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f519" w14:textId="3acf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2015 года № 48/3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ноября 2016 года № 8/2. Зарегистрировано Департаментом юстиции Акмолинской области 28 ноября 2016 года № 5599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2016-2018 годы" от 23 декабря 2015 года № 48/3 (зарегистрировано в Реестре государственной регистрации нормативных правовых актов № 5207, опубликовано 25 января 2016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3559159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834558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9311,3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33746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2681543,7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3629753,1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1649409 тысяч тенге, в том числе: бюджетные кредиты 1651871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(-1720003,1)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1720003,1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Утвердить резерв местного исполнительного органа района на 2016 год в сумме 1000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616"/>
        <w:gridCol w:w="6932"/>
        <w:gridCol w:w="35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97"/>
        <w:gridCol w:w="1197"/>
        <w:gridCol w:w="5198"/>
        <w:gridCol w:w="3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3 629 753,1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337 058,4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2 178 702,5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1 664 652,9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6"/>
        <w:gridCol w:w="5124"/>
      </w:tblGrid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986 267,6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в области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электронных учебников для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74"/>
        <w:gridCol w:w="1374"/>
        <w:gridCol w:w="5025"/>
        <w:gridCol w:w="3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