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89368" w14:textId="0b893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Егиндыкольского районного маслихата от 31 марта 2014 года № 5С24-6 "Об утверждении Правил проведения раздельных сходов местного сообщества Егиндыкольского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Егиндыкольского районного маслихата Акмолинской области от 24 декабря 2016 года № 6С 10-10. Зарегистрировано Департаментом юстиции Акмолинской области 9 января 2017 года № 5676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Егиндыкольский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Егиндыкольского районного маслихата от 31 марта 2014 года № 5С24-6 "Об утверждении Правил проведения раздельных сходов местного сообщества Егиндыкольского района" (зарегистрировано в Реестре государственной регистрации нормативных правовых актов № 4141, опубликовано 28 апреля 2014 года в районной газете "Егіндікөл").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действия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Т.Бокишев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Б.Абилов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Егиндыкольского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Тулепов Н.И.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 декабря 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