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2b0" w14:textId="0713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28 декабря 2015 года № 5С40-2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2016 года № 6С 10-6. Зарегистрировано Департаментом юстиции Акмолинской области 29 декабря 2016 года № 5655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2016-2018 годы" от 28 декабря 2015 года № 5С40-2 (зарегистрировано в Реестре государственной регистрации нормативных правовых актов № 5218, опубликовано 25 января 2016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1107720,1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165652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935444,2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1122870,9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5819,1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21145,9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4872,8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16473,7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2"/>
        <w:gridCol w:w="5858"/>
      </w:tblGrid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548"/>
        <w:gridCol w:w="2548"/>
        <w:gridCol w:w="2548"/>
        <w:gridCol w:w="2549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2784"/>
        <w:gridCol w:w="2784"/>
        <w:gridCol w:w="3367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