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8a8d" w14:textId="9cb8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Егиндыкольского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18 мая 2016 года № 6С4-6. Зарегистрировано Департаментом юстиции Акмолинской области 8 июня 2016 года № 5412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Егиндыкольского района на 2016 год, в виде подъемного пособия в сумме,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мая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