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08bd" w14:textId="1c60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5 августа 2016 года № 170. Зарегистрировано Департаментом юстиции Акмолинской области 2 сентября 2016 года № 5510. Утратило силу постановлением акимата Астраханского района Акмолинской области от 18 февраля 2026 года № А-2/24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Астраханского района Акмолинской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А-2/24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Астраханского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Астраханского района Акмолинской области от 28.10.2019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Астраханского района Шахпутову 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районного бюджета</w:t>
      </w:r>
    </w:p>
    <w:bookmarkEnd w:id="1"/>
    <w:p>
      <w:pPr>
        <w:spacing w:after="0"/>
        <w:ind w:left="0"/>
        <w:jc w:val="both"/>
      </w:pPr>
      <w:bookmarkStart w:name="z7" w:id="2"/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Алименты, обязательные пенсионные взносы, добровольные пенсионные взносы, социальные отчисления, пособия и другие социальные выплаты, стипендии.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выплаты по погашению и обслуживанию долговых обязательств, налоги и другие обязательные платежи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услуг по организации питания, приобретение продуктов питания и медикаментов, командировочные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Целевые текущие трансферты, целевые трансферты на развитие, бюджетные кредиты из республиканского и областного бюджетов.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