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74bb9" w14:textId="6974b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Аршалынского района Акмолинской области от 26 августа 2016 года № А-394. Зарегистрировано Департаментом юстиции Акмолинской области 29 сентября 2016 года № 5556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Аршалынского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подушевого финансирования и родительской платы на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Действие настоящего постановления распространяется на правоотношения,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Аршалынского района Маусынбаеву М.М.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Аршалынского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26.08.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А-394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</w:t>
      </w:r>
      <w:r>
        <w:br/>
      </w:r>
      <w:r>
        <w:rPr>
          <w:rFonts w:ascii="Times New Roman"/>
          <w:b/>
          <w:i w:val="false"/>
          <w:color w:val="000000"/>
        </w:rPr>
        <w:t>и обучение, размер подушевого финансирования и родительской платы по Аршалынскому району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"/>
        <w:gridCol w:w="1212"/>
        <w:gridCol w:w="575"/>
        <w:gridCol w:w="1427"/>
        <w:gridCol w:w="1428"/>
        <w:gridCol w:w="2328"/>
        <w:gridCol w:w="575"/>
        <w:gridCol w:w="2328"/>
        <w:gridCol w:w="2012"/>
      </w:tblGrid>
      <w:tr>
        <w:trPr>
          <w:trHeight w:val="30" w:hRule="atLeast"/>
        </w:trPr>
        <w:tc>
          <w:tcPr>
            <w:tcW w:w="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Размер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подушевого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4"/>
        <w:gridCol w:w="542"/>
        <w:gridCol w:w="2194"/>
        <w:gridCol w:w="1895"/>
        <w:gridCol w:w="1744"/>
        <w:gridCol w:w="542"/>
        <w:gridCol w:w="1745"/>
        <w:gridCol w:w="14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Средняя стоимость расходов на одного воспитанника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