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4d4a1" w14:textId="324d4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 Аршалынского района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29 января 2016 года № 49/3. Зарегистрировано Департаментом юстиции Акмолинской области 22 февраля 2016 года № 5262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Аршалынский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Определить размеры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Аршалынского района на 2016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социальная поддержка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Е.Казбеков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Ю.Сериков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Аршалынского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