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887c" w14:textId="e8c8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28 декабря 2015 года № 5С-48/2 "О бюджете города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2016 года № 6С-13/3. Зарегистрировано Департаментом юстиции Акмолинской области 28 декабря 2016 года № 5639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2016-2018 годы" от 28 декабря 2015 года № 5С-48/2 (зарегистрировано в Реестре государственной регистрации нормативных правовых актов № 5192, опубликовано 21 января 2016 года в региональных общественно-политических газетах "Степногорск ақшамы" и "Вечерний Степногорск")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5 218 915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2 796 796,3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46 085,6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основного капитала – 91 466,6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2 284 566,5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5 243 743,9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2 891 054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2 892 347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1 293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- 2 915 882,9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2 915 882,9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Н.Подолько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24.12.2016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24.12.2016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122"/>
        <w:gridCol w:w="1122"/>
        <w:gridCol w:w="5641"/>
        <w:gridCol w:w="3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5 243 743,9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3 086 004,6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3 002 523,7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2 115 337,3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-2 915 882,9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5955"/>
        <w:gridCol w:w="4252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материальной помощи к 71-годовщине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среднего образования осужденными находящимися в ЕЦ-166/11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города Степногорска (2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коммуникаций к объектам индивидуального жилищного строительства в микрорайоне Пригородный города Степногорска Акмолинской области (1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инженерной инфраструктуры к 45-ти квартирному жилому дому (позиция 1) в городе Степногорске Акмолинская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усиление несущих конструкций жилого дома № 44 микрорайона 1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по проекту "Реконструкция системы водоснабжения промышленной зоны"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административного комплекса детской юношеской спортивной школы в поселке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теплоснабжающих предприятий (поселок Шантобе)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села, сельского округа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658"/>
        <w:gridCol w:w="2703"/>
        <w:gridCol w:w="2703"/>
        <w:gridCol w:w="2703"/>
        <w:gridCol w:w="27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1100"/>
        <w:gridCol w:w="1262"/>
        <w:gridCol w:w="1101"/>
        <w:gridCol w:w="1424"/>
        <w:gridCol w:w="1262"/>
        <w:gridCol w:w="1101"/>
        <w:gridCol w:w="1262"/>
        <w:gridCol w:w="1101"/>
        <w:gridCol w:w="1426"/>
      </w:tblGrid>
      <w:tr>
        <w:trPr/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