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05857" w14:textId="da058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критериев по выбору видов отчуждения коммунального имущества города Степногорска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Степногорска Акмолинской области от 28 марта 2016 года № а-3/144. Зарегистрировано Департаментом юстиции Акмолинской области 26 апреля 2016 года № 5318. Утратило силу - постановлением акимата города Степногорска Акмолинской области от 10 июня 2025 года № А-6/189.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постановлением акимата города Степногорска Акмолинской области от 10 июня 2025 года </w:t>
      </w:r>
      <w:r>
        <w:rPr>
          <w:rFonts w:ascii="Times New Roman"/>
          <w:b w:val="false"/>
          <w:i w:val="false"/>
          <w:color w:val="000000"/>
          <w:sz w:val="28"/>
        </w:rPr>
        <w:t>№ А-6/189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августа 2011 года № 920 "Об утверждении Правил продажи объектов приватизации", акимат города Степногорска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критерии по выбору видов отчуждения коммунального имущества города Степногорска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исполняющего обязанности заместителя акима города Степногорска Шабарова С.С.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акимата города Степногорска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Степногорска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а-3/144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по выбору видов отчуждения коммунального имущества города Степногорска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отчуждения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заинтересованности государства в дальнейшем контроле над объектом государственной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 в форме аукциона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 сохранения контроля со стороны государства на определенный период времени путем установления условий продажи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 в форме тендера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