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c4a2" w14:textId="d01c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декабря 2016 года № А-1/621. Зарегистрировано Департаментом юстиции Акмолинской области 6 февраля 2017 года № 5736. Утратило силу постановлением акимата Акмолинской области от 3 февраля 2020 года № А-2/40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А-2/40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Адильбекова Д.З.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А-1/621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области, в которые вносятся изменения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ноября 2015 года № А-11/533 (зарегистрировано в Реестре государственной регистрации нормативных правовых актов № 5165, опубликовано 21 января 2016 года в информационно-правовой системе "Әділет") следующие изменения: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"Правительство для граждан" и (или) иными услугодателя,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 (либо его представителя по нотариально заверенной доверенности), выдает расписку о приеме документов с указанием даты и времени приема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случаях предоставления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работником Государственной корпорации выдается расписка об отказе в приеме заявления на назначение по форме согласно приложению 6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услугодателя, предусмотренные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работник Государственной корпорации в срок, указанный в расписке о приеме соответствующих документов, выдает услугополучателю (либо его представителю по нотариально заверенной доверенности) готовый результат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(или его представитель по нотариально заверенной доверенности) при обращении для оказания государственной услуги предоставляет заявление по форме согласно приложению 1 к Стандарту и следующие документы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семьи согласно приложению 2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членов семьи услугополучателя согласно приложению 3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личного подсобного хозяйства согласно приложению 4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регистрацию по месту жительства услугополучателя (членов семьи) (адресная справка или справка акима поселка, села, сельского округа);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заключения в рамках активных мер содействия занятости – копия социального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Бланки документов, указанных в подпунктах 2)-4) части первой настоящего пункта, предоставляются услугополучателю в местах оказания государственной услуги и заполняются им собственноручно. Социальный контракт предоставляется в подлиннике и копии для сверки, после чего оригинал возвращается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документа, удостоверяющего личность услугополучателя, документа подтверждающего регистрацию по постоянному месту жительства не требуется при наличии возможности получения информации, содержащейся в них, из государственных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обращения заявителя за назначением адресной социальной помощи на последующий квартал при отсутствии изменений в сведениях, указанных в подпунктах 2)-4) части первой настоящего пункта, заполняется только бланк заявления по форме согласно приложению 5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утвержденном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случаях предоставления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работником Государственной корпорации выдается расписка об отказе в приеме документов по форме согласно приложению 3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услугодателя, предусмотренные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обращении для оказания государственной услуги предоставляет заявление (я) по формам согласно приложению (ям) 1 и (или) 2 к Стандарту и следующие документы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банковском счете или договор с уполномоченной организацией по выдаче компенсации;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факт и период проживания на территории Семипалатинского испытательного полигона в периоды с 1949 по 1965 годы, с 1966 по 1990 годы (архивные справки, справки сельских, поселковых Советов народных депутатов, жилищно-эксплуатационных управлений, домоуправлений, акимов поселка, села, сельского округа, кооперативов собственников квартир; трудовая книжка; диплом об окончании учебного заведения; военный билет; свидетельство о рождении; аттестат о среднем образовании; свидетельство об окончании основной школы), при наличии – удостоверение, выданное ранее в порядке, установленном Законом Республики Казахстан "О социальной защите граждан, пострадавших вследствие ядерных испытаний на Семипалатинском испытательном ядерном полигоне".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документы, указанные в подпункте 4) пункта 9 не сохранились, то представляется решение суда об установлении юридического факта и периода проживания на территории, подвергшейся воздействию ядерных испытаний.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документа, удостоверяющего личность услугополучателя, документа подтверждающего регистрацию по постоянному месту жительства, не требуется при наличии возможности получения информации, содержащейся в них, из государственных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утвержденном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случаях предоставления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работником Государственной корпорации выдается расписка об отказе в приеме документов по форме согласно приложению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услугодателя, предусмотренные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(или его представитель по нотариально заверенной доверенности) при обращении для оказания государственной услуги предоставляет заявление в произвольной форме и следующие документы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 (адресная справка либо справка сельских акимов);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 услугополучателя, подтверждающих регистрацию по постоянному месту жительства не требуется при подтверждении информации, содержащейся в указанных документах государственными информационными системами.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регламенту.".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ноября 2015 года № А-11/534 (зарегистрировано в Реестре государственной регистрации нормативных правовых актов № 5162, опубликовано 18 января 2016 года в информационно-правовой системе "Әділет") следующие изменения: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лет", утвержденном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предоставления услугополучателем неполного пакета документов, указанных в пункте 9 Стандарта, работник Государственной корпорации отказывает в приеме документов и выдает расписку об отказе в приеме документов по форме согласно приложению 5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услугодателя, предусмотренные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(или его представитель по нотариально заверенной доверенности) при обращении для оказания государственной услуги предоставляет заявление для назначения пособия на детей до восемнадцати лет по форме согласно приложению 1 к Стандарту 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(удостоверение личности гражданина Республики Казахстан, вид на жительство иностранца в Республики Казахстан) (требуется для идентификации личности), для оралманов – удостоверение оралмана;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(свидетельства) о рождении ребенка (детей) либо выписка из актовой записи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установление опеки (попечительства) над ребенком или усыновления (удочерения);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составе семьи согласно приложению 2 к Стандарту, заполненные на основании оригиналов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 членов семьи, в том числе сведения о полученных доходах членов семьи заявителя по форме согласно приложению 3 и сведения о наличии личного подсобного хозяйства по форме согласно приложению 4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регистрацию по постоянному месту жительства членов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данных услугополучателя с данными в свидетельстве о рождении ребенка – свидетельство о заключении (расторжении) брака.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документа, удостоверяющего личность услугополучателя, свидетельства о рождении ребенка (детей) либо выписка из актовой записи о рождении (по регистрациям, произведенным на территории Республики Казахстан после 13 августа 2007 года), свидетельства о заключении брака (по регистрациям, произведенным на территории Республики Казахстан после 1 июня 2008 года), документа, подтверждающего регистрацию по постоянному месту жительства, документа об установлении опеки (попечительства) над ребенком или усыновления (удочерения) не требуется при подтверждении информации, содержащейся в указанных документах, государственными информационными системами.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обращения заявителя за назначением пособия на детей на последующий квартал при отсутствии изменений в сведениях, указанных в подпунктах 4), 5) части первой настоящего пункта, заполняется только бланк заявления по форме согласно приложению 4-1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Государственную корпорацию в подлинниках, которые сканируются, после чего возвращаются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справочниках бизнес-процессов оказания государственной услуги согласно приложению к настоящему регламенту.";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детей-инвалидов", утвержденном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случаях предоставления услугополучателем неполного пакета документов согласно перечню, предусмотренному пунктом 9стандарта и (или) документов с истекшим сроком действия, работником Государственной корпорации выдается расписка об отказе в приеме заявления на назначение по форме согласно приложению 3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услугодателя, предусмотренные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или справка сельского акима);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об инвалидности по форме, утвержденной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10589);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сведения о номере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из учебного заведения, подтверждающий факт обучения ребенка-инвалида на дому по форме согласно приложению 2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услугополучателю.";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утвержденном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случаях предоставления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работником Государственной корпорации выдается расписка об отказе в приеме документов по форме согласно приложению 2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услугодателя, предусмотренные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(или его представитель по нотариально заверенной доверенности) при обращении для оказания государственной услуги в Государственную корпорацию предоставляет заявление по форме согласно приложению 1 к Стандарту и документ, удостоверяющий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документа, удостоверяющего личность услугополучателя не требуется при подтверждении информации, содержащейся в указанном документе, государственной информационной системой.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Казахстан.".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октября 2015 года № А-11/495 (зарегистрировано в Реестре государственной регистрации нормативных правовых актов № 5077, опубликовано 8 декабря 2015 года в информационно-правовой системе "Әділет") следующие изменения: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граждан", утвержденном указанным постановлением: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"условие 1 - в случаях предоставления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 работником Государственной корпорации выдается расписка об отказе в приеме заявления по форме согласно приложению 2 к стандарту;";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гражданам", утвержденном указанным постановлением: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случаях предоставления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работником Государственной корпорации выдается расписка об отказе в приеме документов по форме согласно приложению 3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услугодателя, предусмотренные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работник Государственной корпорации выдает услугополучателю готовый результат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для сдачи пакета документов – 15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при обращении услугополучателя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для оралманов – удостоверение оралмана (требуется 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услугополучателем заполняется заявление на выдачу справки о регистрации безработного гражданина по форме согласно приложению 2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Казахстан.";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утвержденном указанным постановлением: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случаях предоставления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 работником Государственной корпорации выдается расписка об отказе в приеме документов по форме согласно приложению 2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услугодателя, предусмотренные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обращении для оказания государственной услуги в Государственную корпорацию предоставляет заявление о присвоении статуса оралмана по форме согласно приложению 1 к Стандарту 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автобиография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две фотографии размером 3х4 сантиметра на главу семьи, а также на каждого члена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удостоверяющие личность услугополучателя и членов его семьи, переселившихся с ним (заграничного паспорта, свидетельства о рождении несовершеннолетних детей и так далее с подтверждением принадлежности к казахской национальности) с переводом нотариально заверенные;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справок о присвоении индивидуального идентификационного номера либо иные документы подтверждающие наличие индивидуального идентификационного номера на главу семьи, а также на каждого члена семьи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документе, удостоверяющий личность услугополучателя информации о принадлежности к казахской национальности предоставляются им копии других документов, подтверждающие отнесение услугополучателя и членов его семьи, переселившихся с ним к числу этнических казахов, постоянно проживавших на момент приобретения суверенитета Республикой Казахстан за ее пределами (аттестат, диплом, свидетельство об образовании, трудовая книжка и так далее), а также их детей казахской национальности, родившихся и постоянно проживавших после приобретения суверенитета Республикой Казахстан за ее пределами, прибывших в Республику Казахстан с целью постоянного проживания на исторической родине.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(за исключением автобиографии) возвращаются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