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b778" w14:textId="bfdb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сбора физическими лицами на территории государственного лесного фонда для собственных нужд лесных ресурсов и ставок платы за лесные пользования в государственном лесном фонде и особо охраняемых природных территориях Акмолинской области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12 декабря 2016 года № 6С-7-10. Зарегистрировано Департаментом юстиции Акмолинской области 20 января 2017 года № 5724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Лесного кодекса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нормы сбора физическими лицами на территории государственного лесного фонда Акмолинской области для собственных нужд дикорастущих плодов, орехов, грибов, ягод, лекарственного сырья и иных лесных ресурсов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ставки платы за заготовку второстепенных древесных ресурсов в государственном лесном фонде и особо охраняемых природных территориях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ставки платы за побочные лесные пользования в государственном лесном фонде и особо охраняемых природных территориях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ставки платы за пользование участками государственного лесного фонда и особо охраняемых природных территорий Акмолинской области для нужд охотничьего хозяйства, научно-исследовательских, оздоровительных, рекреационных, историко-культурных, туристских и спортивных целей,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А.Тайшытаев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Нурмулдин Д.Н.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Акмолинской областной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инспекции лесного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и животного мира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"12" 12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6С-7-10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сбора физическими лицами на территории государственного лесного фонда Акмолинской области для собственных нужд дикорастущих плодов, орехов, грибов, ягод, лекарственного сырья и иных лесных ресурсов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7"/>
        <w:gridCol w:w="3716"/>
        <w:gridCol w:w="4877"/>
      </w:tblGrid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лесных пользований и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сбора на одного человека,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второстепенных древесных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лекарственных растений и технического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Листья, стебли и побеги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Плоды и ягоды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отдельных видов побочных лесных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и ягоды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 подстилка и опавшие листья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6С-7-10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 в государственном лесном фонде и особо охраняемых природных территориях Акмолинской области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1087"/>
        <w:gridCol w:w="785"/>
        <w:gridCol w:w="3195"/>
        <w:gridCol w:w="3195"/>
        <w:gridCol w:w="3195"/>
      </w:tblGrid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Второстепенные древесные ресурсы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породам в МРП (месячный расчетный показатель) за единицу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осина, тополь, ива древовидная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6С-7-10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 в государственном лесном фонде и особо охраняемых природных территориях Акмолинской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2"/>
        <w:gridCol w:w="6864"/>
        <w:gridCol w:w="540"/>
        <w:gridCol w:w="3154"/>
      </w:tblGrid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лесного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 за единицу измерения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Сенокошение по группам 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сенокосных угодий: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 (урожайность – 3,5-5,0 центнера с гектара)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 ( урожайность -2,0-3,5 центнера с гектара)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 (урожайность – 0,8-2,0 центнера с гектара)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Пастьба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скот: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Крупный 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Лекарственные растения и техническое сырье: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Травы, цветки, листья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Стебли и побеги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и ягоды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отдельных видов лесных ресурсов: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подстилка и опавшие листья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Звероводство и мараловодство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ульев и пасек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Огородничество, бахчеводство и выращивание иных сельскохозяйственных культур, для нужд охотничьего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земельного налога, определен-ного налоговым законодате-льством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6С-7-10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и особо охраняемых природных территорий Акмолинской области для нужд охотничьего хозяйства, научно-исследовательских, оздоровительных, рекреационных, историко-культурных, туристских и спортивных целей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5763"/>
        <w:gridCol w:w="1445"/>
        <w:gridCol w:w="3983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лесного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 за единицу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 лесопользование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для нужд охотничьего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для научно-исследовательских и оздоровительных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для рекреационных, историко-культурных, туристских и спортивных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 лесопользование (до 1 года)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платы, в МРП (месячный расчетный показатель)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для научно-исследовательских и оздоровительных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Пользование участками государственного лесного фонда для рекреационных, историко-культурных, туристских и спортивных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