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2f5" w14:textId="f642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сентября 2016 года № А-10/434. Зарегистрировано Департаментом юстиции Акмолинской области 14 октября 2016 года № 5572. Утратило силу постановлением акимата Акмолинской области от 29 августа 2019 года № А-9/410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А-9/410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предпринимательства" от 15 июня 2015 года № А-6/274 (зарегистрировано в Реестре государственной регистрации нормативных правовых актов № 4883 опубликовано 29 июля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актах № 11181)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регионального координационного совета (далее - РКС)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документов, передает документы с материалами на рассмотрение РКС - 14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выписки из протокола.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РКС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отдела направляет услугополучателю ответ об отказе в оказании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осуществляет проверку документов,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возвращает предоставленные документы в отдел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случае достоверности документов, передает документы с материалами на рассмотрение РКС - 14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199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818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№ А-10/434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 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2"/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актах № 11181)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регионального координационного совета (далее - РКС)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передает документы с материалами на рассмотрение РКС - 3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выписки из протокола.</w:t>
      </w:r>
    </w:p>
    <w:bookmarkEnd w:id="14"/>
    <w:bookmarkStart w:name="z1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РКС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передает документы с материалами на рассмотрение РКС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</w:tr>
    </w:tbl>
    <w:bookmarkStart w:name="z1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326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1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19"/>
    <w:bookmarkStart w:name="z1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договор о предоставлении гранта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1"/>
    <w:bookmarkStart w:name="z1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№352 (зарегистрировано в Реестре государственной регистрации нормативных правовых актов № 11181)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услугодателя вносит на рассмотрение проект программы услугополучателя для рассмотрения на заседании Конкурсной Комиссии (далее - КК) и регионального координационного совета (далее - РКС) с приложением полного пакета документов –37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подготавливает договор. Результат – подготовка договора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отдела,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отдела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и РКС с приложением полного пакета документов –33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КК рассматривает проект программы услугополучателя о предоставлении либо непредоставлении гранта. Результат – протокол заседания КК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ответственный исполнитель услугодателя подготавливает договор. Результат – подготовка договора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специалист канцелярии услугодателя выдает услугополучателю договор о предоставлении гранта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договора о предоставлении гранта.</w:t>
      </w:r>
    </w:p>
    <w:bookmarkEnd w:id="23"/>
    <w:bookmarkStart w:name="z2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канцелярии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услугодателя вносит на рассмотрение проект программы услугополучателя для рассмотрения на заседании Конкурсной Комиссии (далее-КК) и регионального координационного совета (далее - РКС) с приложением полного пакета документов –37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подготавливает договор. Результат – подготовка договора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отдела,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отдела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и РКС с приложением полного пакета документов –33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подготавливает договор. Результат – подготовка договора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07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580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2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8"/>
    <w:bookmarkStart w:name="z2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2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0"/>
    <w:bookmarkStart w:name="z2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2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актах № 11181)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регионального координационного совета (далее - РКС)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выписки из протокола.</w:t>
      </w:r>
    </w:p>
    <w:bookmarkEnd w:id="32"/>
    <w:bookmarkStart w:name="z2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2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РКС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3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548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