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22ca" w14:textId="a512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18 ноября 2015 года № А-11/530 "Об утверждении регламентов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июня 2016 года № А-7/289. Зарегистрировано Департаментом юстиции Акмолинской области 18 июля 2016 года № 5453. Утратило силу постановлением акимата Акмолинской области от 13 февраля 2020 года № А-2/57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 А-2/57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 xml:space="preserve">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автомобильного транспорта" от 18 ноября 2015 года № А-11/530 (зарегистрировано в Реестре государственной регистрации нормативных правовых актов № 5142, опубликовано 12 января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Балахонцева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А-11/530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международного сертификата технического осмотра" (далее - государственная услуга) оказывается государственным учреждением "Управление пассажирского транспорта и автомобильных дорог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международный сертификат технического осмотра (далее - международный сертификат),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международного сертификата технического осмотра", утвержденного приказом Министра по инвестициям и развитию Республики Казахстан от 30 апреля 2015 года № 557 (зарегистрирован в Министерстве юстиции Республики Казахстан № 11476)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"личный кабинет" направляется уведомление с указанием места и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направленных Государственной корпорацией, либо через Портал и осуществляет их регистрацию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 подготавливает международный сертификат.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дальнейшем рассмотрении заявления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международный сертификат либо мотивированный ответ об отказе в оказании государственной услуги 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выдает сотруднику Государственной корпорации международный сертификат или мотивированный ответ об отказе в оказании государственной услуги либо направляет услугополучателю в "личный кабинет" уведомление с указанием места и даты получения результата государственной услуги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представленных документов.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международного сертификата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международного сертификата либо мотивированного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международного сертификата либо мотивированного ответа об отказе.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направленных Государственной корпорацией, либо через Портал и осуществляет их регистрацию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 подготавливает международный сертификат.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дальнейшем рассмотрении заявления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международный сертификат либо мотивированный ответ об отказе в оказании государственной услуги 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выдает сотруднику Государственной корпорации международный сертификат или мотивированный ответ об отказе в оказании государственной услуги либо направляет услугополучателю в "личный кабинет" уведомление с указанием места и даты получения результата государственной услуги - 30 минут.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при обращении в Государственную корпорацию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приложения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государственной пошлины за выдачу международного сертификата, за исключением случаев уплаты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диагностическая карта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бизнес–идентификационного номера (далее -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ИИН/БИН и пароля (процесс авторизации) на Портале для получения услуги. Условие 1 - проверка на Портале подлинности данных о зарегистрированном услугополучателем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5 - оплата услуги на платежном шлюзе электронного правительства (далее - ПШЭП), затем эта информация поступает в ИС ГБД "Е-лицензирование" либо прикрепление квитанции в электронном (сканированном) виде. Условие 3 -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А-11/530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государственная услуга) оказывается государственным учреждением "Управление пассажирского транспорта и автомобильных дорог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-лицензия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(далее - лицензия)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приказом Министра по инвестициям и развитию Республики Казахстан от 30 апреля 2015 года № 557 (зарегистрирован в Министерстве юстиции Республики Казахстан № 11476)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бумажная.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направленных Государственной корпорацией, либо через Портал и осуществляет их регистрацию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дальнейшем рассмотрении заявления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выдаче: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- осуществляет проверку на соответствие заявителя квалификационным или разрешительным требованиям до выдачи разрешения и (или) приложения к разрешению, подготавливает лицензию либо мотивированный ответ об отказе - 11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- проверяет поступившие документы, подготавливает дубликат лицензии либо мотивированный ответ об отказе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переоформленной лицензии - проверяет поступившие документы, подготавливает переоформленную лицензию либо мотивированный ответ об отказе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электронной цифровой подписью (далее - ЭЦП) лицензию, дубликат лицензии, переоформленную лицензию либо мотивированный ответ об отказе. В случае обращения услугополучателя за лицензией, дубликатом лицензии, переоформленной лицензией на бумажном носителе, документ подписывается ЭЦП через Портал, распечатывается и заверяется печатью и подписью руководителя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лицензию, (переоформленную лицензию, дубликат лицензии) или мотивированный ответ об отказе в оказании государственной услуги либо направляет услугополучателю в "личный кабинет" уведомление с указанием места и даты получения результата государственной услуги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представленных документов.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лицензии, дубликата лицензии, переоформленной лицензии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лицензии, дубликата лицензии, переоформленной лицензии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лицензии, дубликата лицензии, переоформленной лицензии либо мотивированного ответа об отказе.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направленных Государственной корпорацией, либо через Портал и осуществляет их регистрацию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дальнейшем рассмотрении заявления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выдаче: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- осуществляет проверку на соответствие заявителя квалификационным или разрешительным требованиям до выдачи разрешения и (или) приложения к разрешению, подготавливает лицензию либо мотивированный ответ об отказе - 11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- проверяет поступившие документы, подготавливает дубликат лицензии либо мотивированный ответ об отказе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переоформленной лицензии - проверяет поступившие документы, подготавливает переоформленную лицензию либо мотивированный ответ об отказе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электронной цифровой подписью (далее - ЭЦП) лицензию, дубликат лицензии, переоформленную лицензию либо мотивированный ответ об отказе. В случае обращения услугополучателя за лицензией, дубликатом лицензии, переоформленной лицензией на бумажном носителе, документ подписывается ЭЦП через Портал, распечатывается и заверяется печатью и подписью руководителя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лицензию, (переоформленную лицензию, дубликат лицензии) или мотивированный ответ об отказе в оказании государственной услуги либо направляет услугополучателю в "личный кабинет" уведомление с указанием места и даты получения результата государственной услуги - 30 минут.</w:t>
      </w:r>
    </w:p>
    <w:bookmarkEnd w:id="18"/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при обращении в Государственную корпорацию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соответствие заявителя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зависимости от подвида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подаются: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соответствие заявителя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зависимости от подвида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лицензии услугополучатель подает услугодателю (если ранее выданная лицензия была оформлена в бумажной форме):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бизнес -идентификационного номера (далее -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ИИН/БИН и пароля (процесс авторизации) на Портале для получения услуги. Условие 1 -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для удостоверения (подписания) запроса.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5 - оплата услуги на платежный шлюз электронного правительства (далее - ПШЭП), а затем эта информация поступает в ИС ГБД "Е-лицензирование", либо прикрепление квитанции в электронном (сканированном) виде. Условие 3 -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7 -направление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результата оказания государственной услуги услуполучателем, сформированный ИС ГБД "Е-лицензирование".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информационных систем задействованных в оказании государственной услуги через Портал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