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4438" w14:textId="4a34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сентября 2015 года № А-9/416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июня 2016 года № А-7/283. Зарегистрировано Департаментом юстиции Акмолинской области 13 июля 2016 года № 5446. Утратило силу постановлением акимата Акмолинской области от 1 ноября 2019 года № А-11/527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01.11.2019 </w:t>
      </w:r>
      <w:r>
        <w:rPr>
          <w:rFonts w:ascii="Times New Roman"/>
          <w:b w:val="false"/>
          <w:i w:val="false"/>
          <w:color w:val="000000"/>
          <w:sz w:val="28"/>
        </w:rPr>
        <w:t>№ А-11/527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4 сентября 2015 года № А-9/416 (зарегистрировано в Реестре государственной регистрации нормативных правовых актов № 5003, опубликовано 20 октября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является –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</w:t>
      </w:r>
      <w:r>
        <w:rPr>
          <w:rFonts w:ascii="Times New Roman"/>
          <w:b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утвержденного приказом Министра сельского хозяйства Республики Казахстан от 6 мая 2015 года № 4-2/416 (Зарегистрирован в Министерстве юстиции Республики Казахстан № 11777)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информационной системе "Государственная база данных "Е-лицензирование" (далее – ИС ГБД "Е-лицензирование" и направляет документы руководителю на резолюцию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документов заявителя, проверяет полноту представленных документов и направляет в экспертную комиссию (далее - Комиссия) – 2 рабочих дня. В случае предоставления заявителем неполного пакета документов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 письменный мотивированный отказ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изучает представленные документы и с выездом на место определяет степень соответствия физического или юридического лица требованиям действующего законодательства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обследования заявителя составляет акт обследования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 действующего законодательсва, которое оформляется протоколом и подписывается всеми членами Комиссии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на основании положительного решения Комиссии направляет документы ответственному исполнителю для подготовки проекта постановления – 1 рабочий день. В случае несоответствия услугополучателя требованиям действующего законодательства направляет ответственному исполнителю документы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постановления и направляет его на согласование в акимат области. В случае несоответствия услугополучателя требованиям действующего законодательства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 письменный мотивированный отказ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акимат области утверждает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свидетельство об аттестации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свидетельство об аттестации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 свидетельство об аттестации через ИС ГБД "Е-лицензирование" в "личный кабинет"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регистрация в ИС ГБД "Е-лицензирование" и направление документов руководителю на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полноты представленных документов и направление в Комиссию. В случае предоставления заявителем неполного пакета документов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выдача письменного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направление в Государственную корпорацию письменного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направление письменного мотивированного отказа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изучение представленных документов и с выездом на место определение степени соответствия физического или юридического лица требованиям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составление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принятие решения о соответствии или несоответствии физического или юридического лица требованиям действующего законодательства, составление протокола и подписание всеми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документов отвественному исполнителю для подготовки проекта постановления. В случае несоответствия услугополучателя требованиям действующего законодательства направляет ответственному исполнителю документы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подготовка проекта постановления и направление его на согласование в акимат области. В случае несоответствия услугополучателя требованиям действующего законодательства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выдача письменного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направление в Государственную корпорацию письменного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направление письменного мотивированного отказа в "личный кабинет";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утверждение проекта постановления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подписание ЭЦП свидетельства об аттестации в ИС ГБД "Е-лицензирование". В случае обращения услугополучателя на бумажном носителе распечатка, заверение печатью и подписью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выдача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направление в Государственную корпорацию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направление свидетельства об аттестации через ИС ГБД "Е-лицензирование" в "личный кабинет".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документы руководителю на резолюцию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поступившие документы и определяет ответственного исполнителя услугодателя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 момента получения документов заявителя, проверяет полноту представленных документов и направляет в Комиссию – 2 рабочих дня. В случае предоставления заявителем неполного пакета документов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 письменный мотивированный отказ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изучает представленные документы и с выездом на место определяет степень соответствия физического или юридического лица требованиям действующего законодательства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обследования заявителя составляет акт обследования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 действующего законодательсва, которое оформляется протоколом и подписывается всеми членами Комиссии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на основании положительного решения Комиссии направляет документы ответственному исполнителю для подготовки проекта постановления – 1 рабочий день. В случае несоответствия услугополучателя требованиям действующего законодательства направляет ответственному исполнителю документы для дачи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постановления и направляет его на согласование в акимат области. В случае несоответствия услугополучателя требованиям действующего законодательства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услугодателю, выдает письменный мотивированный отказ;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 письменный мотивированный отказ в "личный кабинет"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акимат области утверждает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печатью и подписью руководителя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специалист канцелярии услугодателя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свидетельство об аттестации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свидетельство об аттестации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портал, направляет свидетельство об аттестации через ИС ГБД "Е-лицензирование" в "личный кабинет" – 30 минут.</w:t>
      </w:r>
    </w:p>
    <w:bookmarkEnd w:id="7"/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доверенности) при обращении к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1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 функционального взаимодействия информационных систем  задействованных при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bookmarkStart w:name="z1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