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dbc" w14:textId="b687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29 сентября 2015 года № А-10/449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мая 2016 года № А-7/253. Зарегистрировано Департаментом юстиции Акмолинской области 8 июля 2016 года № 5441. Утратило силу постановлением акимата Акмолинской области от 20 марта 2020 года № А-4/152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охраны окружающей среды" от 29 сентября 2015 года № А-10/449 (зарегистрировано в Реестре государственной регистрации нормативных правовых актов № 5033, опубликовано 11 ноября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А-10/449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 1. Общие положения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 или не согласовывается".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№11229)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 течение 3 трех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при полноте документов подготавливает заключение государственной экологической экспертизы для объектов II категории - 15 рабочих дней, заключение государственной экологической экспертизы для объектов III и IV категорий - 5 рабочих дней, повторное заключение государственной экологической экспертизы для объектов II категории - 5 рабочих дней, повторное заключение государственной экологической экспертизы для объектов III, IV категорий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через ИС ГБД "Е-лицензирование" подписывает электронной цифровой подписью (далее – ЭЦП) результат оказания государственной услуги. В случае обращения услугополучателя за результатом оказания государственной услуги на бумажном носителе, документ подписывается ЭЦП через Портал и распечатывается;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через ИС ГБД "Е-лицензирование"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 течение 3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при полноте документов подготавливает заключение государственной экологической экспертизы для объектов II категории - 15 рабочих дней, заключение государственной экологической экспертизы для объектов III и IV категорий - 5 рабочих дней, повторное заключение государственной экологической экспертизы для объектов II категории - 5 рабочих дней, повторное заключение государственной экологической экспертизы для объектов III, IV категорий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через ИС ГБД "Е-лицензирование" подписывает ЭЦП результат оказания государственной услуги. В случае обращения услугополучателя за результатом оказания государственной услуги на бумажном носителе, документ подписывается ЭЦП через Портал и распечатывается;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выдает результат оказания государственной услуги через ИС ГБД "Е-лицензирование" – 20 минут.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проведение государственной экологической экспертизы,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проекты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нормативов эмиссий с приложением электронной версии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(авторизацию) на портале с помощью своего регистрационного свидетельства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формирование Порталом сообщения об отказе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услугодателем.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 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"Государственная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государственной экологической экспертизы для объектов II, III и IV категорий"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А-10/449 </w:t>
            </w:r>
          </w:p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категории" 1. Общие положения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категории" (далее -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№11229)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2"/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проверяет полноту представленных документов - 15 календарных дней для объектов II категорий, для объектов III категории - 5 календарных дней, для объектов IV категории - 2 рабочих дня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подгатавливает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при полноте документов подготавливает и предоставляет руководителю услугодателя: разрешение на эмиссии в окружающую среду для объектов II категории - 13 календарных дней, разрешение на эмиссии в окружающую среду для объектов III категории - 3 рабочих дня, разрешение на эмиссии в окружающую среду для объектов IV категории - 3 рабочих дня, переоформление разрешения - 28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через ИС ГБД "Е-лицензирование" подписывает электронной цифровой подписью (далее – ЭЦП) результат оказания государственной услуги. В случае обращения услугополучателя за результатом оказания государственной услуги на бумажном носителе, документ подписывается ЭЦП через Портал и распечатывается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выдает результат оказания государственной услуги через ИС ГБД "Е-лицензирование"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услуги.</w:t>
      </w:r>
    </w:p>
    <w:bookmarkEnd w:id="14"/>
    <w:bookmarkStart w:name="z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проверяет полноту представленных документов - 15 календарных дней для объектов II категорий, для объектов III категории - 5 календарных дней, для объектов 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V категории - 2 рабочих дня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подгатавливает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 полноте документов подготавливает и предоставляет руководителю услугодателя: разрешение на эмиссии в окружающую среду для объектов II категории - 13 календарных дней, разрешение на эмиссии в окружающую среду для объектов III категории - 3 рабочих дня, разрешение на эмиссии в окружающую среду для объектов IV категории 3 рабочих дня, переоформление разрешения - 28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через ИС ГБД "Е-лицензирование" подписывает ЭЦП результат оказания государственной услуги. В случае обращения услугополучателя за результатом оказания государственной услуги на бумажном носителе, документ подписывается ЭЦП через Портал и распечатывается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выдает результат оказания государственной услуги через ИС ГБД "Е-лицензирование" – 20 минут.</w:t>
      </w:r>
    </w:p>
    <w:bookmarkEnd w:id="16"/>
    <w:bookmarkStart w:name="z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12,4.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Государственной корпорации,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I, II и III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на проекты нормативов эмиссий;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 среду для объектов I, II, III и IV категории по форме,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(авторизацию) на портале с помощью своего регистрационного свидетельства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сформированный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"Государственная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9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категории"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