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aabb" w14:textId="1fca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сентября 2015 года № А-9/435 Об утверждении регламентов государственных услуг в области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мая 2016 года № А-6/216. Зарегистрировано Департаментом юстиции Акмолинской области 15 июня 2016 года № 5419.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государственных услуг в области земельных отношений" от 15 сентября 2015 года № А-9/435 (зарегистрировано в Реестре государственной регистрации нормативных правовых актов № 5020, опубликовано в информационно-правовой системе "Әділет" от 29 октября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управлением земельных отношений области, отделами земельных отношений, районов, городов Кокшетау,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акт кадастровой (оценочной) стоимости земельного участка (далее – 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РК от 27 марта 2015 года № 272 (далее – Стандарт, зарегистрирован в Реестре государственной регистрации нормативных правовых актов № 11050).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проверяет предоставленную документацию, подготавливает для утверждения акт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и подписывает акт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акт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утверждение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утвержденного акта.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проверяет предоставленную документацию, подготавливает для утверждения акт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рассматривает и подписывает акт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акт услугополучателю - 15 минут.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к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районов, городов Кокшетау, Степногорск, акимами городов районного значения, поселков,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услугодателя, в процессе оказания государственной услуги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РК от 27 марта 2015 года № 272 (далее – Стандарт, зарегистрирован в Реестре государственной регистрации нормативных правовых актов № 11050).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ЕЛ)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либо руководителю уполномоченного органа в сфере архитектуры и градостроительства, в пределах компетенции (далее – руководитель уполномоченного органа)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уполномоченного органа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(далее - согласующие органы)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 представляют соответствующие заключения о возможности использования земельного участка по заявленному целевому назначению –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уполномоченного органа со дня поступления заключений подготавливает предложение о возможности использования земельного участка по заявленному целевому назначению на заседание комиссии –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 момента поступления в комиссию предложения о возможности изменения целевого назначения земельного участка комиссия выносит заключение в форме протокольного решения – 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уполномоченного органа с момента поступления соответствующего заключения комиссии подготавливает проект решения об изменении целевого назначения земельного участка и направляют на подпись руководителю услугодателя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решением на бумажном носителе, документ подписывается электронной цифровой подписью (далее - ЭЦП) через ИС ГБД ЕЛ, распечатывается и заверяется печатью и подписью руководителя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документации на согласование согласующим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вынесение заключения о возможности использования земельного участка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документации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вынесение заключения в форме протокольного решения об изменении целевого назначения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подготовка проекта решения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выдача решения.</w:t>
      </w:r>
    </w:p>
    <w:bookmarkEnd w:id="15"/>
    <w:bookmarkStart w:name="z1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ИС ГБД ЕЛ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либо руководителю уполномоченного органа в сфере архитектуры и градостроительства, в пределах компетенции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уполномоченного органа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согласующие органы представляют соответствующие заключения о возможности использования земельного участка по заявленному целевому назначению –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уполномоченного органа со дня поступления заключений подготавливает предложение о возможности использования земельного участка по заявленному целевому назначению на заседание комиссии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 момента поступления в комиссию предложения о возможности изменения целевого назначения земельного участка комиссия выносит заключение в форме протокольного решения – 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уполномоченного органа с момента поступления соответствующего заключения комиссии подготавливает проект решения об изменении целевого назначения земельного участка и направляют на подпись руководителю услугодателя –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решением на бумажном носителе, документ подписывается ЭЦП через ИС ГБД ЕЛ, распечатывается и заверяется печатью и подписью руководителя услугодателя – 1 час.</w:t>
      </w:r>
    </w:p>
    <w:bookmarkEnd w:id="17"/>
    <w:bookmarkStart w:name="z1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акт кадастровой (оценочной) стоимости земельного участка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необходимости выкупа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акта кадастровой (оценочной) стоимости земельного участка в случае необходимости выкупа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услугодатель и работник Государственной корпорации получает из соответствующих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 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Государственной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результата оказания государственной услуги услуполучателем, сформированный ИС ГБД ЕЛ.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ГБД ЕЛ – информационная система государственной базы данных "Е-лицензирование".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1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23"/>
    <w:bookmarkStart w:name="z1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1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управлением земельных отношений области, отделами земельных отношений, районов, городов Кокшетау, Степногорск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утвержденный землеустроительный проект по формированию земельного участка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25"/>
    <w:bookmarkStart w:name="z1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1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 утвержденного приказом исполняющего обязанности Министра национальной экономики РК от 27 марта 2015 года № 272 (далее – Стандарт, зарегистрирован в Реестре государственной регистрации нормативных правовых актов № 11050).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- ИС ГБД ЕЛ) и направляет на резолюцию руководителю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подготавливает мотивированный ответ об отказе в дальнейшем рассмотрении заявления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мотивированный ответ об отказе в дальнейшем рассмотрении заявления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подготавливает к утверждению проект приказа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приказ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результат оказания государственной услуги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документ подписывается электронной цифровой подписью (далее - ЭЦП) через ИС ГБД ЕЛ, распечатывается и заверяется печатью и подписью руководителя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проекта приказа к утверждению;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приказа.</w:t>
      </w:r>
    </w:p>
    <w:bookmarkEnd w:id="27"/>
    <w:bookmarkStart w:name="z2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2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ИС ГБД ЕЛ и направляет на резолюцию руководителю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подготавливает мотивированный ответ об отказе в дальнейшем рассмотрении заявления - 1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мотивированный ответ об отказе в дальнейшем рассмотрении заявления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подготавливает к утверждению проект приказа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приказ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результат оказания государственной услуги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документ подписывается ЭЦП через ИС ГБД ЕЛ, распечатывается и заверяется печатью и подписью руководителя услугодателя – 1 час.</w:t>
      </w:r>
    </w:p>
    <w:bookmarkEnd w:id="29"/>
    <w:bookmarkStart w:name="z2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2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землеустроительного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услугодатели и работник Государственной корпорации получает из соответствующих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 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1 -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3 -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бизнес–идентификационного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услуги. 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получение результата оказания государственной услуги услуполучателем, сформированный ИС ГБД ЕЛ.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2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3"/>
    <w:bookmarkStart w:name="z2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</w:p>
    <w:bookmarkEnd w:id="34"/>
    <w:bookmarkStart w:name="z2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ЕЛ – информационная система государственной базы данных "Е-лицензирование".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2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А-9/435</w:t>
            </w:r>
          </w:p>
        </w:tc>
      </w:tr>
    </w:tbl>
    <w:bookmarkStart w:name="z2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37"/>
    <w:bookmarkStart w:name="z2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2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районов, городов Кокшетау, Степногорск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постановление о выдаче разрешения на использование земельного участка для изыскательских работ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9"/>
    <w:bookmarkStart w:name="z2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2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РК от 27 марта 2015 года № 272 (далее – Стандарт, зарегистрирован в Реестре государственной регистрации нормативных правовых актов № 11050).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ЕЛ)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по компетенции (далее – руководитель уполномоченного органа)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подготавливает проект разрешения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уполномоченного органа рассматривает проект разрешения и направляет на подпись руководителю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рассматривает и подписывает разрешение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разрешение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разрешением на бумажном носителе, документ подписывается электронной цифровой подписью (далее - ЭЦП) через ИС ГБД ЕЛ, распечатывается и заверяется печатью и подписью руководителя услугодателя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полноту представленных документов,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на подпись проекта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выдача разрешения.</w:t>
      </w:r>
    </w:p>
    <w:bookmarkEnd w:id="41"/>
    <w:bookmarkStart w:name="z3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3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услугополучателем необходимых документов осуществляет прием документов, проводит регистрацию в ИС ГБД ЕЛ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документы для исполнения руководителю уполномоченного органа в сфере земельных отношений по компетенции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уполномоченного органа подписывает мотивированный ответ об отказе в дальнейшем рассмотрении заявления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соответствия документов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подготавливает проект разрешения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уполномоченного органа рассматривает проект разрешения и направляет на подпись руководителю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рассматривает и подписывает разрешение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разрешение через ИС ГБД ЕЛ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разрешением на бумажном носителе, документ подписывается ЭЦП через ИС ГБД ЕЛ, распечатывается и заверяется печатью и подписью руководителя услугодателя – 1 час.</w:t>
      </w:r>
    </w:p>
    <w:bookmarkEnd w:id="43"/>
    <w:bookmarkStart w:name="z3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3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план (схема)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электронная копия плана (схема) участка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электронная копия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услугодателю 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  услугополучателю выдается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 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результата оказания государственной услуги услуполучателем, сформированный ИС ГБД ЕЛ.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3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47"/>
    <w:bookmarkStart w:name="z3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</w:p>
    <w:bookmarkEnd w:id="48"/>
    <w:bookmarkStart w:name="z3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ЕЛ – информационная система государственной базы данных "Е-лицензирование".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3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