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7cfef" w14:textId="9f7c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22 мая 2015 года № А-5/219 "Об утверждении регламента государственной услуги "Выдача архивных справок"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апреля 2016 года № А-6/199. Зарегистрировано Департаментом юстиции Акмолинской области 1 июня 2016 года № 5401. Утратило силу постановлением акимата Акмолинской области от 20 сентября 2022 года № А-9/450.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20.09.2022 </w:t>
      </w:r>
      <w:r>
        <w:rPr>
          <w:rFonts w:ascii="Times New Roman"/>
          <w:b w:val="false"/>
          <w:i w:val="false"/>
          <w:color w:val="000000"/>
          <w:sz w:val="28"/>
        </w:rPr>
        <w:t>№ А-9/450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"Выдача архивных справок" от 22 мая 2015 года № А-5/219 (зарегистрировано в Реестре государственной регистрации нормативных правовых актов № 4841, опубликовано 10 июля 2015 года в информационно-правовой системе "Әділет")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Акмолинской области Нуркенова Н.Ж.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А–6/199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А-5/219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архивных справок"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справок" (далее - государственная услуга) оказывается государственными архивами области, районов, городов Кокшетау, Степногорск (далее – услугодатель) через некоммерческое акционерное общество "Государственная корпорация "Правительство для граждан" (далее – Государственная корпорация) и (или) через веб-портал "электронного правительства": www.egov.kz (далее – Портал).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архивная справка о подтверждении либо ответ об отсутствии следующих сведений социально-правового характера: трудового стажа, размера заработной платы, возраста, состава семьи, образования, награждения, перечисления пенсионных взносов и социальных отчислений, присвоения ученых степеней и званий, несчастного случая, нахождения на излечении или эвакуации, применения репрессий, реабилитации жертв массовых политических репрессий, службы в Вооруженных Силах, воинских частях и формированиях, проживания в зонах экологического бедствия, пребывания в местах лишения свободы, сведений об актах гражданского состояния, о правоустанавливающих и идентификационных документах и (или) заверенные копии или архивные выписки из архивных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выдается уведомление с указанием места и даты получения результата оказания государственной услуги.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both"/>
      </w:pPr>
      <w:bookmarkStart w:name="z16" w:id="5"/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архивных справок", утвержденного приказом Министра культуры и спорта Републики Казахстан от 17 апреля 2015 года № 138 (зарегистрировано в Реестре государственной регистрации нормативно правовых актов № 11086).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корреспонденцией и определяет ответственного исполнителя для исполнения–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подготовку архивной справки о подтверждении либо ответа об отсутствии сведений социально-правового характера – 14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5 лет, услугодателем срок оказания государственной услуги продлевается не более чем на 15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календарных дней со дня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документами, подписывает архивную справку о подтверждении либо ответ об отсутствии сведений социально-правового характера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или направляет по почте услугополучателю архивную справку о подтверждении либо ответ об отсутствии сведений социально-правового характера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документов, отметка о регистрации,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архивной справки о подтверждении либо ответа об отсутствии сведений социально-правового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архивной справки о подтверждении либо ответа об отсутствии сведений социально-правового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архивной справки о подтверждении либо ответа об отсутствии сведений социально-правового характера.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bookmarkStart w:name="z30" w:id="7"/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структурного подразделения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документов у услугополучателя, их регистрацию и направляет руководителю –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корреспонденцией и определяет ответственного исполнителя для исполнения–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осуществляет подготовку архивной справки о подтверждении либо ответа об отсутствии сведений социально-правового характера – 14 календарных дней. В случаях, когда для оказания государственной услуги необходимо изучение документов двух и более организаций, а также периода более чем за 5 лет, услугодателем срок оказания государственной услуги продлевается не более чем на 15 календарных дней после истечения срока оказания государственной услуги, о чем извещается услугополучатель посредством отправки письма по адресу, указанному в заявлении, в течение 3 календарных дней со дня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ознакамливается с документами, подписывает результат государственной услуги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выдает или направляет по почте услугополучателю архивную справку копии архивных документов, либо отрицательный ответ – 15 минут.</w:t>
      </w:r>
    </w:p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bookmarkStart w:name="z40" w:id="9"/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услугодателя: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допустимое время ожидания для сдачи пакета документов – 15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 и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услугополучателя, документ, подтверждающий полномочия, либо нотариально засвидетельствованная доверенность представителя (представляется для идентификации личности, работник услугодателя воспроизводит копию удостоверения личности для идентификации, после чего возвращает его оригинал услугополучателю);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При наличии к заявлению прилагаются документы либо их копии, подтверждающие запрашиваемые сведения.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услугодатель 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посредством индивидуального идентификационного номера (далее – ИИН) и бизнес–идентификационного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услугополучателей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электронно-цифровой подписи (далее – ЭЦП) для удостоверения (подписания) запроса.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оказания государственной услуги в "личном кабинете" услугополучателя.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bookmarkStart w:name="z4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7089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ШЭП – шлюз "электронного правительства".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архивных справок"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архивных справок"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41910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