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6cfa" w14:textId="21c6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15 июня 2015 года № А-6/275 "Об утверждении регламентов государственных услуг в сфере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15 апреля 2016 года № А-5/169. Зарегистрировано Департаментом юстиции Акмолинской области 20 мая 2016 года № 5368. Утратило силу постановлением акимата Акмолинской области от 21 февраля 2020 года № А-2/81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А-2/81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среднего образования" от 15 июня 2015 года № А-6/275 (зарегистрировано в Реестре государственной регистрации нормативных правовых актов № 4884, опубликовано 29 июля 2015 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обучение в форме экстерната в организациях основного среднего, общего среднего образования",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основном среднем, общем среднем образовании",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Акмолинской области Нуркенова Н.Ж.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А-6/275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обучение в форме экстерната в организациях основного среднего, общего среднего образования"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обучение в форме экстерната в организациях основного среднего, общего среднего образования" оказывается отделами образования районов, городов Кокшетау, Степногорск, управлением образования Акмолинской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выписка из приказа о разрешении на обучение в форме экстерната в организациях основного среднего,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–электронная.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в Государственную корпорацию - заявление на обучение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обучение в форме экстерната в организациях основного среднего, общего среднего образования" (далее - Стандарт), утвержденного приказом Министра образования и науки Республики Казахстан от 8 апреля 2015 года № 179 (зарегистрировано в Реестре государственной регистрации нормативных правовых актов № 11057);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 – запрос в форме электронного документа, подписанный электронной цифровой подписью (далее -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документы,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и направляет в организацию основного среднего, общего среднего образования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основного среднего, общего среднего образования издает приказ о разрешении на обучение в форме экстерната и направляет приказ ответственному исполнителю услугодателя –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подготавливает проект выписки из приказа - 3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проект выписки из приказа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сотрудник канцелярии направляет в Государственную корпорацию выписку из приказа - 15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документов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документов в организацию основного среднего,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издание приказа о разрешении на обучение в форме экстерната;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направление проекта выписки из приказа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выписки из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выдача выписки из приказа о разрешении на обучение в форме экстерната в организациях основного среднего, общего среднего образования.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основного среднего,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документы,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и направляет в организацию основного среднего, общего среднего образования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основного среднего, общего среднего образования издает приказ о разрешении на обучение в форме экстерната и направляет приказ ответственному исполнителю услугодателя –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подготавливает проект выписки из приказа - 3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проект выписки из приказа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направляет в Государственную корпорацию выписку из приказа - 15 минут.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проверяет правильность заполнения заявлений и полноту пакета документов и выдает услугополучателю расписку о приеме заявления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пакета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(либо законного представителя с подтверждающим документом):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обучение в форме экстерната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врачебно-консультационное заключение комиссии, форма 035-1/у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здравоохранения", зарегистрированным в Реестре государственной регистрации нормативных правовых актов за № 6697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о временном проживании за рубежом родителей услугополучателя или лиц, их заменяющих, документ, подтверждающий обучение за рубежом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рождении услугополучателя (в случае рождения до 2008 года) при наличии копии удостоверения личности услугополучателя (оригинал требуется 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рождении, произведенным на территории Республики Казахстан после 2008 года, содержащиеся в государственных информационных системах, предоставляются услугополучателю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посредством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оказания государственной услуги в "личном кабинете" услугополучателя.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форме экстерната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форме экстерната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обучение в форме экстерната в организациях основного среднего, общегосреднего образования"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А-7/296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дубликатов документов об основном среднем, общем среднем образовании"</w:t>
      </w:r>
    </w:p>
    <w:bookmarkEnd w:id="12"/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дубликатов документов об основном среднем, общем среднем образовании" (далее – государственная услуга), оказывается организациями основного среднего и общего среднего образования Акмолинской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выдача дубликата свидетельства об основном среднем образовании, дубликата аттестата об общем среднем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14"/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к услугодателю и в Государственную корпорацию –заявление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дубликатов документов об основном среднем, общем среднем образовании" (далее - Стандарт), утвержденного приказом Министра образования и науки Республики Казахстан от 8 апреля 2015 года № 179 (зарегистрировано в Реестре государственной регистрации нормативных правовых актов № 11057).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документы,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заполнение дубликата – 14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дубликат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выдает услугополучателю дубликат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выдача расписки услугополучателю, направление документов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дубликата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дубликата;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дубликата.</w:t>
      </w:r>
    </w:p>
    <w:bookmarkEnd w:id="16"/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документы,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заполнение дубликата – 14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дубликат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выдает услугополучателю дубликат - 15 минут.</w:t>
      </w:r>
    </w:p>
    <w:bookmarkEnd w:id="18"/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 в процессе оказания государственной услуги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проверяет правильность заполнения заявлений и полноту пакета документов и выдает услугополучателю расписку о приеме заявления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пакета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услугополучателя, утерявшего документ, на имя руководителя организации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котором излагаются обстоятельства утери документа или другие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рождении (в случае рождения до 2008 года) с документом удостоверяющим личность (паспорта) родителя (законного представителя) несовершеннолетнего ребенка или документом удостоверяющий личность услугополучателя (требуется 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котором излагаются обстоятельства утери документа или другие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рождении (в случае рождения 2008 года) с документом удостоверяющим личность (паспорта) родителя (законного представителя) несовершеннолетнего ребенка или документом, удостоверяющим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рождении, произведенным на территории Республики Казахстан после 2008 года, сотрудник услугодателя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основном среднем,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среднем образовании"</w:t>
            </w:r>
          </w:p>
        </w:tc>
      </w:tr>
    </w:tbl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дубликатов документов об основном среднем, общем среднем образовании"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7978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