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d3f3c" w14:textId="07d3f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энзоотических болезней животных, профилактика и диагностика которых осуществляется за счет бюджетных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Акмолинской области от 7 апреля 2016 года № А-5/157. Зарегистрировано Департаментом юстиции Акмолинской области 12 мая 2016 года № 5348.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 тексте документа сохранена пунктуация и орфография оригинала.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17-3)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 Закона Республики Казахстан от 10 июля 2002 года "О ветеринарии" акимат Акмолинской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энзоотических болезней животных, профилактика и диагностика которых осуществляется за счет бюджетных средств.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2. Контроль за исполнением настоящего постановления возложить на первого заместителя акима Акмолинской области Отарова К.М.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3. Настоящее постановление вступает в силу со дня государственной регистрации в Департаменте юстиции Акмолинской области и вводится в действие со дня официального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С.Кулагин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Акмолинской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апреля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А-5/157</w:t>
            </w:r>
          </w:p>
        </w:tc>
      </w:tr>
    </w:tbl>
    <w:bookmarkStart w:name="z6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энзоотических болезней животных, профилактика и диагностика которых осуществляется за счет бюджетных средств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- в редакции постановления акимата Акмолинской области от 29.05.2026 </w:t>
      </w:r>
      <w:r>
        <w:rPr>
          <w:rFonts w:ascii="Times New Roman"/>
          <w:b w:val="false"/>
          <w:i w:val="false"/>
          <w:color w:val="ff0000"/>
          <w:sz w:val="28"/>
        </w:rPr>
        <w:t>№ А-5/221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Болезни крупного рогатого скота: гиподерматоз (подкожный овод);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Болезни лошадей: мыт, сальмонеллезный аборт, эпизоотический лимфангит.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