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335ba" w14:textId="f9335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приоритетных сельскохозяйственных культур и норм субсидий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29 июля 2016 года № 102-1384. Зарегистрировано Департаментом юстиции города Астаны 17 августа 2016 года № 1047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грунте, утвержденных приказом исполняющего обязанности Министра сельского хозяйства Республики Казахстан от 27 февраля 2015 года № 4-3/177 (зарегистрирован в Реестре государственной регистрации нормативных правовых актов за № 11094),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приоритетных сельскохозяйственных культур и нормы субсидий (на 1 гектар)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на 2016 год, согласно 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18 декабря 2015 года № 102-2319 «Об установлении перечня приоритетных сельскохозяйственных культур и норм субсидий» (зарегистрировано в Реестре государственной регистрации нормативных правовых актов за № 983, опубликовано в газетах «Астана ақшамы» от 26 декабря 2015 года № 145 (3350), «Вечерняя Астана» от 26 декабря 2015 года № 145 (3368).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Возложить на руководителя Государственного учреждения «Управление сельского хозяйства города Астаны»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Астаны Бектурову М.Е.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города Астаны                         А. Исекешев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июля 2016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102-1384      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Перечень приоритетных сельскохозяйственных культур и нормы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субсидий (на 1 гектар) на повышение урожайности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качества продукции растениеводства, удешевление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стоимости горюче-смазочных материалов и других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товарно-материальных ценностей, необходимых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проведения весенне-полевых и уборочных работ, путем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субсидирования производства приоритетных культур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стоимости затрат на возделывание сельскохозяйственных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культур в защищенном грунте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8484"/>
        <w:gridCol w:w="4614"/>
      </w:tblGrid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сельскохозяйственной культуры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бюджетных субсидий на 1 гектар (тенге)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Овощи закрытого грунта, возделанные в промышленных тепличных комплексах (1 культурооборот) 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2 500 000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