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050d" w14:textId="bb705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открытых данных, размещаемых на интернет-портале открытых данных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17 июня 2016 года № 15-1292. Зарегистрировано Департаментом юстиции города Астаны 28 июля 2016 года № 1041. Утратило силу постановлением акимата города Астаны от 26 декабря 2018 года № 07-2059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г. Астаны от 26.12.2018 </w:t>
      </w:r>
      <w:r>
        <w:rPr>
          <w:rFonts w:ascii="Times New Roman"/>
          <w:b w:val="false"/>
          <w:i w:val="false"/>
          <w:color w:val="ff0000"/>
          <w:sz w:val="28"/>
        </w:rPr>
        <w:t>№ 07-2059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пунктом 15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ноября 2015 года "Об информатизации",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открытых данных, размещаемых на интернет-портале открытых данных.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Государственным учреждениям акимата города Астаны обеспечить своевременное и качественное размещение открытых данных.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Возложить на руководителя Государственного учреждения "Аппарат акима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ресурсе, определяемом Правительством Республики Казахстан, и на интернет-ресурсе акимата города Астаны.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Государственного учреждения "Аппарат акима города Астаны" Бектенова О.А.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Джаксыбеков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Согласовано: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Министерство информации 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коммуникаций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Д. Абаев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июня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июня 2016 года № 15-1292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открытых данных, размещаемых</w:t>
      </w:r>
      <w:r>
        <w:br/>
      </w:r>
      <w:r>
        <w:rPr>
          <w:rFonts w:ascii="Times New Roman"/>
          <w:b/>
          <w:i w:val="false"/>
          <w:color w:val="000000"/>
        </w:rPr>
        <w:t>на интернет-портале открытых данных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1160"/>
        <w:gridCol w:w="1813"/>
        <w:gridCol w:w="181"/>
        <w:gridCol w:w="599"/>
        <w:gridCol w:w="1588"/>
        <w:gridCol w:w="1790"/>
        <w:gridCol w:w="561"/>
        <w:gridCol w:w="586"/>
        <w:gridCol w:w="33"/>
        <w:gridCol w:w="286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набора открытых данных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актуализации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предоставления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Астаны, отдел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Астаны, государственно-правовой отдел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Подведомственные учреждения местного исполнительного органа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Структурные подразделения акимата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государственных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Астаны, отдел по контролю за соблюдением качества предоставления государственных услуг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лицензий и разрешительных документов, выдаваемых местным исполнительным органом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2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Управления, ответственные за выдачу лицензий и разрешительных документов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домах культуры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музеях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библиотеках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театрах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цирках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кинотеатрах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парках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зоопарках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запланированных культурных мероприятий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культуры, архивов и документации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стадионах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спортивных комплексах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физической культуры и спорта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центры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календарь прививок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водоотведения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вывоза мусора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 государственных закупок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Списки должников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 информация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информация по предоставлению услуг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Вакансии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"Астана су арнасы" акимата города Астаны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 отключению горячей воды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Еженедельно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Контактная информация городских коммунальных служб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среднего образования (начального, основного среднего, общего среднего)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технического и профессионального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для детей-сирот и детей, оставшихся без попечения родителей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дополнительного образования для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Дороги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строительства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автомобильных дорог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ремонта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автомобильных дорог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благоустройства дорог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автомобильных дорог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Автопарки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Маршруты городского автотранспорта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10 числу после отчетного периода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пешеходных переходов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автомобильных дорог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газоснабжения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энергосбережения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Список кооперативов собственников квартир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жилищной инспекции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сжиженный газ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электроснабжение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тепловую энергию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водоснабжение и водоотведение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коммунального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Тарифы на вывоз мусора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природных ресурсов и регулирования природопользования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Продукты питания, входящие в продовольственную корзину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Цены на продукты питания, входящие в продовольственную корзину, за прошлые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сельского хозяйства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крупных супермаркетов и рынков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предпринимательства и промышленности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престарелых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занятости, труда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инвалидов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занятости, труда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ветеранов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занятости, труда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занятости, труда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Пансионаты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занятости, труда и социальной защиты города Астаны"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об объектах агропромышленного комплекса (переработка)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заказниках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города Астаны"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Планы по ремонтным работам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автоматизированное рабочее место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строительства города Астаны"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