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e080" w14:textId="987e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11 августа 2015 года № 11-1383 "Об утверждении регламентов государственных услуг, оказываемых в сфере архитектуры, градостроительства и строительства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мая 2016 года № 11-963. Зарегистрировано Департаментом юстиции города Астаны 14 июня 2016 года № 1026. Утратило силу постановлением акимата города Астаны от 30.09.2024 № 510-3022.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30.09.2024 </w:t>
      </w:r>
      <w:r>
        <w:rPr>
          <w:rFonts w:ascii="Times New Roman"/>
          <w:b w:val="false"/>
          <w:i w:val="false"/>
          <w:color w:val="ff0000"/>
          <w:sz w:val="28"/>
        </w:rPr>
        <w:t>№ 510-3022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25 "О внесении изменений в приказ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11 августа 2015 года № 11-1383 "Об утверждении регламентов государственных услуг, оказываемых в сфере архитектуры, градостроительства и строительства в городе Астане" (зарегистрировано в Реестре государственной регистрации нормативных правовых актов за № 936, опубликовано в газетах "Астана ақшамы" от 5 сентября 2015 года № 98 (3303), от 8 сентября 2015 года № 99 (3304) и "Вечерняя Астана" от 5 сентября 2015 года № 98 (3321), от 8 сентября 2015 года № 99 (3322)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является выдача лицензии, переоформление и выдача дубликата лицензии на изыскательскую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платно: физическим и юридическим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веб-портал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категории" – 15 рабочих дней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запроса на получение государственной услуги, поступившего через веб-портал или Государственную корпорацию от услугополучателей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дубликата лицензии" – 2 рабочих дня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запроса на получение государственной услуги, поступившего через веб-портал напрямую от услугополучателей или Государственную корпорацию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 лицензиата, переоформлении лицензии при изменения фамилии, имени, отчества (при его наличии) физического лица-лицензиата" – 3 рабочих дня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запроса на получение государственной услуги, поступившего через веб-портал или Государственную корпорацию напрямую от услугополучателей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услугополучатель обращается в Государственную корпорацию по месту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от услугополучателя в Государственной корпорации осуществляется в порядке "электронной очереди" без ускоренного обслуживания. При желании услугополучателя возможно бронирование "электронной очереди" посредством веб-портала.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сотрудником Государственной корпорации и датой планируемой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в Государственной корпорации – не более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Государственную корпорацию;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длительность выдачи результата оказания государственной услуги услугополучателю в Государственной корпорации – не более 15 (пятнадцати) минут.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информационную систему Государственной корпорации (далее – ИС Государственной корпорации)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оператором Государственной корпорации в автоматизированное рабочее место ИС Государственной корпорации логина и пароля (процесс авторизации) для оказания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направление заявления через ШЭП в государственную базу данных физических лиц/государственную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ЕНИС), о данных доверенности представителя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наличия данных услугополучателя в ГБД ФЛ/ГБД ЮЛ, данных доверенности в ЕНИС;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формирование сообщения о невозможности получения данных об услугополучателе в связи с отсутствием данных об услугополучателе в ГБД ФЛ/ГБД ЮЛ, данных доверенности в ЕНИС;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7 – регистрация заявления в ИС ГБД "Е-лицензирование" и обработка услуги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услугодателем соответствия услугополучателя квалификационным требованиям и основаниям для выдачи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услугополучателем результата услуги (электронная лицензия), сформированного в ИС ГБД "Е-лицензирование". Электронный документ формируется с использованием ЭЦП уполномоченного лица услугодателя.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и веб-портал,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№2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изыскательскую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услугодателя и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веб-портал 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услугодателя и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39497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изыскательскую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5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является выдача лицензии, переоформление и выдача дубликата лицензии на проектную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платно: физическим и юридическим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веб-портал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категории" – 15 рабочих дней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запроса на получение государственной услуги, поступившего через веб-портал или Государственную корпорацию от услугополучателей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дубликата лицензии" – 2 рабочих дня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запроса на получение государственной услуги, поступившего через веб-портал или Государственную корпорацию напрямую от услугополучателей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лица-лицензиата" – 3 рабочих дня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запроса на получение государственной услуги, поступившего через веб-портал или Государственную корпорацию напрямую от услугополучателей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услугополучатель обращается в Государственную корпорацию по месту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от услугополучателя в Государственной корпорации осуществляется в порядке "электронной очереди" без ускоренного обслуживания. При желании услугополучателя возможно бронирование "электронной очереди" посредством веб-портала.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сотрудником Государственной корпорации и датой планируемой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в Государственной корпорации – не более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Государственную корпорацию;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длительность выдачи результата оказания государственной услуги услугополучателю в Государственной корпорации – не более 15 (пятнадцати) минут.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информационную систему Государственной корпорации (далее – ИС Государственной корпорации) приведены в приложении 2 к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оператором Государственной корпорации в автоматизированное рабочее место ИС Государственной корпорации логина и пароля (процесс авторизации) для оказания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направление заявления через ШЭП в государственную базу данных физических лиц/государственную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ЕНИС), о данных доверенности представителя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наличия данных услугополучателя в ГБД ФЛ/ГБД ЮЛ, данных доверенности в ЕНИС;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формирование сообщения о невозможности получения данных об услугополучателе в связи с отсутствием данных об услугополучателе в ГБД ФЛ/ГБД ЮЛ, данных доверенности в ЕНИС;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7 – регистрация заявления в ИС ГБД "Е-лицензирование" и обработка услуги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услугодателем соответствия услугополучателя квалификационным требованиям и основаниям для выдачи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услугополучателем результата услуги (электронная лицензия), сформированного в ИС ГБД "Е-лицензирование". Электронный документ формируется с использованием ЭЦП уполномоченного лица услугодателя.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и веб-портал, приведены в справочнике бизнес-процессов оказания государственной услуги согласно приложению 3 к Регламенту. 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№2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услугодателя и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веб-портал 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услугодателя и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3180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5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является выдача лицензии, переоформление и выдача дубликата лицензии на строительно-монтажные работы,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платно: физическим и юридическим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веб-портал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"Выдача, переоформление лицензии при реорганизации юридического лица-лицензиата в форме выделения и разделения" – 15 рабочих дней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запроса на получение государственной услуги, поступившего через веб-портал или Государственную корпорацию от услугополучателей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дубликата лицензии" – 2 рабочих дня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запроса на получение государственной услуги, поступившего через веб-портал напрямую от услугополучателей или Государственную корпорацию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лица-лицензиата" – 3 рабочих дня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запроса на получение государственной услуги, поступившего через веб-портал напрямую от услугополучателей или Государственную корпорацию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услугополучатель обращается в Государственную корпорацию по месту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от услугополучателя в Государственной корпорации осуществляется в порядке "электронной очереди" без ускоренного обслуживания. При желании услугополучателя возможно бронирование "электронной очереди" посредством веб-портала.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сотрудником Государственной корпорации и датой планируемой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в Государственной корпорации – не более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Государственную корпорацию;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длительность выдачи результата оказания государственной услуги услугополучателю в Государственной корпорации – не более 15 (пятнадцати) минут.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информационную систему Государственной корпорации (далее – ИС Государственной корпорации) приведены в приложении 2 к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оператором Государственной корпорации в автоматизированное рабочее место ИС Государственной корпорации логина и пароля (процесс авторизации) для оказания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направление заявления через ШЭП в государственную базу данных физических лиц/государственную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ЕНИС), о данных доверенности представителя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наличия данных услугополучателя в ГБД ФЛ/ГБД ЮЛ, данных доверенности в ЕНИС;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формирование сообщения о невозможности получения данных об услугополучателе в связи с отсутствием данных об услугополучателе в ГБД ФЛ/ГБД ЮЛ, данных доверенности в ЕНИС;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7 – регистрация заявления в ИС ГБД "Е-лицензирование" и обработка услуги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услугодателем соответствия услугополучателя квалификационным требованиям и основаниям для выдачи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услугополучателем результата услуги (электронная лицензия), сформированного в ИС ГБД "Е-лицензирование". Электронный документ формируется с использованием ЭЦП уполномоченного лица услугодателя.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Государственную корпорацию и веб-портал, приведены в справочнике бизнес-процессов оказания государственной услуги согласно приложению 3 к Регламенту.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№2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bookmarkStart w:name="z5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услугодателя и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веб-портал 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услугодателя и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656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bookmarkStart w:name="z6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организации строительства жилых зданий за счет привлечения денег дольщиков":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является выдача лицензии, переоформление и выдача дубликата лицензии на деятельность по организации строительства жилых зданий за счет привлечения денег дольщиков,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платно: физическим и юридическим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веб-портал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"Выдача, переоформление лицензии при реорганизации юридического лица-лицензиата в форме выделения и разделения" – 15 рабочих дней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запроса на получение государственной услуги, поступившего через веб-портал или Государственную корпорацию от услугополучателей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дубликата лицензии" – 2 рабочих дня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запроса на получение государственной услуги, поступившего через веб-портал или Государственную корпорацию напрямую от услугополучателей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лица-лицензиата" – 3 рабочих дня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запроса на получение государственной услуги, поступившего через веб-портал или Государственную корпорацию напрямую от услугополучателей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услугополучатель обращается в Государственную корпорацию по месту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от услугополучателя в Государственной корпорации осуществляется в порядке "электронной очереди" без ускоренного обслуживания. При желании услугополучателя возможно бронирование "электронной очереди" посредством веб-портала.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в Государственной корпорации – не более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Государственную корпорацию;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длительность выдачи результата оказания государственной услуги услугополучателю в Государственной корпорации – не более 15 (пятнадцати) минут.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информационную систему Государственной корпорации (далее – ИС Государственной корпорации) приведены в приложении 2 к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оператором Государственной корпорации в автоматизированное рабочее место ИС Государственной корпорации логина и пароля (процесс авторизации) для оказания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направление заявления через ШЭП в государственную базу данных физических лиц/государственную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ЕНИС), о данных доверенности представителя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наличия данных услугополучателя в ГБД ФЛ/ГБД ЮЛ, данных доверенности в ЕНИС;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формирование сообщения о невозможности получения данных об услугополучателе в связи с отсутствием данных об услугополучателе в ГБД ФЛ/ГБД ЮЛ, данных доверенности в ЕНИС;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7 – регистрация заявления в ИС ГБД "Е-лицензирование" и обработка услуги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услугодателем соответствия услугополучателя квалификационным требованиям и основаниям для выдачи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услугополучателем результата услуги (электронная лицензия), сформированного в ИС ГБД "Е-лицензирование". Электронный документ формируется с использованием ЭЦП уполномоченного лица услугодателя.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и веб-портал, приведены в справочнике бизнес-процессов оказания государственной услуги согласно приложению 3 к Регламенту. 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№2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строительства жилых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привлечения денег дольщиков"</w:t>
            </w:r>
          </w:p>
        </w:tc>
      </w:tr>
    </w:tbl>
    <w:bookmarkStart w:name="z6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услугодателя и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веб-портал 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услугодателя и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2799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строительства жилых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привлечения денег дольщиков"</w:t>
            </w:r>
          </w:p>
        </w:tc>
      </w:tr>
    </w:tbl>
    <w:bookmarkStart w:name="z6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государственного архитектурно-строительного контроля города Астаны" опубликование настоящего постановления после государственной регистрации в органах юстиции,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города Астаны Хорошуна С.М.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