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87e080" w14:textId="987e08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Астаны от 11 августа 2015 года № 11-1383 "Об утверждении регламентов государственных услуг, оказываемых в сфере архитектуры, градостроительства и строительства в городе Астане"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13 мая 2016 года № 11-963. Зарегистрировано Департаментом юстиции города Астаны 14 июня 2016 года № 1026. Утратило силу постановлением акимата города Астаны от 30.09.2024 № 510-3022.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Астаны от 30.09.2024 </w:t>
      </w:r>
      <w:r>
        <w:rPr>
          <w:rFonts w:ascii="Times New Roman"/>
          <w:b w:val="false"/>
          <w:i w:val="false"/>
          <w:color w:val="ff0000"/>
          <w:sz w:val="28"/>
        </w:rPr>
        <w:t>№ 510-3022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21 января 2016 года № 25 "О внесении изменений в приказ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Астаны от 11 августа 2015 года № 11-1383 "Об утверждении регламентов государственных услуг, оказываемых в сфере архитектуры, градостроительства и строительства в городе Астане" (зарегистрировано в Реестре государственной регистрации нормативных правовых актов за № 936, опубликовано в газетах "Астана ақшамы" от 5 сентября 2015 года № 98 (3303), от 8 сентября 2015 года № 99 (3304) и "Вечерняя Астана" от 5 сентября 2015 года № 98 (3321), от 8 сентября 2015 года № 99 (3322) следующие изменения: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1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 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информационную систему Государственной корпорации (далее – ИС Государственной корпорации)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№2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4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39497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изыскательскую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5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деятельность":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1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выдача лицензии, переоформление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информационную систему Государственной корпорации (далее – ИС Государственной корпорации) приведены в приложении 2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приложению 3 к Регламенту. </w:t>
      </w:r>
    </w:p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№2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5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3180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проектную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5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1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выдача лицензии, переоформление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информационную систему Государственной корпорации (далее – ИС Государственной корпорации) приведены в приложении 2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приложению 3 к Регламенту.</w:t>
      </w:r>
    </w:p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№2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5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1656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6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подпункта 1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информационную систему Государственной корпорации (далее – ИС Государственной корпорации) приведены в приложении 2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приложению 3 к Регламенту. </w:t>
      </w:r>
    </w:p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№2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№3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деятельность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bookmarkStart w:name="z6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2799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 деятельность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 дольщиков"</w:t>
            </w:r>
          </w:p>
        </w:tc>
      </w:tr>
    </w:tbl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Возложить на руководителя Государственного учреждения "Управление государственного архитектурно-строительного контроля города Астаны" опубликование настоящего постановления после государственной регистрации в органах юстиции,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 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первого заместителя акима города Астаны Хорошуна С.М. 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со дня его первого официального опубликования.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