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076b" w14:textId="fd10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"Ревизионная комиссия по городу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23 февраля 2016 года № 461/64-V. Зарегистрировано Департаментом юстиции города Астаны 9 марта 2016 года № 1005. Утратило силу решением маслихата города Нур-Султана от 30 мая 2019 года № 388/50-VI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Нур-Султана от 30.05.2019 </w:t>
      </w:r>
      <w:r>
        <w:rPr>
          <w:rFonts w:ascii="Times New Roman"/>
          <w:b w:val="false"/>
          <w:i w:val="false"/>
          <w:color w:val="ff0000"/>
          <w:sz w:val="28"/>
        </w:rPr>
        <w:t>№ 388/50-VI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от 12 ноября 2015 года "О государственном аудите и финансовом контроле",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"Ревизионная комиссия по городу Астане".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опубликования, за исключением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который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Солсанов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461/64-V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"Ревизионная комиссия по городу Астане"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статус, полномочия и организацию работы Ревизионной комиссии по городу Астане.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городу Астане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Ревизионная комиссия осуществляет свою деятельность в пределах соответствующей административно-территориальной единицы в соответствии с Конституцией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в пределах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штатной численности Ревизионной комиссии утверждается Президентом Республики Казахстан.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 Республика Казахстан, 010000, город Астана, район "Сарыарка", улица Бейбітшілік, 11.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"Ревизионная комиссия по городу Астане".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Положение о Ревизионной комиссии утверждается маслихатом города Астаны.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Настоящее Положение является учредительным документом Ревизионной комиссии.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Ревизионной комиссии осуществляется за счет средств бюджета города Астаны.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Ревизионной комиссии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Ревизионной комиссии является повышение эффективности управления и использования средств местного бюджета, активов государства и субъектов квазигосударственного сектора в целях укрепления финансовой дисциплины и обеспечения экономической стабильности на территории города Астаны.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задачи Ревизионной комиссии: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местного бюджета, использованием активов государства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программ развития территорий и бюджетных программ.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Ревизионная комиссия в пределах города Астаны осуществляет следующие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 и активов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 исполнительным органом и субъектами квазигосударственного сектора закупок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 исполнительным органом и субъектами квазигосударственного сектора условий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соответствиис финансово-экономическим обоснованием;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Ревизионной комиссии: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местного исполнительного органа города Астаны,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по итогам государственного аудита предложения о привлечении должностных лиц к дисциплинарной ответственности лицам,их назначившим;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маслихат города Астаны (далее – маслихат) предложения по выявленным фактам несоблюдения должностными лицами нормативных правовых актов Республики Казахстан,а также по результатам аудита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экспертно-аналитическую деятельность в отношении бюджета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проведении совместных или параллельных проверках со Счетным комитетом по контролю за исполнением республиканского бюджета (далее – Счетный комитет) и другими государственными органами по согласованию;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 Ревизионной комиссии: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аудиторское заключение на основании аудиторских отчетов и (или) аудиторских отчетов по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постановления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признает результаты государственного аудита, проведенного другими органами государственного аудита и финансового контроля, за исключением документов служб внутреннего аудита, если они не признаны судом незаконными в соответствии с гражданским 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сокращает объем государственного аудита,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размещает материалы государственного аудита и финансового контроля, отчетность в ведомственных информационных системах Ревизионной комиссии и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годдо их утверждения, в целях эффективного планирования проведения государственного аудита и экспертно-аналитических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постановления и предписания руководителям государственных органов и организаций для рассмотрения и исполнения в  указанные в них сроки или, если срок не указан, в течение тридцати календарных дней со дня их получения;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Счетный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информацию об исполнении местного бюджета по запросу Счетного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в пределах своей компетенции принятие мер по противодействию коррупции.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Ревизионной комиссии и полномочия</w:t>
      </w:r>
      <w:r>
        <w:br/>
      </w:r>
      <w:r>
        <w:rPr>
          <w:rFonts w:ascii="Times New Roman"/>
          <w:b/>
          <w:i w:val="false"/>
          <w:color w:val="000000"/>
        </w:rPr>
        <w:t>ее должностных лиц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Состав руководства Ревизионной комиссии представлен Председателем и четырьмя членами, назначаемыми сроком на пять лет.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Ревизионной комиссии назначается на должность и освобождается от должности маслихатом по представлению Счетного комитета и согласованию с Администрацией Президента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Ревизионной комиссии назначаются и освобождаются от должности маслихатом в соответствии с законодательством Республики Казахстан о государственной службе.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Председателя Ревизионной комиссии: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городском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дает указания, проверяет их исполнение, подписывает постановления и предписания, принятые на заседаниях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год, предусматривающий организацию государственного аудита на основании системы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поручения членам Ревизионной комиссии на проведение государственного аудита и (или) встречной, совместной и параллельной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необходимость проведения контроля качества аудиторской, экспертно-аналитической деятельности Ревизионной комиссии на предмет соблюдения стандартов государственного аудита и финансового контроля, в том числе с доступом на объект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на рассмотрение маслихата предложенияпо кандидатурам членов Ревизионной комиссии при назначении, а такжеих освобождении;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вправе присутствовать на заседаниях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образовывает консультативно-совещательные и консультативно-экспертные органы при Председателе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полномочия, предусмотренные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членов Ревизионной комиссии: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самостоятельно принимают решения в пределах своей компетенции, по вопросам возглавляемых (курируемых) ими направлений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Председателю и членам Ревизионной комиссии выдаются удостоверения, подписываемые секретарем маслихата города Астаны.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Ревизионная комиссия извещает за тридцать календарных дней маслихат города Астаны о предстоящем истечении срока полномочий Председателя и членов Ревизионной комиссии.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и члены Ревизионной комиссии досрочно освобождаются от должности вследствие: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решения маслихатом об увольнении;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обвинительного приговора суда в отношении 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уведомляют маслихат не позднее чем за один месяц до подачи соответствующего заявления об увольнении.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служащими,возглавляется руководителем аппарата, назначаемым Председателем Ревизионной комиссии.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Переподготовка и повышение квалификации работников аппарата Ревизионной комиссии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2015 года "О государственном аудите и финансовом контроле".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Счетного комитета, основанных на поручениях Администрации Президента Республики Казахстан, решений маслихата и инициативы Председателя Ревизионной комиссии.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 города Астаны.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Принятие решений Ревизионной комиссии осуществляется коллегиально на заседании.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Порядок проведения заседаний Ревизионной комиссии, вопросы организации работы и другие вопросы определяются регламентом Ревизионной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предоставлению Ревизионными комиссиями отчета об исполнении местного бюджета маслихатам, утверждаемым Счетным комитетом.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Ревизионной комиссией ежеквартально представляется информация Счетному комитету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Счетному комитету, утверждаемым Счетным комитетом.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Ревизионной комиссии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Имущество, закрепленное за Ревизионной комиссией, относится к коммунальной собственности.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Ревизионной комиссии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Реорганизация и упразднение Ревизионной комиссии осуществляется в соответствии с законодательством Республики Казахстан.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