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f12e" w14:textId="1ecf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21 декабря 2016 года № 713. Зарегистрирован в Министерстве юстиции Республики Казахстан 7 февраля 2017 года № 14773. Утратил силу приказом Министра образования и науки Республики Казахстан от 26 мая 2020 года № 222.</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26.05.2020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(зарегистрированный в Реестре государственной регистрации нормативных правовых актов № 11195, опубликованный в информационно-правовой системе "Әділет" 29 мая 2015 года)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документов для участия в конкурсе на присуждение международной стипендии "Болашак",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w:t>
      </w:r>
    </w:p>
    <w:bookmarkEnd w:id="3"/>
    <w:bookmarkStart w:name="z8" w:id="4"/>
    <w:p>
      <w:pPr>
        <w:spacing w:after="0"/>
        <w:ind w:left="0"/>
        <w:jc w:val="both"/>
      </w:pPr>
      <w:r>
        <w:rPr>
          <w:rFonts w:ascii="Times New Roman"/>
          <w:b w:val="false"/>
          <w:i w:val="false"/>
          <w:color w:val="000000"/>
          <w:sz w:val="28"/>
        </w:rPr>
        <w:t>
      1) к услугодателю либо в Государственную корпорацию:</w:t>
      </w:r>
    </w:p>
    <w:bookmarkEnd w:id="4"/>
    <w:bookmarkStart w:name="z9" w:id="5"/>
    <w:p>
      <w:pPr>
        <w:spacing w:after="0"/>
        <w:ind w:left="0"/>
        <w:jc w:val="both"/>
      </w:pPr>
      <w:r>
        <w:rPr>
          <w:rFonts w:ascii="Times New Roman"/>
          <w:b w:val="false"/>
          <w:i w:val="false"/>
          <w:color w:val="000000"/>
          <w:sz w:val="28"/>
        </w:rPr>
        <w:t>
      оригинал и копия удостоверения личности и паспорта;</w:t>
      </w:r>
    </w:p>
    <w:bookmarkEnd w:id="5"/>
    <w:bookmarkStart w:name="z10" w:id="6"/>
    <w:p>
      <w:pPr>
        <w:spacing w:after="0"/>
        <w:ind w:left="0"/>
        <w:jc w:val="both"/>
      </w:pPr>
      <w:r>
        <w:rPr>
          <w:rFonts w:ascii="Times New Roman"/>
          <w:b w:val="false"/>
          <w:i w:val="false"/>
          <w:color w:val="000000"/>
          <w:sz w:val="28"/>
        </w:rPr>
        <w:t xml:space="preserve">
      заявка работодателя на подготовку специалиста с условием сохранения места работы для претендентов участвующих в конкурсе по категориям государственных служащих, научно-педагогических работников, инженерно-технических работников, претенденты на прохождение стажировки, работников культуры, творческих работников, работников средств массовой информации,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6"/>
    <w:bookmarkStart w:name="z11" w:id="7"/>
    <w:p>
      <w:pPr>
        <w:spacing w:after="0"/>
        <w:ind w:left="0"/>
        <w:jc w:val="both"/>
      </w:pPr>
      <w:r>
        <w:rPr>
          <w:rFonts w:ascii="Times New Roman"/>
          <w:b w:val="false"/>
          <w:i w:val="false"/>
          <w:color w:val="000000"/>
          <w:sz w:val="28"/>
        </w:rPr>
        <w:t>
      мотивационное письмо в свободной форме с описанием личных взглядов и суждений, указанием обоснований выбранной специальности/темы исследования и страны обучения/прохождения стажировки;</w:t>
      </w:r>
    </w:p>
    <w:bookmarkEnd w:id="7"/>
    <w:bookmarkStart w:name="z12" w:id="8"/>
    <w:p>
      <w:pPr>
        <w:spacing w:after="0"/>
        <w:ind w:left="0"/>
        <w:jc w:val="both"/>
      </w:pPr>
      <w:r>
        <w:rPr>
          <w:rFonts w:ascii="Times New Roman"/>
          <w:b w:val="false"/>
          <w:i w:val="false"/>
          <w:color w:val="000000"/>
          <w:sz w:val="28"/>
        </w:rPr>
        <w:t xml:space="preserve">
      заполненная анкета претендента для участия в конкурсе на присуждение международной стипендии "Болашак"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8"/>
    <w:bookmarkStart w:name="z13" w:id="9"/>
    <w:p>
      <w:pPr>
        <w:spacing w:after="0"/>
        <w:ind w:left="0"/>
        <w:jc w:val="both"/>
      </w:pPr>
      <w:r>
        <w:rPr>
          <w:rFonts w:ascii="Times New Roman"/>
          <w:b w:val="false"/>
          <w:i w:val="false"/>
          <w:color w:val="000000"/>
          <w:sz w:val="28"/>
        </w:rPr>
        <w:t xml:space="preserve">
      оригинал и копия диплома бакалавра или специалиста с приложением, а также, в случае обучения в зарубежной организации образования, оригинал и копию удостоверения о признании и/или нострификации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"Об образовании;</w:t>
      </w:r>
    </w:p>
    <w:bookmarkEnd w:id="9"/>
    <w:bookmarkStart w:name="z14" w:id="10"/>
    <w:p>
      <w:pPr>
        <w:spacing w:after="0"/>
        <w:ind w:left="0"/>
        <w:jc w:val="both"/>
      </w:pPr>
      <w:r>
        <w:rPr>
          <w:rFonts w:ascii="Times New Roman"/>
          <w:b w:val="false"/>
          <w:i w:val="false"/>
          <w:color w:val="000000"/>
          <w:sz w:val="28"/>
        </w:rPr>
        <w:t xml:space="preserve">
      медицинская справка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 о. Министра здравоохранения Республики Казахстан от 23 ноября 2010 года № 907 (зарегистрированный в Реестре государственной регистрации нормативных правовых актов № 6697) (далее – Приказ № 907);</w:t>
      </w:r>
    </w:p>
    <w:bookmarkEnd w:id="10"/>
    <w:bookmarkStart w:name="z15" w:id="11"/>
    <w:p>
      <w:pPr>
        <w:spacing w:after="0"/>
        <w:ind w:left="0"/>
        <w:jc w:val="both"/>
      </w:pPr>
      <w:r>
        <w:rPr>
          <w:rFonts w:ascii="Times New Roman"/>
          <w:b w:val="false"/>
          <w:i w:val="false"/>
          <w:color w:val="000000"/>
          <w:sz w:val="28"/>
        </w:rPr>
        <w:t xml:space="preserve">
      оригинал и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и. о. Министра образования и науки Республики Казахстан от 22 мая 2015 года № 318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 11258) (далее – Приказ № 318), в случае его наличия;</w:t>
      </w:r>
    </w:p>
    <w:bookmarkEnd w:id="11"/>
    <w:bookmarkStart w:name="z16" w:id="12"/>
    <w:p>
      <w:pPr>
        <w:spacing w:after="0"/>
        <w:ind w:left="0"/>
        <w:jc w:val="both"/>
      </w:pPr>
      <w:r>
        <w:rPr>
          <w:rFonts w:ascii="Times New Roman"/>
          <w:b w:val="false"/>
          <w:i w:val="false"/>
          <w:color w:val="000000"/>
          <w:sz w:val="28"/>
        </w:rPr>
        <w:t xml:space="preserve">
      оригинал и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bookmarkEnd w:id="12"/>
    <w:bookmarkStart w:name="z17" w:id="13"/>
    <w:p>
      <w:pPr>
        <w:spacing w:after="0"/>
        <w:ind w:left="0"/>
        <w:jc w:val="both"/>
      </w:pPr>
      <w:r>
        <w:rPr>
          <w:rFonts w:ascii="Times New Roman"/>
          <w:b w:val="false"/>
          <w:i w:val="false"/>
          <w:color w:val="000000"/>
          <w:sz w:val="28"/>
        </w:rPr>
        <w:t>
      оригиналы и копии документов, подтверждающих трудовую деятельность, а также выписки о перечисленных обязательных пенсионных взносах за требуемый период трудовой деятельности, за исключением претендентов, самостоятельно поступивших на академическое обучение или обучающихся в ведущих зарубежных высших учебных заведениях, на получение степени магистра, доктора философии (PhD), доктора по профилю, обучения в резидентуре;</w:t>
      </w:r>
    </w:p>
    <w:bookmarkEnd w:id="13"/>
    <w:bookmarkStart w:name="z18" w:id="14"/>
    <w:p>
      <w:pPr>
        <w:spacing w:after="0"/>
        <w:ind w:left="0"/>
        <w:jc w:val="both"/>
      </w:pPr>
      <w:r>
        <w:rPr>
          <w:rFonts w:ascii="Times New Roman"/>
          <w:b w:val="false"/>
          <w:i w:val="false"/>
          <w:color w:val="000000"/>
          <w:sz w:val="28"/>
        </w:rPr>
        <w:t xml:space="preserve">
      оригиналы и копии документов, подтверждающих трудовую деятельность, а также выписки о перечисленных обязательных пенсионных взносах для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w:t>
      </w:r>
    </w:p>
    <w:bookmarkEnd w:id="14"/>
    <w:bookmarkStart w:name="z19" w:id="15"/>
    <w:p>
      <w:pPr>
        <w:spacing w:after="0"/>
        <w:ind w:left="0"/>
        <w:jc w:val="both"/>
      </w:pPr>
      <w:r>
        <w:rPr>
          <w:rFonts w:ascii="Times New Roman"/>
          <w:b w:val="false"/>
          <w:i w:val="false"/>
          <w:color w:val="000000"/>
          <w:sz w:val="28"/>
        </w:rPr>
        <w:t>
      лица, участвующие по категории претендентов на стажировки, представляют документы, подтверждающие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w:t>
      </w:r>
    </w:p>
    <w:bookmarkEnd w:id="15"/>
    <w:bookmarkStart w:name="z20" w:id="16"/>
    <w:p>
      <w:pPr>
        <w:spacing w:after="0"/>
        <w:ind w:left="0"/>
        <w:jc w:val="both"/>
      </w:pPr>
      <w:r>
        <w:rPr>
          <w:rFonts w:ascii="Times New Roman"/>
          <w:b w:val="false"/>
          <w:i w:val="false"/>
          <w:color w:val="000000"/>
          <w:sz w:val="28"/>
        </w:rPr>
        <w:t xml:space="preserve">
      лица, участвующие по категории претендентов на стажировки, представляют программу прохождения стажировки, составленную в соответствии с требованиями, утвержденными </w:t>
      </w:r>
      <w:r>
        <w:rPr>
          <w:rFonts w:ascii="Times New Roman"/>
          <w:b w:val="false"/>
          <w:i w:val="false"/>
          <w:color w:val="000000"/>
          <w:sz w:val="28"/>
        </w:rPr>
        <w:t>Приказом № 318</w:t>
      </w:r>
      <w:r>
        <w:rPr>
          <w:rFonts w:ascii="Times New Roman"/>
          <w:b w:val="false"/>
          <w:i w:val="false"/>
          <w:color w:val="000000"/>
          <w:sz w:val="28"/>
        </w:rPr>
        <w:t xml:space="preserve"> и утвержденную направляющей и принимающей на стажировку организациями;</w:t>
      </w:r>
    </w:p>
    <w:bookmarkEnd w:id="16"/>
    <w:bookmarkStart w:name="z21" w:id="17"/>
    <w:p>
      <w:pPr>
        <w:spacing w:after="0"/>
        <w:ind w:left="0"/>
        <w:jc w:val="both"/>
      </w:pPr>
      <w:r>
        <w:rPr>
          <w:rFonts w:ascii="Times New Roman"/>
          <w:b w:val="false"/>
          <w:i w:val="false"/>
          <w:color w:val="000000"/>
          <w:sz w:val="28"/>
        </w:rPr>
        <w:t>
      лица, участвующие по категории самостоятельно поступивших, дополнительно представляют копии документов, подтверждающих безусловное зачисление на академическое обучение (за исключением финансовых условий),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w:t>
      </w:r>
    </w:p>
    <w:bookmarkEnd w:id="17"/>
    <w:bookmarkStart w:name="z22" w:id="18"/>
    <w:p>
      <w:pPr>
        <w:spacing w:after="0"/>
        <w:ind w:left="0"/>
        <w:jc w:val="both"/>
      </w:pPr>
      <w:r>
        <w:rPr>
          <w:rFonts w:ascii="Times New Roman"/>
          <w:b w:val="false"/>
          <w:i w:val="false"/>
          <w:color w:val="000000"/>
          <w:sz w:val="28"/>
        </w:rPr>
        <w:t>
      лица, участвующие по категории работников культуры, творческие работники, самостоятельно поступивших для получения степеней доктора философии (PhD), доктора по профилю, обучения в резидентуре, в том числе лица для получения степеней доктора философии (PhD), доктора по профилю из числа государственных служащих, научных либо педагогических работников дополнительно представляют копии документов, подтверждающих безусловное зачисление на академическое обучение (за исключением финансовых условий и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w:t>
      </w:r>
    </w:p>
    <w:bookmarkEnd w:id="18"/>
    <w:bookmarkStart w:name="z23" w:id="19"/>
    <w:p>
      <w:pPr>
        <w:spacing w:after="0"/>
        <w:ind w:left="0"/>
        <w:jc w:val="both"/>
      </w:pPr>
      <w:r>
        <w:rPr>
          <w:rFonts w:ascii="Times New Roman"/>
          <w:b w:val="false"/>
          <w:i w:val="false"/>
          <w:color w:val="000000"/>
          <w:sz w:val="28"/>
        </w:rPr>
        <w:t>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индивидуальный учебный план, не превышающий сроки, установленные ведущим зарубежным высшим учебным заведением, для получения данной степени с нотариально заверенными переводами на государственный или русский языки.</w:t>
      </w:r>
    </w:p>
    <w:bookmarkEnd w:id="19"/>
    <w:bookmarkStart w:name="z24" w:id="20"/>
    <w:p>
      <w:pPr>
        <w:spacing w:after="0"/>
        <w:ind w:left="0"/>
        <w:jc w:val="both"/>
      </w:pPr>
      <w:r>
        <w:rPr>
          <w:rFonts w:ascii="Times New Roman"/>
          <w:b w:val="false"/>
          <w:i w:val="false"/>
          <w:color w:val="000000"/>
          <w:sz w:val="28"/>
        </w:rPr>
        <w:t>
      2) на портал:</w:t>
      </w:r>
    </w:p>
    <w:bookmarkEnd w:id="20"/>
    <w:bookmarkStart w:name="z25" w:id="21"/>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21"/>
    <w:bookmarkStart w:name="z26" w:id="22"/>
    <w:p>
      <w:pPr>
        <w:spacing w:after="0"/>
        <w:ind w:left="0"/>
        <w:jc w:val="both"/>
      </w:pPr>
      <w:r>
        <w:rPr>
          <w:rFonts w:ascii="Times New Roman"/>
          <w:b w:val="false"/>
          <w:i w:val="false"/>
          <w:color w:val="000000"/>
          <w:sz w:val="28"/>
        </w:rPr>
        <w:t xml:space="preserve">
      электронная копия заявки работодателя на подготовку специалиста с условием сохранения места работы для претендентов участвующих в конкурсе по категориям государственных служащих, научно-педагогических работников, инженерно-технических работников, претенденты на прохождение стажировки, работников культуры, творческих работников, работников средств массовой информации,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22"/>
    <w:bookmarkStart w:name="z27" w:id="23"/>
    <w:p>
      <w:pPr>
        <w:spacing w:after="0"/>
        <w:ind w:left="0"/>
        <w:jc w:val="both"/>
      </w:pPr>
      <w:r>
        <w:rPr>
          <w:rFonts w:ascii="Times New Roman"/>
          <w:b w:val="false"/>
          <w:i w:val="false"/>
          <w:color w:val="000000"/>
          <w:sz w:val="28"/>
        </w:rPr>
        <w:t>
      электронная копия мотивационного письма в свободной форме с описанием личных взглядов и суждений, указанием обоснований выбранной специальности/темы исследования и страны обучения/прохождения стажировки;</w:t>
      </w:r>
    </w:p>
    <w:bookmarkEnd w:id="23"/>
    <w:bookmarkStart w:name="z28" w:id="24"/>
    <w:p>
      <w:pPr>
        <w:spacing w:after="0"/>
        <w:ind w:left="0"/>
        <w:jc w:val="both"/>
      </w:pPr>
      <w:r>
        <w:rPr>
          <w:rFonts w:ascii="Times New Roman"/>
          <w:b w:val="false"/>
          <w:i w:val="false"/>
          <w:color w:val="000000"/>
          <w:sz w:val="28"/>
        </w:rPr>
        <w:t xml:space="preserve">
      электронная копия анкеты претендента для участия в конкурсе на присуждение международной стипендии "Болашак"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4"/>
    <w:bookmarkStart w:name="z29" w:id="25"/>
    <w:p>
      <w:pPr>
        <w:spacing w:after="0"/>
        <w:ind w:left="0"/>
        <w:jc w:val="both"/>
      </w:pPr>
      <w:r>
        <w:rPr>
          <w:rFonts w:ascii="Times New Roman"/>
          <w:b w:val="false"/>
          <w:i w:val="false"/>
          <w:color w:val="000000"/>
          <w:sz w:val="28"/>
        </w:rPr>
        <w:t xml:space="preserve">
      электронная копия диплома бакалавра или специалиста с приложением, а также, в случае обучения в зарубежной организации образования электронную копию удостоверения о признании и/или нострификации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"Об образовании";</w:t>
      </w:r>
    </w:p>
    <w:bookmarkEnd w:id="25"/>
    <w:bookmarkStart w:name="z30" w:id="26"/>
    <w:p>
      <w:pPr>
        <w:spacing w:after="0"/>
        <w:ind w:left="0"/>
        <w:jc w:val="both"/>
      </w:pPr>
      <w:r>
        <w:rPr>
          <w:rFonts w:ascii="Times New Roman"/>
          <w:b w:val="false"/>
          <w:i w:val="false"/>
          <w:color w:val="000000"/>
          <w:sz w:val="28"/>
        </w:rPr>
        <w:t xml:space="preserve">
      электронная копия медицинской справки (для выезжающего за границу) по форме № 082/у утвержденной </w:t>
      </w:r>
      <w:r>
        <w:rPr>
          <w:rFonts w:ascii="Times New Roman"/>
          <w:b w:val="false"/>
          <w:i w:val="false"/>
          <w:color w:val="000000"/>
          <w:sz w:val="28"/>
        </w:rPr>
        <w:t>Приказом № 907</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электронная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bookmarkEnd w:id="27"/>
    <w:bookmarkStart w:name="z32" w:id="28"/>
    <w:p>
      <w:pPr>
        <w:spacing w:after="0"/>
        <w:ind w:left="0"/>
        <w:jc w:val="both"/>
      </w:pPr>
      <w:r>
        <w:rPr>
          <w:rFonts w:ascii="Times New Roman"/>
          <w:b w:val="false"/>
          <w:i w:val="false"/>
          <w:color w:val="000000"/>
          <w:sz w:val="28"/>
        </w:rPr>
        <w:t xml:space="preserve">
      электронная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bookmarkEnd w:id="28"/>
    <w:bookmarkStart w:name="z33" w:id="29"/>
    <w:p>
      <w:pPr>
        <w:spacing w:after="0"/>
        <w:ind w:left="0"/>
        <w:jc w:val="both"/>
      </w:pPr>
      <w:r>
        <w:rPr>
          <w:rFonts w:ascii="Times New Roman"/>
          <w:b w:val="false"/>
          <w:i w:val="false"/>
          <w:color w:val="000000"/>
          <w:sz w:val="28"/>
        </w:rPr>
        <w:t>
      электронные копии документов, подтверждающих трудовую деятельность, а также выписки о перечисленных обязательных пенсионных взносах за требуемый период трудовой деятельности, за исключением претендентов, самостоятельно поступивших на академическое обучение или обучающихся в ведущих зарубежных высших учебных заведениях, на получение степени магистра, доктора философии (PhD), доктора по профилю, обучения в резидентуре;</w:t>
      </w:r>
    </w:p>
    <w:bookmarkEnd w:id="29"/>
    <w:bookmarkStart w:name="z34" w:id="30"/>
    <w:p>
      <w:pPr>
        <w:spacing w:after="0"/>
        <w:ind w:left="0"/>
        <w:jc w:val="both"/>
      </w:pPr>
      <w:r>
        <w:rPr>
          <w:rFonts w:ascii="Times New Roman"/>
          <w:b w:val="false"/>
          <w:i w:val="false"/>
          <w:color w:val="000000"/>
          <w:sz w:val="28"/>
        </w:rPr>
        <w:t xml:space="preserve">
      электронные копии документов, подтверждающих трудовую деятельность, а также выписки о перечисленных обязательных пенсионных взносах для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w:t>
      </w:r>
    </w:p>
    <w:bookmarkEnd w:id="30"/>
    <w:bookmarkStart w:name="z35" w:id="31"/>
    <w:p>
      <w:pPr>
        <w:spacing w:after="0"/>
        <w:ind w:left="0"/>
        <w:jc w:val="both"/>
      </w:pPr>
      <w:r>
        <w:rPr>
          <w:rFonts w:ascii="Times New Roman"/>
          <w:b w:val="false"/>
          <w:i w:val="false"/>
          <w:color w:val="000000"/>
          <w:sz w:val="28"/>
        </w:rPr>
        <w:t>
      лица, участвующие по категории претендентов на стажировки, представляют электронные копии документов, подтверждающие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w:t>
      </w:r>
    </w:p>
    <w:bookmarkEnd w:id="31"/>
    <w:bookmarkStart w:name="z36" w:id="32"/>
    <w:p>
      <w:pPr>
        <w:spacing w:after="0"/>
        <w:ind w:left="0"/>
        <w:jc w:val="both"/>
      </w:pPr>
      <w:r>
        <w:rPr>
          <w:rFonts w:ascii="Times New Roman"/>
          <w:b w:val="false"/>
          <w:i w:val="false"/>
          <w:color w:val="000000"/>
          <w:sz w:val="28"/>
        </w:rPr>
        <w:t xml:space="preserve">
      лица, участвующие по категории претендентов на стажировки, представляют электронную копию программы прохождения стажировки, составленную в соответствии с требованиями, утвержденными </w:t>
      </w:r>
      <w:r>
        <w:rPr>
          <w:rFonts w:ascii="Times New Roman"/>
          <w:b w:val="false"/>
          <w:i w:val="false"/>
          <w:color w:val="000000"/>
          <w:sz w:val="28"/>
        </w:rPr>
        <w:t>Приказом № 318</w:t>
      </w:r>
      <w:r>
        <w:rPr>
          <w:rFonts w:ascii="Times New Roman"/>
          <w:b w:val="false"/>
          <w:i w:val="false"/>
          <w:color w:val="000000"/>
          <w:sz w:val="28"/>
        </w:rPr>
        <w:t xml:space="preserve"> и утвержденную направляющей и принимающей на стажировку организациями;</w:t>
      </w:r>
    </w:p>
    <w:bookmarkEnd w:id="32"/>
    <w:bookmarkStart w:name="z37" w:id="33"/>
    <w:p>
      <w:pPr>
        <w:spacing w:after="0"/>
        <w:ind w:left="0"/>
        <w:jc w:val="both"/>
      </w:pPr>
      <w:r>
        <w:rPr>
          <w:rFonts w:ascii="Times New Roman"/>
          <w:b w:val="false"/>
          <w:i w:val="false"/>
          <w:color w:val="000000"/>
          <w:sz w:val="28"/>
        </w:rPr>
        <w:t>
      лица, участвующие по категории самостоятельно поступивших, дополнительно представляют электронные копии документов, подтверждающих безусловное зачисление на академическое обучение (за исключением финансовых условий), с указанием программы, специальности и периода обучения и, в случае наличия, электронную копию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w:t>
      </w:r>
    </w:p>
    <w:bookmarkEnd w:id="33"/>
    <w:bookmarkStart w:name="z38" w:id="34"/>
    <w:p>
      <w:pPr>
        <w:spacing w:after="0"/>
        <w:ind w:left="0"/>
        <w:jc w:val="both"/>
      </w:pPr>
      <w:r>
        <w:rPr>
          <w:rFonts w:ascii="Times New Roman"/>
          <w:b w:val="false"/>
          <w:i w:val="false"/>
          <w:color w:val="000000"/>
          <w:sz w:val="28"/>
        </w:rPr>
        <w:t>
      лица, участвующие по категории работников культуры, творческие работники, самостоятельно поступивших для получения степеней доктора философии (PhD), доктора по профилю, обучения в резидентуре, в том числе лица для получения степеней доктора философии (PhD), доктора по профилю из числа государственных служащих, научных либо педагогических работников дополнительно представляют электронные копии документов, подтверждающих безусловное зачисление на академическое обучение (за исключением финансовых условий и условий по повышению уровня знания иностранного языка до требуемого), с указанием программы, специальности и периода обучения и, в случае наличия, электронную копию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w:t>
      </w:r>
    </w:p>
    <w:bookmarkEnd w:id="34"/>
    <w:bookmarkStart w:name="z39" w:id="35"/>
    <w:p>
      <w:pPr>
        <w:spacing w:after="0"/>
        <w:ind w:left="0"/>
        <w:jc w:val="both"/>
      </w:pPr>
      <w:r>
        <w:rPr>
          <w:rFonts w:ascii="Times New Roman"/>
          <w:b w:val="false"/>
          <w:i w:val="false"/>
          <w:color w:val="000000"/>
          <w:sz w:val="28"/>
        </w:rPr>
        <w:t>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электронную копию индивидуального учебного плана, не превышающий сроки, установленные ведущим зарубежным высшим учебным заведением, для получения данной степени с нотариально заверенными переводами на государственный или русский языки.</w:t>
      </w:r>
    </w:p>
    <w:bookmarkEnd w:id="35"/>
    <w:bookmarkStart w:name="z40" w:id="36"/>
    <w:p>
      <w:pPr>
        <w:spacing w:after="0"/>
        <w:ind w:left="0"/>
        <w:jc w:val="both"/>
      </w:pPr>
      <w:r>
        <w:rPr>
          <w:rFonts w:ascii="Times New Roman"/>
          <w:b w:val="false"/>
          <w:i w:val="false"/>
          <w:color w:val="000000"/>
          <w:sz w:val="28"/>
        </w:rPr>
        <w:t>
      Оригиналы документов, предоставленные услугополучателем, после сверки возвращаются.</w:t>
      </w:r>
    </w:p>
    <w:bookmarkEnd w:id="36"/>
    <w:bookmarkStart w:name="z41" w:id="37"/>
    <w:p>
      <w:pPr>
        <w:spacing w:after="0"/>
        <w:ind w:left="0"/>
        <w:jc w:val="both"/>
      </w:pPr>
      <w:r>
        <w:rPr>
          <w:rFonts w:ascii="Times New Roman"/>
          <w:b w:val="false"/>
          <w:i w:val="false"/>
          <w:color w:val="000000"/>
          <w:sz w:val="28"/>
        </w:rPr>
        <w:t>
      Сведения о документе, удостоверяющего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bookmarkEnd w:id="37"/>
    <w:bookmarkStart w:name="z42" w:id="38"/>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38"/>
    <w:bookmarkStart w:name="z43" w:id="3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9"/>
    <w:bookmarkStart w:name="z44" w:id="4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40"/>
    <w:bookmarkStart w:name="z45" w:id="4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bookmarkEnd w:id="41"/>
    <w:bookmarkStart w:name="z46" w:id="42"/>
    <w:p>
      <w:pPr>
        <w:spacing w:after="0"/>
        <w:ind w:left="0"/>
        <w:jc w:val="both"/>
      </w:pPr>
      <w:r>
        <w:rPr>
          <w:rFonts w:ascii="Times New Roman"/>
          <w:b w:val="false"/>
          <w:i w:val="false"/>
          <w:color w:val="000000"/>
          <w:sz w:val="28"/>
        </w:rPr>
        <w:t>
      Прием электронного запроса на портале осуществляется в "личном кабинете" услугополучателя.</w:t>
      </w:r>
    </w:p>
    <w:bookmarkEnd w:id="42"/>
    <w:bookmarkStart w:name="z47" w:id="43"/>
    <w:p>
      <w:pPr>
        <w:spacing w:after="0"/>
        <w:ind w:left="0"/>
        <w:jc w:val="both"/>
      </w:pPr>
      <w:r>
        <w:rPr>
          <w:rFonts w:ascii="Times New Roman"/>
          <w:b w:val="false"/>
          <w:i w:val="false"/>
          <w:color w:val="000000"/>
          <w:sz w:val="28"/>
        </w:rPr>
        <w:t xml:space="preserve">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(если выдача результата государственной услуги необходима на бумажном носителе, необходимо указать место его получения).";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9" w:id="44"/>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и (или) документов с истекшим сроком действия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услугодатель либо работник Государственной корпорации отказывает в приеме заявления, при этом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w:t>
      </w:r>
    </w:p>
    <w:bookmarkEnd w:id="44"/>
    <w:bookmarkStart w:name="z50" w:id="45"/>
    <w:p>
      <w:pPr>
        <w:spacing w:after="0"/>
        <w:ind w:left="0"/>
        <w:jc w:val="both"/>
      </w:pPr>
      <w:r>
        <w:rPr>
          <w:rFonts w:ascii="Times New Roman"/>
          <w:b w:val="false"/>
          <w:i w:val="false"/>
          <w:color w:val="000000"/>
          <w:sz w:val="28"/>
        </w:rPr>
        <w:t>
      дополнить пунктом 10-1 следующего содержания:</w:t>
      </w:r>
    </w:p>
    <w:bookmarkEnd w:id="45"/>
    <w:bookmarkStart w:name="z51" w:id="46"/>
    <w:p>
      <w:pPr>
        <w:spacing w:after="0"/>
        <w:ind w:left="0"/>
        <w:jc w:val="both"/>
      </w:pPr>
      <w:r>
        <w:rPr>
          <w:rFonts w:ascii="Times New Roman"/>
          <w:b w:val="false"/>
          <w:i w:val="false"/>
          <w:color w:val="000000"/>
          <w:sz w:val="28"/>
        </w:rPr>
        <w:t>
      10-1. Услугодатель отказывает в оказании государственной услуги по следующим основаниям:</w:t>
      </w:r>
    </w:p>
    <w:bookmarkEnd w:id="46"/>
    <w:bookmarkStart w:name="z52" w:id="47"/>
    <w:p>
      <w:pPr>
        <w:spacing w:after="0"/>
        <w:ind w:left="0"/>
        <w:jc w:val="both"/>
      </w:pPr>
      <w:r>
        <w:rPr>
          <w:rFonts w:ascii="Times New Roman"/>
          <w:b w:val="false"/>
          <w:i w:val="false"/>
          <w:color w:val="000000"/>
          <w:sz w:val="28"/>
        </w:rPr>
        <w:t xml:space="preserve">
      1) в случаях присуждения услугополучателю однократно по одной из категории международной стипендии "Болашак"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претендентов для присуждения международной стипендии "Болашак" и определении направлений расходования международной стипендии "Болашак", утвержденными постановлением Правительства Республики Казахстан от 11 июня 2008 года № 573 (далее - Правила);</w:t>
      </w:r>
    </w:p>
    <w:bookmarkEnd w:id="47"/>
    <w:bookmarkStart w:name="z53" w:id="48"/>
    <w:p>
      <w:pPr>
        <w:spacing w:after="0"/>
        <w:ind w:left="0"/>
        <w:jc w:val="both"/>
      </w:pPr>
      <w:r>
        <w:rPr>
          <w:rFonts w:ascii="Times New Roman"/>
          <w:b w:val="false"/>
          <w:i w:val="false"/>
          <w:color w:val="000000"/>
          <w:sz w:val="28"/>
        </w:rPr>
        <w:t xml:space="preserve">
      2) претендент, не прошедший один из туров конкурса текущего года, не допускается к повторному участию в конкурсе текущего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xml:space="preserve">
      3)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xml:space="preserve">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7" w:id="51"/>
    <w:p>
      <w:pPr>
        <w:spacing w:after="0"/>
        <w:ind w:left="0"/>
        <w:jc w:val="both"/>
      </w:pPr>
      <w:r>
        <w:rPr>
          <w:rFonts w:ascii="Times New Roman"/>
          <w:b w:val="false"/>
          <w:i w:val="false"/>
          <w:color w:val="000000"/>
          <w:sz w:val="28"/>
        </w:rPr>
        <w:t xml:space="preserve">
      "11. Обжалование решений, действий (бездействий) Министерства, услугодателя и (или) его должностных лиц по вопросам оказания государственных услуг: жалоба подается на имя руководителя Министерства или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51"/>
    <w:bookmarkStart w:name="z58" w:id="52"/>
    <w:p>
      <w:pPr>
        <w:spacing w:after="0"/>
        <w:ind w:left="0"/>
        <w:jc w:val="both"/>
      </w:pPr>
      <w:r>
        <w:rPr>
          <w:rFonts w:ascii="Times New Roman"/>
          <w:b w:val="false"/>
          <w:i w:val="false"/>
          <w:color w:val="000000"/>
          <w:sz w:val="28"/>
        </w:rPr>
        <w:t>
      Жалоба подается в письменной форме по почте, посредством портала, либо нарочно через канцелярию Министерства или услугодателя.</w:t>
      </w:r>
    </w:p>
    <w:bookmarkEnd w:id="52"/>
    <w:bookmarkStart w:name="z59" w:id="53"/>
    <w:p>
      <w:pPr>
        <w:spacing w:after="0"/>
        <w:ind w:left="0"/>
        <w:jc w:val="both"/>
      </w:pPr>
      <w:r>
        <w:rPr>
          <w:rFonts w:ascii="Times New Roman"/>
          <w:b w:val="false"/>
          <w:i w:val="false"/>
          <w:color w:val="000000"/>
          <w:sz w:val="28"/>
        </w:rPr>
        <w:t>
      Подтверждением принятия жалобы в канцелярии Министерства или услугодателя,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53"/>
    <w:bookmarkStart w:name="z60" w:id="54"/>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на имя руководителя Государственной корпорации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w:t>
      </w:r>
    </w:p>
    <w:bookmarkEnd w:id="54"/>
    <w:bookmarkStart w:name="z61" w:id="55"/>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55"/>
    <w:bookmarkStart w:name="z62" w:id="5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56"/>
    <w:bookmarkStart w:name="z63" w:id="5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7"/>
    <w:bookmarkStart w:name="z64" w:id="58"/>
    <w:p>
      <w:pPr>
        <w:spacing w:after="0"/>
        <w:ind w:left="0"/>
        <w:jc w:val="both"/>
      </w:pPr>
      <w:r>
        <w:rPr>
          <w:rFonts w:ascii="Times New Roman"/>
          <w:b w:val="false"/>
          <w:i w:val="false"/>
          <w:color w:val="000000"/>
          <w:sz w:val="28"/>
        </w:rPr>
        <w:t>
      Жалоба услугополучателя, поступившая в адрес Министерства,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портала, либо выдается нарочно в канцелярии услугодателя или Государственной корпорации.</w:t>
      </w:r>
    </w:p>
    <w:bookmarkEnd w:id="58"/>
    <w:bookmarkStart w:name="z65" w:id="5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9"/>
    <w:bookmarkStart w:name="z66" w:id="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0"/>
    <w:bookmarkStart w:name="z67" w:id="61"/>
    <w:p>
      <w:pPr>
        <w:spacing w:after="0"/>
        <w:ind w:left="0"/>
        <w:jc w:val="both"/>
      </w:pPr>
      <w:r>
        <w:rPr>
          <w:rFonts w:ascii="Times New Roman"/>
          <w:b w:val="false"/>
          <w:i w:val="false"/>
          <w:color w:val="000000"/>
          <w:sz w:val="28"/>
        </w:rPr>
        <w:t>
      пункт 12 изложить в следующей редакции:</w:t>
      </w:r>
    </w:p>
    <w:bookmarkEnd w:id="61"/>
    <w:bookmarkStart w:name="z68" w:id="62"/>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0" w:id="6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по телефону Единого контакт-центра 1414, 8-800-080-7777.</w:t>
      </w:r>
    </w:p>
    <w:bookmarkEnd w:id="63"/>
    <w:bookmarkStart w:name="z71" w:id="64"/>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стандарту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стандарту исключить;</w:t>
      </w:r>
    </w:p>
    <w:bookmarkStart w:name="z74"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статусе стипендиата международной стипендии "Болашак", утвержденном указанным приказом: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76" w:id="66"/>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и (или) документов с истекшим сроком действия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услугодатель либо работник Государственной корпорации отказывает в приеме заявления, при этом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66"/>
    <w:bookmarkStart w:name="z77" w:id="67"/>
    <w:p>
      <w:pPr>
        <w:spacing w:after="0"/>
        <w:ind w:left="0"/>
        <w:jc w:val="both"/>
      </w:pPr>
      <w:r>
        <w:rPr>
          <w:rFonts w:ascii="Times New Roman"/>
          <w:b w:val="false"/>
          <w:i w:val="false"/>
          <w:color w:val="000000"/>
          <w:sz w:val="28"/>
        </w:rPr>
        <w:t xml:space="preserve">
      дополнить пунктом 10-1 следующего содержания: </w:t>
      </w:r>
    </w:p>
    <w:bookmarkEnd w:id="67"/>
    <w:bookmarkStart w:name="z78" w:id="68"/>
    <w:p>
      <w:pPr>
        <w:spacing w:after="0"/>
        <w:ind w:left="0"/>
        <w:jc w:val="both"/>
      </w:pPr>
      <w:r>
        <w:rPr>
          <w:rFonts w:ascii="Times New Roman"/>
          <w:b w:val="false"/>
          <w:i w:val="false"/>
          <w:color w:val="000000"/>
          <w:sz w:val="28"/>
        </w:rPr>
        <w:t>
      "10-1.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8"/>
    <w:bookmarkStart w:name="z79" w:id="69"/>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1" w:id="70"/>
    <w:p>
      <w:pPr>
        <w:spacing w:after="0"/>
        <w:ind w:left="0"/>
        <w:jc w:val="both"/>
      </w:pPr>
      <w:r>
        <w:rPr>
          <w:rFonts w:ascii="Times New Roman"/>
          <w:b w:val="false"/>
          <w:i w:val="false"/>
          <w:color w:val="000000"/>
          <w:sz w:val="28"/>
        </w:rPr>
        <w:t xml:space="preserve">
      "11. Обжалование решений, действий (бездействий) Министерства, услугодателя и (или) его должностных лиц по вопросам оказания государственных услуг: жалоба подается на имя руководителя Министерства или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70"/>
    <w:bookmarkStart w:name="z82" w:id="71"/>
    <w:p>
      <w:pPr>
        <w:spacing w:after="0"/>
        <w:ind w:left="0"/>
        <w:jc w:val="both"/>
      </w:pPr>
      <w:r>
        <w:rPr>
          <w:rFonts w:ascii="Times New Roman"/>
          <w:b w:val="false"/>
          <w:i w:val="false"/>
          <w:color w:val="000000"/>
          <w:sz w:val="28"/>
        </w:rPr>
        <w:t>
      Жалоба подается в письменной форме по почте, посредством портала, либо нарочно через канцелярию Министерства или услугодателя.</w:t>
      </w:r>
    </w:p>
    <w:bookmarkEnd w:id="71"/>
    <w:bookmarkStart w:name="z83" w:id="72"/>
    <w:p>
      <w:pPr>
        <w:spacing w:after="0"/>
        <w:ind w:left="0"/>
        <w:jc w:val="both"/>
      </w:pPr>
      <w:r>
        <w:rPr>
          <w:rFonts w:ascii="Times New Roman"/>
          <w:b w:val="false"/>
          <w:i w:val="false"/>
          <w:color w:val="000000"/>
          <w:sz w:val="28"/>
        </w:rPr>
        <w:t>
      Подтверждением принятия жалобы в канцелярии Министерства или услугодателя,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72"/>
    <w:bookmarkStart w:name="z84" w:id="73"/>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на имя руководителя Государственной корпорации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w:t>
      </w:r>
    </w:p>
    <w:bookmarkEnd w:id="73"/>
    <w:bookmarkStart w:name="z85" w:id="74"/>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74"/>
    <w:bookmarkStart w:name="z86" w:id="7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75"/>
    <w:bookmarkStart w:name="z87" w:id="7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76"/>
    <w:bookmarkStart w:name="z88" w:id="77"/>
    <w:p>
      <w:pPr>
        <w:spacing w:after="0"/>
        <w:ind w:left="0"/>
        <w:jc w:val="both"/>
      </w:pPr>
      <w:r>
        <w:rPr>
          <w:rFonts w:ascii="Times New Roman"/>
          <w:b w:val="false"/>
          <w:i w:val="false"/>
          <w:color w:val="000000"/>
          <w:sz w:val="28"/>
        </w:rPr>
        <w:t>
      Жалоба услугополучателя, поступившая в адрес Министерства,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портала, либо выдается нарочно в канцелярии услугодателя или Государственной корпорации.</w:t>
      </w:r>
    </w:p>
    <w:bookmarkEnd w:id="77"/>
    <w:bookmarkStart w:name="z89" w:id="7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78"/>
    <w:bookmarkStart w:name="z90" w:id="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2" w:id="80"/>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6" w:id="82"/>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по телефону Единого контакт-центра 1414, 8-800-080-7777.";</w:t>
      </w:r>
    </w:p>
    <w:bookmarkEnd w:id="82"/>
    <w:bookmarkStart w:name="z97"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"Предоставление гарантийного письма для выезжающих на обучение в качестве стипендиата международной стипендии "Болашак", утвержденном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9" w:id="8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к услугодателю либо в Государственную корпорацию:</w:t>
      </w:r>
    </w:p>
    <w:bookmarkEnd w:id="84"/>
    <w:bookmarkStart w:name="z100" w:id="85"/>
    <w:p>
      <w:pPr>
        <w:spacing w:after="0"/>
        <w:ind w:left="0"/>
        <w:jc w:val="both"/>
      </w:pPr>
      <w:r>
        <w:rPr>
          <w:rFonts w:ascii="Times New Roman"/>
          <w:b w:val="false"/>
          <w:i w:val="false"/>
          <w:color w:val="000000"/>
          <w:sz w:val="28"/>
        </w:rPr>
        <w:t xml:space="preserve">
      заявление о выдаче письма финансовой гарантии с указанием названия вуза/зарубежной организации/языковой школы/посольства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85"/>
    <w:bookmarkStart w:name="z101" w:id="86"/>
    <w:p>
      <w:pPr>
        <w:spacing w:after="0"/>
        <w:ind w:left="0"/>
        <w:jc w:val="both"/>
      </w:pPr>
      <w:r>
        <w:rPr>
          <w:rFonts w:ascii="Times New Roman"/>
          <w:b w:val="false"/>
          <w:i w:val="false"/>
          <w:color w:val="000000"/>
          <w:sz w:val="28"/>
        </w:rPr>
        <w:t>
      оригинал и копия удостоверения личности (оригинал после сверки возвращается);</w:t>
      </w:r>
    </w:p>
    <w:bookmarkEnd w:id="86"/>
    <w:bookmarkStart w:name="z102" w:id="87"/>
    <w:p>
      <w:pPr>
        <w:spacing w:after="0"/>
        <w:ind w:left="0"/>
        <w:jc w:val="both"/>
      </w:pPr>
      <w:r>
        <w:rPr>
          <w:rFonts w:ascii="Times New Roman"/>
          <w:b w:val="false"/>
          <w:i w:val="false"/>
          <w:color w:val="000000"/>
          <w:sz w:val="28"/>
        </w:rPr>
        <w:t>
      При приеме документов через услугодателя услугополучателю выдается талон о приеме соответствующих документов.</w:t>
      </w:r>
    </w:p>
    <w:bookmarkEnd w:id="87"/>
    <w:bookmarkStart w:name="z103" w:id="88"/>
    <w:p>
      <w:pPr>
        <w:spacing w:after="0"/>
        <w:ind w:left="0"/>
        <w:jc w:val="both"/>
      </w:pPr>
      <w:r>
        <w:rPr>
          <w:rFonts w:ascii="Times New Roman"/>
          <w:b w:val="false"/>
          <w:i w:val="false"/>
          <w:color w:val="000000"/>
          <w:sz w:val="28"/>
        </w:rPr>
        <w:t>
      Сведения о документе, удостоверяющего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bookmarkEnd w:id="88"/>
    <w:bookmarkStart w:name="z104" w:id="89"/>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89"/>
    <w:bookmarkStart w:name="z105" w:id="9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90"/>
    <w:bookmarkStart w:name="z106" w:id="91"/>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91"/>
    <w:bookmarkStart w:name="z107" w:id="92"/>
    <w:p>
      <w:pPr>
        <w:spacing w:after="0"/>
        <w:ind w:left="0"/>
        <w:jc w:val="both"/>
      </w:pPr>
      <w:r>
        <w:rPr>
          <w:rFonts w:ascii="Times New Roman"/>
          <w:b w:val="false"/>
          <w:i w:val="false"/>
          <w:color w:val="000000"/>
          <w:sz w:val="28"/>
        </w:rPr>
        <w:t>
      Государственная корпорация обеспечивает его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9" w:id="93"/>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и (или) документов с истекшим сроком действия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услугодатель либо работник Государственной корпорации отказывает в приеме заявления, при этом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w:t>
      </w:r>
    </w:p>
    <w:bookmarkEnd w:id="93"/>
    <w:bookmarkStart w:name="z110" w:id="94"/>
    <w:p>
      <w:pPr>
        <w:spacing w:after="0"/>
        <w:ind w:left="0"/>
        <w:jc w:val="both"/>
      </w:pPr>
      <w:r>
        <w:rPr>
          <w:rFonts w:ascii="Times New Roman"/>
          <w:b w:val="false"/>
          <w:i w:val="false"/>
          <w:color w:val="000000"/>
          <w:sz w:val="28"/>
        </w:rPr>
        <w:t>
      дополнить пунктом 10-1 следующего содержания:</w:t>
      </w:r>
    </w:p>
    <w:bookmarkEnd w:id="94"/>
    <w:bookmarkStart w:name="z111" w:id="95"/>
    <w:p>
      <w:pPr>
        <w:spacing w:after="0"/>
        <w:ind w:left="0"/>
        <w:jc w:val="both"/>
      </w:pPr>
      <w:r>
        <w:rPr>
          <w:rFonts w:ascii="Times New Roman"/>
          <w:b w:val="false"/>
          <w:i w:val="false"/>
          <w:color w:val="000000"/>
          <w:sz w:val="28"/>
        </w:rPr>
        <w:t>
      "10-1.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5"/>
    <w:bookmarkStart w:name="z112" w:id="96"/>
    <w:p>
      <w:pPr>
        <w:spacing w:after="0"/>
        <w:ind w:left="0"/>
        <w:jc w:val="both"/>
      </w:pPr>
      <w:r>
        <w:rPr>
          <w:rFonts w:ascii="Times New Roman"/>
          <w:b w:val="false"/>
          <w:i w:val="false"/>
          <w:color w:val="000000"/>
          <w:sz w:val="28"/>
        </w:rPr>
        <w:t xml:space="preserve">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w:t>
      </w:r>
    </w:p>
    <w:bookmarkEnd w:id="96"/>
    <w:bookmarkStart w:name="z113" w:id="97"/>
    <w:p>
      <w:pPr>
        <w:spacing w:after="0"/>
        <w:ind w:left="0"/>
        <w:jc w:val="both"/>
      </w:pPr>
      <w:r>
        <w:rPr>
          <w:rFonts w:ascii="Times New Roman"/>
          <w:b w:val="false"/>
          <w:i w:val="false"/>
          <w:color w:val="000000"/>
          <w:sz w:val="28"/>
        </w:rPr>
        <w:t>
      пункт 12 изложить в следующей редакции:</w:t>
      </w:r>
    </w:p>
    <w:bookmarkEnd w:id="97"/>
    <w:bookmarkStart w:name="z114" w:id="98"/>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16" w:id="99"/>
    <w:p>
      <w:pPr>
        <w:spacing w:after="0"/>
        <w:ind w:left="0"/>
        <w:jc w:val="both"/>
      </w:pP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2 к стандарту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18"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"Возмещение расходов стипендиатам международной стипендии "Болашак", утвержденном указанным приказом:</w:t>
      </w:r>
    </w:p>
    <w:bookmarkEnd w:id="100"/>
    <w:bookmarkStart w:name="z119" w:id="101"/>
    <w:p>
      <w:pPr>
        <w:spacing w:after="0"/>
        <w:ind w:left="0"/>
        <w:jc w:val="both"/>
      </w:pPr>
      <w:r>
        <w:rPr>
          <w:rFonts w:ascii="Times New Roman"/>
          <w:b w:val="false"/>
          <w:i w:val="false"/>
          <w:color w:val="000000"/>
          <w:sz w:val="28"/>
        </w:rPr>
        <w:t>
      дополнить пунктом 9-1 следующего содержания:</w:t>
      </w:r>
    </w:p>
    <w:bookmarkEnd w:id="101"/>
    <w:bookmarkStart w:name="z120" w:id="102"/>
    <w:p>
      <w:pPr>
        <w:spacing w:after="0"/>
        <w:ind w:left="0"/>
        <w:jc w:val="both"/>
      </w:pPr>
      <w:r>
        <w:rPr>
          <w:rFonts w:ascii="Times New Roman"/>
          <w:b w:val="false"/>
          <w:i w:val="false"/>
          <w:color w:val="000000"/>
          <w:sz w:val="28"/>
        </w:rPr>
        <w:t xml:space="preserve">
      "9-1. В случае представления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услугодатель отказывает в приеме заявления.</w:t>
      </w:r>
    </w:p>
    <w:bookmarkEnd w:id="102"/>
    <w:bookmarkStart w:name="z121" w:id="103"/>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3"/>
    <w:bookmarkStart w:name="z122" w:id="104"/>
    <w:p>
      <w:pPr>
        <w:spacing w:after="0"/>
        <w:ind w:left="0"/>
        <w:jc w:val="both"/>
      </w:pPr>
      <w:r>
        <w:rPr>
          <w:rFonts w:ascii="Times New Roman"/>
          <w:b w:val="false"/>
          <w:i w:val="false"/>
          <w:color w:val="000000"/>
          <w:sz w:val="28"/>
        </w:rPr>
        <w:t xml:space="preserve">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24" w:id="105"/>
    <w:p>
      <w:pPr>
        <w:spacing w:after="0"/>
        <w:ind w:left="0"/>
        <w:jc w:val="both"/>
      </w:pPr>
      <w:r>
        <w:rPr>
          <w:rFonts w:ascii="Times New Roman"/>
          <w:b w:val="false"/>
          <w:i w:val="false"/>
          <w:color w:val="000000"/>
          <w:sz w:val="28"/>
        </w:rPr>
        <w:t>
      "12.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bookmarkEnd w:id="105"/>
    <w:bookmarkStart w:name="z125" w:id="106"/>
    <w:p>
      <w:pPr>
        <w:spacing w:after="0"/>
        <w:ind w:left="0"/>
        <w:jc w:val="both"/>
      </w:pPr>
      <w:r>
        <w:rPr>
          <w:rFonts w:ascii="Times New Roman"/>
          <w:b w:val="false"/>
          <w:i w:val="false"/>
          <w:color w:val="000000"/>
          <w:sz w:val="28"/>
        </w:rPr>
        <w:t>
      13.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106"/>
    <w:bookmarkStart w:name="z126" w:id="10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стандарту изложить в следующей редакции:</w:t>
      </w:r>
    </w:p>
    <w:bookmarkEnd w:id="107"/>
    <w:bookmarkStart w:name="z127" w:id="108"/>
    <w:p>
      <w:pPr>
        <w:spacing w:after="0"/>
        <w:ind w:left="0"/>
        <w:jc w:val="both"/>
      </w:pPr>
      <w:r>
        <w:rPr>
          <w:rFonts w:ascii="Times New Roman"/>
          <w:b w:val="false"/>
          <w:i w:val="false"/>
          <w:color w:val="000000"/>
          <w:sz w:val="28"/>
        </w:rPr>
        <w:t>
      "Приложение 1 к стандарту государственной услуги "Возмещение расходов стипендиатам международной стипендии "Болашак";</w:t>
      </w:r>
    </w:p>
    <w:bookmarkEnd w:id="108"/>
    <w:bookmarkStart w:name="z128" w:id="10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стандарту изложить в следующей редакции:</w:t>
      </w:r>
    </w:p>
    <w:bookmarkEnd w:id="109"/>
    <w:bookmarkStart w:name="z129" w:id="110"/>
    <w:p>
      <w:pPr>
        <w:spacing w:after="0"/>
        <w:ind w:left="0"/>
        <w:jc w:val="both"/>
      </w:pPr>
      <w:r>
        <w:rPr>
          <w:rFonts w:ascii="Times New Roman"/>
          <w:b w:val="false"/>
          <w:i w:val="false"/>
          <w:color w:val="000000"/>
          <w:sz w:val="28"/>
        </w:rPr>
        <w:t>
      "Приложение 2 к стандарту государственной услуги "Возмещение расходов стипендиатам международной стипендии "Болашак";</w:t>
      </w:r>
    </w:p>
    <w:bookmarkEnd w:id="110"/>
    <w:bookmarkStart w:name="z130"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"Авансирование стипендиатов международной стипендии "Болашак", утвержденном указанным приказом:</w:t>
      </w:r>
    </w:p>
    <w:bookmarkEnd w:id="111"/>
    <w:bookmarkStart w:name="z131" w:id="112"/>
    <w:p>
      <w:pPr>
        <w:spacing w:after="0"/>
        <w:ind w:left="0"/>
        <w:jc w:val="both"/>
      </w:pPr>
      <w:r>
        <w:rPr>
          <w:rFonts w:ascii="Times New Roman"/>
          <w:b w:val="false"/>
          <w:i w:val="false"/>
          <w:color w:val="000000"/>
          <w:sz w:val="28"/>
        </w:rPr>
        <w:t>
      дополнить пунктом 9-1 следующего содержания:</w:t>
      </w:r>
    </w:p>
    <w:bookmarkEnd w:id="112"/>
    <w:bookmarkStart w:name="z132" w:id="113"/>
    <w:p>
      <w:pPr>
        <w:spacing w:after="0"/>
        <w:ind w:left="0"/>
        <w:jc w:val="both"/>
      </w:pPr>
      <w:r>
        <w:rPr>
          <w:rFonts w:ascii="Times New Roman"/>
          <w:b w:val="false"/>
          <w:i w:val="false"/>
          <w:color w:val="000000"/>
          <w:sz w:val="28"/>
        </w:rPr>
        <w:t xml:space="preserve">
      "9-1. В случае представления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услугодатель отказывает в приеме заявления.</w:t>
      </w:r>
    </w:p>
    <w:bookmarkEnd w:id="113"/>
    <w:bookmarkStart w:name="z133" w:id="114"/>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4"/>
    <w:bookmarkStart w:name="z134" w:id="115"/>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36" w:id="116"/>
    <w:p>
      <w:pPr>
        <w:spacing w:after="0"/>
        <w:ind w:left="0"/>
        <w:jc w:val="both"/>
      </w:pPr>
      <w:r>
        <w:rPr>
          <w:rFonts w:ascii="Times New Roman"/>
          <w:b w:val="false"/>
          <w:i w:val="false"/>
          <w:color w:val="000000"/>
          <w:sz w:val="28"/>
        </w:rPr>
        <w:t>
      "12.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bookmarkEnd w:id="116"/>
    <w:bookmarkStart w:name="z137" w:id="117"/>
    <w:p>
      <w:pPr>
        <w:spacing w:after="0"/>
        <w:ind w:left="0"/>
        <w:jc w:val="both"/>
      </w:pPr>
      <w:r>
        <w:rPr>
          <w:rFonts w:ascii="Times New Roman"/>
          <w:b w:val="false"/>
          <w:i w:val="false"/>
          <w:color w:val="000000"/>
          <w:sz w:val="28"/>
        </w:rPr>
        <w:t>
      13.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117"/>
    <w:bookmarkStart w:name="z138"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утвержденном указанным приказом:</w:t>
      </w:r>
    </w:p>
    <w:bookmarkEnd w:id="118"/>
    <w:bookmarkStart w:name="z139" w:id="119"/>
    <w:p>
      <w:pPr>
        <w:spacing w:after="0"/>
        <w:ind w:left="0"/>
        <w:jc w:val="both"/>
      </w:pPr>
      <w:r>
        <w:rPr>
          <w:rFonts w:ascii="Times New Roman"/>
          <w:b w:val="false"/>
          <w:i w:val="false"/>
          <w:color w:val="000000"/>
          <w:sz w:val="28"/>
        </w:rPr>
        <w:t>
      дополнить пунктом 9-1 следующего содержания:</w:t>
      </w:r>
    </w:p>
    <w:bookmarkEnd w:id="119"/>
    <w:bookmarkStart w:name="z140" w:id="120"/>
    <w:p>
      <w:pPr>
        <w:spacing w:after="0"/>
        <w:ind w:left="0"/>
        <w:jc w:val="both"/>
      </w:pPr>
      <w:r>
        <w:rPr>
          <w:rFonts w:ascii="Times New Roman"/>
          <w:b w:val="false"/>
          <w:i w:val="false"/>
          <w:color w:val="000000"/>
          <w:sz w:val="28"/>
        </w:rPr>
        <w:t xml:space="preserve">
      "9-1. В случае представления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и (или) документов с истекшим сроком действия услугодатель отказывает в приеме заявления.</w:t>
      </w:r>
    </w:p>
    <w:bookmarkEnd w:id="120"/>
    <w:bookmarkStart w:name="z141" w:id="121"/>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1"/>
    <w:bookmarkStart w:name="z142" w:id="122"/>
    <w:p>
      <w:pPr>
        <w:spacing w:after="0"/>
        <w:ind w:left="0"/>
        <w:jc w:val="both"/>
      </w:pPr>
      <w:r>
        <w:rPr>
          <w:rFonts w:ascii="Times New Roman"/>
          <w:b w:val="false"/>
          <w:i w:val="false"/>
          <w:color w:val="000000"/>
          <w:sz w:val="28"/>
        </w:rPr>
        <w:t xml:space="preserve">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44" w:id="123"/>
    <w:p>
      <w:pPr>
        <w:spacing w:after="0"/>
        <w:ind w:left="0"/>
        <w:jc w:val="both"/>
      </w:pPr>
      <w:r>
        <w:rPr>
          <w:rFonts w:ascii="Times New Roman"/>
          <w:b w:val="false"/>
          <w:i w:val="false"/>
          <w:color w:val="000000"/>
          <w:sz w:val="28"/>
        </w:rPr>
        <w:t>
      "12.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bookmarkEnd w:id="123"/>
    <w:bookmarkStart w:name="z145" w:id="124"/>
    <w:p>
      <w:pPr>
        <w:spacing w:after="0"/>
        <w:ind w:left="0"/>
        <w:jc w:val="both"/>
      </w:pPr>
      <w:r>
        <w:rPr>
          <w:rFonts w:ascii="Times New Roman"/>
          <w:b w:val="false"/>
          <w:i w:val="false"/>
          <w:color w:val="000000"/>
          <w:sz w:val="28"/>
        </w:rPr>
        <w:t>
      13.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124"/>
    <w:bookmarkStart w:name="z146"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утвержденном указанным приказом:</w:t>
      </w:r>
    </w:p>
    <w:bookmarkEnd w:id="125"/>
    <w:bookmarkStart w:name="z147" w:id="126"/>
    <w:p>
      <w:pPr>
        <w:spacing w:after="0"/>
        <w:ind w:left="0"/>
        <w:jc w:val="both"/>
      </w:pPr>
      <w:r>
        <w:rPr>
          <w:rFonts w:ascii="Times New Roman"/>
          <w:b w:val="false"/>
          <w:i w:val="false"/>
          <w:color w:val="000000"/>
          <w:sz w:val="28"/>
        </w:rPr>
        <w:t>
      дополнить пунктом 9-1 следующего содержания:</w:t>
      </w:r>
    </w:p>
    <w:bookmarkEnd w:id="126"/>
    <w:bookmarkStart w:name="z148" w:id="127"/>
    <w:p>
      <w:pPr>
        <w:spacing w:after="0"/>
        <w:ind w:left="0"/>
        <w:jc w:val="both"/>
      </w:pPr>
      <w:r>
        <w:rPr>
          <w:rFonts w:ascii="Times New Roman"/>
          <w:b w:val="false"/>
          <w:i w:val="false"/>
          <w:color w:val="000000"/>
          <w:sz w:val="28"/>
        </w:rPr>
        <w:t xml:space="preserve">
      "9-1. В случае представления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и (или) документов с истекшим сроком действия услугодатель отказывает в приеме заявления.</w:t>
      </w:r>
    </w:p>
    <w:bookmarkEnd w:id="127"/>
    <w:bookmarkStart w:name="z149" w:id="128"/>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8"/>
    <w:bookmarkStart w:name="z150" w:id="129"/>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52" w:id="130"/>
    <w:p>
      <w:pPr>
        <w:spacing w:after="0"/>
        <w:ind w:left="0"/>
        <w:jc w:val="both"/>
      </w:pPr>
      <w:r>
        <w:rPr>
          <w:rFonts w:ascii="Times New Roman"/>
          <w:b w:val="false"/>
          <w:i w:val="false"/>
          <w:color w:val="000000"/>
          <w:sz w:val="28"/>
        </w:rPr>
        <w:t>
      "12.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bookmarkEnd w:id="130"/>
    <w:bookmarkStart w:name="z153" w:id="131"/>
    <w:p>
      <w:pPr>
        <w:spacing w:after="0"/>
        <w:ind w:left="0"/>
        <w:jc w:val="both"/>
      </w:pPr>
      <w:r>
        <w:rPr>
          <w:rFonts w:ascii="Times New Roman"/>
          <w:b w:val="false"/>
          <w:i w:val="false"/>
          <w:color w:val="000000"/>
          <w:sz w:val="28"/>
        </w:rPr>
        <w:t>
      13.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131"/>
    <w:bookmarkStart w:name="z154"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документов для участия в конкурсе на обучение за рубежом, в том числе в рамках академической мобильности", утвержденном указанным приказом:</w:t>
      </w:r>
    </w:p>
    <w:bookmarkEnd w:id="132"/>
    <w:bookmarkStart w:name="z155" w:id="13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33"/>
    <w:bookmarkStart w:name="z156" w:id="13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и (или) документов с истекшим сроком действия услугодатель отказывает в приеме заявления.";</w:t>
      </w:r>
    </w:p>
    <w:bookmarkEnd w:id="134"/>
    <w:bookmarkStart w:name="z157" w:id="135"/>
    <w:p>
      <w:pPr>
        <w:spacing w:after="0"/>
        <w:ind w:left="0"/>
        <w:jc w:val="both"/>
      </w:pPr>
      <w:r>
        <w:rPr>
          <w:rFonts w:ascii="Times New Roman"/>
          <w:b w:val="false"/>
          <w:i w:val="false"/>
          <w:color w:val="000000"/>
          <w:sz w:val="28"/>
        </w:rPr>
        <w:t>
      дополнить пунктом 9-1 следующего содержания:</w:t>
      </w:r>
    </w:p>
    <w:bookmarkEnd w:id="135"/>
    <w:bookmarkStart w:name="z158" w:id="136"/>
    <w:p>
      <w:pPr>
        <w:spacing w:after="0"/>
        <w:ind w:left="0"/>
        <w:jc w:val="both"/>
      </w:pPr>
      <w:r>
        <w:rPr>
          <w:rFonts w:ascii="Times New Roman"/>
          <w:b w:val="false"/>
          <w:i w:val="false"/>
          <w:color w:val="000000"/>
          <w:sz w:val="28"/>
        </w:rPr>
        <w:t>
      "9-1.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6"/>
    <w:bookmarkStart w:name="z159" w:id="137"/>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1" w:id="138"/>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p>
    <w:bookmarkEnd w:id="138"/>
    <w:bookmarkStart w:name="z162" w:id="139"/>
    <w:p>
      <w:pPr>
        <w:spacing w:after="0"/>
        <w:ind w:left="0"/>
        <w:jc w:val="both"/>
      </w:pPr>
      <w:r>
        <w:rPr>
          <w:rFonts w:ascii="Times New Roman"/>
          <w:b w:val="false"/>
          <w:i w:val="false"/>
          <w:color w:val="000000"/>
          <w:sz w:val="28"/>
        </w:rPr>
        <w:t>
      Жалоба подается в письменной форме по почте, посредством портала, либо нарочно через канцелярию услугодателя.</w:t>
      </w:r>
    </w:p>
    <w:bookmarkEnd w:id="139"/>
    <w:bookmarkStart w:name="z163" w:id="140"/>
    <w:p>
      <w:pPr>
        <w:spacing w:after="0"/>
        <w:ind w:left="0"/>
        <w:jc w:val="both"/>
      </w:pPr>
      <w:r>
        <w:rPr>
          <w:rFonts w:ascii="Times New Roman"/>
          <w:b w:val="false"/>
          <w:i w:val="false"/>
          <w:color w:val="000000"/>
          <w:sz w:val="28"/>
        </w:rPr>
        <w:t>
      Подтверждением принятия жалобы в канцелярии услугодателя,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40"/>
    <w:bookmarkStart w:name="z164" w:id="14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141"/>
    <w:bookmarkStart w:name="z165" w:id="14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42"/>
    <w:bookmarkStart w:name="z166" w:id="14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портала, либо выдается нарочно в канцелярии услугодателя.</w:t>
      </w:r>
    </w:p>
    <w:bookmarkEnd w:id="143"/>
    <w:bookmarkStart w:name="z167" w:id="1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44"/>
    <w:bookmarkStart w:name="z168" w:id="1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0" w:id="146"/>
    <w:p>
      <w:pPr>
        <w:spacing w:after="0"/>
        <w:ind w:left="0"/>
        <w:jc w:val="both"/>
      </w:pPr>
      <w:r>
        <w:rPr>
          <w:rFonts w:ascii="Times New Roman"/>
          <w:b w:val="false"/>
          <w:i w:val="false"/>
          <w:color w:val="000000"/>
          <w:sz w:val="28"/>
        </w:rPr>
        <w:t>
      "12. Контактные телефоны справочных служб услугодателя по вопросам оказания государственной услуги размещены на интернет-ресурсе Министерства: www.edu.gov.kz. Единый контакт-центр: 1414, 8-800-080-7777.".</w:t>
      </w:r>
    </w:p>
    <w:bookmarkEnd w:id="146"/>
    <w:bookmarkStart w:name="z171" w:id="147"/>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порядке обеспечить:</w:t>
      </w:r>
    </w:p>
    <w:bookmarkEnd w:id="147"/>
    <w:bookmarkStart w:name="z172" w:id="1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8"/>
    <w:bookmarkStart w:name="z173" w:id="149"/>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 на электронном носителе с приложением бумажного экземпляра, заверенного гербовой печатью;</w:t>
      </w:r>
    </w:p>
    <w:bookmarkEnd w:id="149"/>
    <w:bookmarkStart w:name="z174" w:id="150"/>
    <w:p>
      <w:pPr>
        <w:spacing w:after="0"/>
        <w:ind w:left="0"/>
        <w:jc w:val="both"/>
      </w:pPr>
      <w:r>
        <w:rPr>
          <w:rFonts w:ascii="Times New Roman"/>
          <w:b w:val="false"/>
          <w:i w:val="false"/>
          <w:color w:val="000000"/>
          <w:sz w:val="28"/>
        </w:rPr>
        <w:t>
      3) в течение десяти календарных дней со дня получения зарегистрированного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150"/>
    <w:bookmarkStart w:name="z175" w:id="151"/>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151"/>
    <w:bookmarkStart w:name="z176" w:id="15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152"/>
    <w:bookmarkStart w:name="z177" w:id="15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179" w:id="15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Д. Абаев</w:t>
      </w:r>
      <w:r>
        <w:br/>
      </w:r>
      <w:r>
        <w:rPr>
          <w:rFonts w:ascii="Times New Roman"/>
          <w:b w:val="false"/>
          <w:i w:val="false"/>
          <w:color w:val="000000"/>
          <w:sz w:val="28"/>
        </w:rPr>
        <w:t>28 декабря 2016 года</w:t>
      </w:r>
    </w:p>
    <w:bookmarkEnd w:id="154"/>
    <w:bookmarkStart w:name="z180" w:id="15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Т. Сулейменов</w:t>
      </w:r>
      <w:r>
        <w:br/>
      </w:r>
      <w:r>
        <w:rPr>
          <w:rFonts w:ascii="Times New Roman"/>
          <w:b w:val="false"/>
          <w:i w:val="false"/>
          <w:color w:val="000000"/>
          <w:sz w:val="28"/>
        </w:rPr>
        <w:t>10 января 2017 года</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2016 года № 713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документов для участия</w:t>
            </w:r>
            <w:r>
              <w:br/>
            </w:r>
            <w:r>
              <w:rPr>
                <w:rFonts w:ascii="Times New Roman"/>
                <w:b w:val="false"/>
                <w:i w:val="false"/>
                <w:color w:val="000000"/>
                <w:sz w:val="20"/>
              </w:rPr>
              <w:t>в конкурсе на присуждение</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56"/>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xml:space="preserve">  КОНКУРСЫНА ҚАТЫСУ ҮШІН САУАЛНАМАСЫ/ АНКЕТА ПРЕТЕНДЕНТА ДЛЯ</w:t>
      </w:r>
      <w:r>
        <w:br/>
      </w:r>
      <w:r>
        <w:rPr>
          <w:rFonts w:ascii="Times New Roman"/>
          <w:b/>
          <w:i w:val="false"/>
          <w:color w:val="000000"/>
        </w:rPr>
        <w:t xml:space="preserve">   УЧАСТИЯ В КОНКУРСЕ НА ПРИСУЖДЕНИЕ МЕЖДУНАРОДНОЙ СТИПЕНДИИ</w:t>
      </w:r>
      <w:r>
        <w:br/>
      </w:r>
      <w:r>
        <w:rPr>
          <w:rFonts w:ascii="Times New Roman"/>
          <w:b/>
          <w:i w:val="false"/>
          <w:color w:val="000000"/>
        </w:rPr>
        <w:t xml:space="preserve">                                     "БОЛАШАК"</w:t>
      </w:r>
    </w:p>
    <w:bookmarkEnd w:id="156"/>
    <w:bookmarkStart w:name="z185" w:id="157"/>
    <w:p>
      <w:pPr>
        <w:spacing w:after="0"/>
        <w:ind w:left="0"/>
        <w:jc w:val="both"/>
      </w:pPr>
      <w:r>
        <w:rPr>
          <w:rFonts w:ascii="Times New Roman"/>
          <w:b w:val="false"/>
          <w:i w:val="false"/>
          <w:color w:val="000000"/>
          <w:sz w:val="28"/>
        </w:rPr>
        <w:t>
      Тегі/Фамилия Аты/Имя Әкесінің аты/Отчество (болған жағдайда/при наличии) (жеке басын</w:t>
      </w:r>
      <w:r>
        <w:br/>
      </w:r>
      <w:r>
        <w:rPr>
          <w:rFonts w:ascii="Times New Roman"/>
          <w:b w:val="false"/>
          <w:i w:val="false"/>
          <w:color w:val="000000"/>
          <w:sz w:val="28"/>
        </w:rPr>
        <w:t>куәландыратын құжатқа сәйкес/согласно документу, удостоверяющему личность):</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5200"/>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Фотография</w:t>
            </w:r>
            <w:r>
              <w:br/>
            </w:r>
            <w:r>
              <w:rPr>
                <w:rFonts w:ascii="Times New Roman"/>
                <w:b w:val="false"/>
                <w:i w:val="false"/>
                <w:color w:val="000000"/>
                <w:sz w:val="20"/>
              </w:rPr>
              <w:t>
</w:t>
            </w:r>
            <w:r>
              <w:rPr>
                <w:rFonts w:ascii="Times New Roman"/>
                <w:b/>
                <w:i w:val="false"/>
                <w:color w:val="000000"/>
                <w:sz w:val="20"/>
              </w:rPr>
              <w:t>3,5х4,5</w:t>
            </w:r>
            <w:r>
              <w:br/>
            </w:r>
            <w:r>
              <w:rPr>
                <w:rFonts w:ascii="Times New Roman"/>
                <w:b w:val="false"/>
                <w:i w:val="false"/>
                <w:color w:val="000000"/>
                <w:sz w:val="20"/>
              </w:rPr>
              <w:t>
</w:t>
            </w:r>
            <w:r>
              <w:rPr>
                <w:rFonts w:ascii="Times New Roman"/>
                <w:b/>
                <w:i w:val="false"/>
                <w:color w:val="000000"/>
                <w:sz w:val="20"/>
              </w:rPr>
              <w:t>(міндетті түрде)</w:t>
            </w:r>
            <w:r>
              <w:br/>
            </w:r>
            <w:r>
              <w:rPr>
                <w:rFonts w:ascii="Times New Roman"/>
                <w:b w:val="false"/>
                <w:i w:val="false"/>
                <w:color w:val="000000"/>
                <w:sz w:val="20"/>
              </w:rPr>
              <w:t>
</w:t>
            </w:r>
            <w:r>
              <w:rPr>
                <w:rFonts w:ascii="Times New Roman"/>
                <w:b/>
                <w:i w:val="false"/>
                <w:color w:val="000000"/>
                <w:sz w:val="20"/>
              </w:rPr>
              <w:t>(обязательно)</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89" w:id="158"/>
    <w:p>
      <w:pPr>
        <w:spacing w:after="0"/>
        <w:ind w:left="0"/>
        <w:jc w:val="both"/>
      </w:pPr>
      <w:r>
        <w:rPr>
          <w:rFonts w:ascii="Times New Roman"/>
          <w:b w:val="false"/>
          <w:i w:val="false"/>
          <w:color w:val="000000"/>
          <w:sz w:val="28"/>
        </w:rPr>
        <w:t>
      Болжанып отырған оқу/тағылымдамадан өту елін көрсетіңіз/Укажите предполагаемую</w:t>
      </w:r>
      <w:r>
        <w:br/>
      </w:r>
      <w:r>
        <w:rPr>
          <w:rFonts w:ascii="Times New Roman"/>
          <w:b w:val="false"/>
          <w:i w:val="false"/>
          <w:color w:val="000000"/>
          <w:sz w:val="28"/>
        </w:rPr>
        <w:t>страну обучения/прохождения стажировки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59"/>
    <w:p>
      <w:pPr>
        <w:spacing w:after="0"/>
        <w:ind w:left="0"/>
        <w:jc w:val="both"/>
      </w:pPr>
      <w:r>
        <w:rPr>
          <w:rFonts w:ascii="Times New Roman"/>
          <w:b w:val="false"/>
          <w:i w:val="false"/>
          <w:color w:val="000000"/>
          <w:sz w:val="28"/>
        </w:rPr>
        <w:t>
      Болжанып отырған оқу/тағылымдамадан өту тілін көрсетіңіз/</w:t>
      </w:r>
      <w:r>
        <w:br/>
      </w:r>
      <w:r>
        <w:rPr>
          <w:rFonts w:ascii="Times New Roman"/>
          <w:b w:val="false"/>
          <w:i w:val="false"/>
          <w:color w:val="000000"/>
          <w:sz w:val="28"/>
        </w:rPr>
        <w:t>Укажите предполагаемый язык обучения/прохождения стажировки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400"/>
        <w:gridCol w:w="675"/>
        <w:gridCol w:w="2400"/>
        <w:gridCol w:w="675"/>
        <w:gridCol w:w="2401"/>
        <w:gridCol w:w="950"/>
        <w:gridCol w:w="24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Оқу бағдарламасы/тағылымдама / Программа обучения/стажировка</w:t>
            </w:r>
          </w:p>
          <w:bookmarkEnd w:id="160"/>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Магистратура</w:t>
            </w:r>
          </w:p>
          <w:bookmarkEnd w:id="161"/>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/Тағылымдама/Стажировки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"Болашақ" халықаралық стипендиясын тағайындау үшін басым мамандықтар тізбесіне</w:t>
      </w:r>
      <w:r>
        <w:br/>
      </w:r>
      <w:r>
        <w:rPr>
          <w:rFonts w:ascii="Times New Roman"/>
          <w:b w:val="false"/>
          <w:i w:val="false"/>
          <w:color w:val="000000"/>
          <w:sz w:val="28"/>
        </w:rPr>
        <w:t>сәйкес мамандықтың толық атауы және коды/ Полное наименование специальности и код</w:t>
      </w:r>
      <w:r>
        <w:br/>
      </w:r>
      <w:r>
        <w:rPr>
          <w:rFonts w:ascii="Times New Roman"/>
          <w:b w:val="false"/>
          <w:i w:val="false"/>
          <w:color w:val="000000"/>
          <w:sz w:val="28"/>
        </w:rPr>
        <w:t>согласно Перечню приоритетных специальностей для присуждения международной</w:t>
      </w:r>
      <w:r>
        <w:br/>
      </w:r>
      <w:r>
        <w:rPr>
          <w:rFonts w:ascii="Times New Roman"/>
          <w:b w:val="false"/>
          <w:i w:val="false"/>
          <w:color w:val="000000"/>
          <w:sz w:val="28"/>
        </w:rPr>
        <w:t>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2"/>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1" w:id="163"/>
    <w:p>
      <w:pPr>
        <w:spacing w:after="0"/>
        <w:ind w:left="0"/>
        <w:jc w:val="both"/>
      </w:pPr>
      <w:r>
        <w:rPr>
          <w:rFonts w:ascii="Times New Roman"/>
          <w:b w:val="false"/>
          <w:i w:val="false"/>
          <w:color w:val="000000"/>
          <w:sz w:val="28"/>
        </w:rPr>
        <w:t>
      Шетелдегі жоғары оқу орны/шетелдік ұйым/Высшее учебное заведение за</w:t>
      </w:r>
      <w:r>
        <w:br/>
      </w:r>
      <w:r>
        <w:rPr>
          <w:rFonts w:ascii="Times New Roman"/>
          <w:b w:val="false"/>
          <w:i w:val="false"/>
          <w:color w:val="000000"/>
          <w:sz w:val="28"/>
        </w:rPr>
        <w:t>рубежом/зарубежная организация*</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64"/>
    <w:p>
      <w:pPr>
        <w:spacing w:after="0"/>
        <w:ind w:left="0"/>
        <w:jc w:val="both"/>
      </w:pPr>
      <w:r>
        <w:rPr>
          <w:rFonts w:ascii="Times New Roman"/>
          <w:b w:val="false"/>
          <w:i w:val="false"/>
          <w:color w:val="000000"/>
          <w:sz w:val="28"/>
        </w:rPr>
        <w:t>
      * Шетелдік жоғары оқу орындарына/мекемелерге оқу/тағылымдамадан өту үшін өз</w:t>
      </w:r>
      <w:r>
        <w:br/>
      </w:r>
      <w:r>
        <w:rPr>
          <w:rFonts w:ascii="Times New Roman"/>
          <w:b w:val="false"/>
          <w:i w:val="false"/>
          <w:color w:val="000000"/>
          <w:sz w:val="28"/>
        </w:rPr>
        <w:t>беттерінше түскен тұлғалар толтырады</w:t>
      </w:r>
      <w:r>
        <w:br/>
      </w:r>
      <w:r>
        <w:rPr>
          <w:rFonts w:ascii="Times New Roman"/>
          <w:b w:val="false"/>
          <w:i w:val="false"/>
          <w:color w:val="000000"/>
          <w:sz w:val="28"/>
        </w:rPr>
        <w:t>* Заполняется лицами, самостоятельно поступившими в зарубежные вузы/организации на</w:t>
      </w:r>
      <w:r>
        <w:br/>
      </w:r>
      <w:r>
        <w:rPr>
          <w:rFonts w:ascii="Times New Roman"/>
          <w:b w:val="false"/>
          <w:i w:val="false"/>
          <w:color w:val="000000"/>
          <w:sz w:val="28"/>
        </w:rPr>
        <w:t>академическое обучение/для прохождения стажировки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05"/>
        <w:gridCol w:w="2399"/>
        <w:gridCol w:w="8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5"/>
          <w:p>
            <w:pPr>
              <w:spacing w:after="20"/>
              <w:ind w:left="20"/>
              <w:jc w:val="both"/>
            </w:pPr>
            <w:r>
              <w:rPr>
                <w:rFonts w:ascii="Times New Roman"/>
                <w:b w:val="false"/>
                <w:i w:val="false"/>
                <w:color w:val="000000"/>
                <w:sz w:val="20"/>
              </w:rPr>
              <w:t>
</w:t>
            </w:r>
            <w:r>
              <w:rPr>
                <w:rFonts w:ascii="Times New Roman"/>
                <w:b/>
                <w:i w:val="false"/>
                <w:color w:val="000000"/>
                <w:sz w:val="20"/>
              </w:rPr>
              <w:t>"Болашақ" халықаралық стипендиясын тағайындау конкурсына қатысу бойынша ақпарат/</w:t>
            </w:r>
            <w:r>
              <w:br/>
            </w:r>
            <w:r>
              <w:rPr>
                <w:rFonts w:ascii="Times New Roman"/>
                <w:b/>
                <w:i w:val="false"/>
                <w:color w:val="000000"/>
                <w:sz w:val="20"/>
              </w:rPr>
              <w:t>Информация по участию в конкурсе на присуждение международной стипендии "Болашак"</w:t>
            </w:r>
          </w:p>
          <w:bookmarkEnd w:id="1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Академиялық оқу/Академическое обучение</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7"/>
          <w:p>
            <w:pPr>
              <w:spacing w:after="20"/>
              <w:ind w:left="20"/>
              <w:jc w:val="both"/>
            </w:pPr>
            <w:r>
              <w:rPr>
                <w:rFonts w:ascii="Times New Roman"/>
                <w:b w:val="false"/>
                <w:i w:val="false"/>
                <w:color w:val="000000"/>
                <w:sz w:val="20"/>
              </w:rPr>
              <w:t>
Өз бетінше түскендер /</w:t>
            </w:r>
            <w:r>
              <w:br/>
            </w:r>
            <w:r>
              <w:rPr>
                <w:rFonts w:ascii="Times New Roman"/>
                <w:b w:val="false"/>
                <w:i w:val="false"/>
                <w:color w:val="000000"/>
                <w:sz w:val="20"/>
              </w:rPr>
              <w:t>Самостоятельно поступивший</w:t>
            </w:r>
          </w:p>
          <w:bookmarkEnd w:id="167"/>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Мемлекеттік қызметшілер/</w:t>
            </w:r>
            <w:r>
              <w:br/>
            </w:r>
            <w:r>
              <w:rPr>
                <w:rFonts w:ascii="Times New Roman"/>
                <w:b w:val="false"/>
                <w:i w:val="false"/>
                <w:color w:val="000000"/>
                <w:sz w:val="20"/>
              </w:rPr>
              <w:t>
Государственные служащие</w:t>
            </w:r>
          </w:p>
          <w:bookmarkEnd w:id="168"/>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9"/>
          <w:p>
            <w:pPr>
              <w:spacing w:after="20"/>
              <w:ind w:left="20"/>
              <w:jc w:val="both"/>
            </w:pPr>
            <w:r>
              <w:rPr>
                <w:rFonts w:ascii="Times New Roman"/>
                <w:b w:val="false"/>
                <w:i w:val="false"/>
                <w:color w:val="000000"/>
                <w:sz w:val="20"/>
              </w:rPr>
              <w:t>
Қызметкер санатын көрсету/</w:t>
            </w:r>
            <w:r>
              <w:br/>
            </w:r>
            <w:r>
              <w:rPr>
                <w:rFonts w:ascii="Times New Roman"/>
                <w:b w:val="false"/>
                <w:i w:val="false"/>
                <w:color w:val="000000"/>
                <w:sz w:val="20"/>
              </w:rPr>
              <w:t>Указать категорию работника: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bookmarkEnd w:id="169"/>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0"/>
          <w:p>
            <w:pPr>
              <w:spacing w:after="20"/>
              <w:ind w:left="20"/>
              <w:jc w:val="both"/>
            </w:pPr>
            <w:r>
              <w:rPr>
                <w:rFonts w:ascii="Times New Roman"/>
                <w:b w:val="false"/>
                <w:i w:val="false"/>
                <w:color w:val="000000"/>
                <w:sz w:val="20"/>
              </w:rPr>
              <w:t>
Ғылыми немесе педагог қызметкерлер/</w:t>
            </w:r>
            <w:r>
              <w:br/>
            </w:r>
            <w:r>
              <w:rPr>
                <w:rFonts w:ascii="Times New Roman"/>
                <w:b w:val="false"/>
                <w:i w:val="false"/>
                <w:color w:val="000000"/>
                <w:sz w:val="20"/>
              </w:rPr>
              <w:t>
Научные или педагогические работники</w:t>
            </w:r>
          </w:p>
          <w:bookmarkEnd w:id="17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1"/>
          <w:p>
            <w:pPr>
              <w:spacing w:after="20"/>
              <w:ind w:left="20"/>
              <w:jc w:val="both"/>
            </w:pPr>
            <w:r>
              <w:rPr>
                <w:rFonts w:ascii="Times New Roman"/>
                <w:b w:val="false"/>
                <w:i w:val="false"/>
                <w:color w:val="000000"/>
                <w:sz w:val="20"/>
              </w:rPr>
              <w:t>
Инженерлік-техникалық қызметкерлер/</w:t>
            </w:r>
            <w:r>
              <w:br/>
            </w:r>
            <w:r>
              <w:rPr>
                <w:rFonts w:ascii="Times New Roman"/>
                <w:b w:val="false"/>
                <w:i w:val="false"/>
                <w:color w:val="000000"/>
                <w:sz w:val="20"/>
              </w:rPr>
              <w:t>
Инженерно-технические работники</w:t>
            </w:r>
          </w:p>
          <w:bookmarkEnd w:id="171"/>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2"/>
          <w:p>
            <w:pPr>
              <w:spacing w:after="20"/>
              <w:ind w:left="20"/>
              <w:jc w:val="both"/>
            </w:pPr>
            <w:r>
              <w:rPr>
                <w:rFonts w:ascii="Times New Roman"/>
                <w:b w:val="false"/>
                <w:i w:val="false"/>
                <w:color w:val="000000"/>
                <w:sz w:val="20"/>
              </w:rPr>
              <w:t>
Мәдениет қызметкерлері, шығармашылық қызметкерлер/</w:t>
            </w:r>
            <w:r>
              <w:br/>
            </w:r>
            <w:r>
              <w:rPr>
                <w:rFonts w:ascii="Times New Roman"/>
                <w:b w:val="false"/>
                <w:i w:val="false"/>
                <w:color w:val="000000"/>
                <w:sz w:val="20"/>
              </w:rPr>
              <w:t>
Работники культуры, творческие работники</w:t>
            </w:r>
          </w:p>
          <w:bookmarkEnd w:id="172"/>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3"/>
          <w:p>
            <w:pPr>
              <w:spacing w:after="20"/>
              <w:ind w:left="20"/>
              <w:jc w:val="both"/>
            </w:pPr>
            <w:r>
              <w:rPr>
                <w:rFonts w:ascii="Times New Roman"/>
                <w:b w:val="false"/>
                <w:i w:val="false"/>
                <w:color w:val="000000"/>
                <w:sz w:val="20"/>
              </w:rPr>
              <w:t>
Бұқаралық ақпарат құралдары редакциясының қызметкерлері/</w:t>
            </w:r>
            <w:r>
              <w:br/>
            </w:r>
            <w:r>
              <w:rPr>
                <w:rFonts w:ascii="Times New Roman"/>
                <w:b w:val="false"/>
                <w:i w:val="false"/>
                <w:color w:val="000000"/>
                <w:sz w:val="20"/>
              </w:rPr>
              <w:t>
Работники редакции средств массовой информации</w:t>
            </w:r>
          </w:p>
          <w:bookmarkEnd w:id="173"/>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bookmarkStart w:name="z224" w:id="174"/>
    <w:p>
      <w:pPr>
        <w:spacing w:after="0"/>
        <w:ind w:left="0"/>
        <w:jc w:val="both"/>
      </w:pPr>
      <w:r>
        <w:rPr>
          <w:rFonts w:ascii="Times New Roman"/>
          <w:b w:val="false"/>
          <w:i w:val="false"/>
          <w:color w:val="000000"/>
          <w:sz w:val="28"/>
        </w:rPr>
        <w:t>
      Бұл кестені "Халықаралық бағдарламалар орталығы" АҚ қызметкерлері толтырады/Данная</w:t>
      </w:r>
      <w:r>
        <w:br/>
      </w:r>
      <w:r>
        <w:rPr>
          <w:rFonts w:ascii="Times New Roman"/>
          <w:b w:val="false"/>
          <w:i w:val="false"/>
          <w:color w:val="000000"/>
          <w:sz w:val="28"/>
        </w:rPr>
        <w:t>таблица заполняется сотрудниками АО "Центр международных программ"</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5"/>
          <w:p>
            <w:pPr>
              <w:spacing w:after="20"/>
              <w:ind w:left="20"/>
              <w:jc w:val="both"/>
            </w:pPr>
            <w:r>
              <w:rPr>
                <w:rFonts w:ascii="Times New Roman"/>
                <w:b w:val="false"/>
                <w:i w:val="false"/>
                <w:color w:val="000000"/>
                <w:sz w:val="20"/>
              </w:rPr>
              <w:t>
</w:t>
            </w:r>
            <w:r>
              <w:rPr>
                <w:rFonts w:ascii="Times New Roman"/>
                <w:b/>
                <w:i w:val="false"/>
                <w:color w:val="000000"/>
                <w:sz w:val="20"/>
              </w:rPr>
              <w:t>Ескертпелер/Замечания:_______________________________________________________________</w:t>
            </w:r>
            <w:r>
              <w:rPr>
                <w:rFonts w:ascii="Times New Roman"/>
                <w:b/>
                <w:i w:val="false"/>
                <w:color w:val="000000"/>
                <w:sz w:val="20"/>
              </w:rPr>
              <w:t>_____</w:t>
            </w:r>
            <w:r>
              <w:rPr>
                <w:rFonts w:ascii="Times New Roman"/>
                <w:b/>
                <w:i w:val="false"/>
                <w:color w:val="000000"/>
                <w:sz w:val="20"/>
              </w:rPr>
              <w:t>_____</w:t>
            </w:r>
            <w:r>
              <w:br/>
            </w:r>
            <w:r>
              <w:rPr>
                <w:rFonts w:ascii="Times New Roman"/>
                <w:b/>
                <w:i w:val="false"/>
                <w:color w:val="000000"/>
                <w:sz w:val="20"/>
              </w:rPr>
              <w:t>____________________________________________________________________________</w:t>
            </w:r>
            <w:r>
              <w:rPr>
                <w:rFonts w:ascii="Times New Roman"/>
                <w:b/>
                <w:i w:val="false"/>
                <w:color w:val="000000"/>
                <w:sz w:val="20"/>
              </w:rPr>
              <w:t>______________</w:t>
            </w:r>
            <w:r>
              <w:rPr>
                <w:rFonts w:ascii="Times New Roman"/>
                <w:b/>
                <w:i w:val="false"/>
                <w:color w:val="000000"/>
                <w:sz w:val="20"/>
              </w:rPr>
              <w:t>____</w:t>
            </w:r>
            <w:r>
              <w:br/>
            </w:r>
            <w:r>
              <w:rPr>
                <w:rFonts w:ascii="Times New Roman"/>
                <w:b/>
                <w:i w:val="false"/>
                <w:color w:val="000000"/>
                <w:sz w:val="20"/>
              </w:rPr>
              <w:t>Тексерді__________________________________________________________________</w:t>
            </w:r>
            <w:r>
              <w:rPr>
                <w:rFonts w:ascii="Times New Roman"/>
                <w:b/>
                <w:i w:val="false"/>
                <w:color w:val="000000"/>
                <w:sz w:val="20"/>
              </w:rPr>
              <w:t>_______________</w:t>
            </w:r>
            <w:r>
              <w:rPr>
                <w:rFonts w:ascii="Times New Roman"/>
                <w:b/>
                <w:i w:val="false"/>
                <w:color w:val="000000"/>
                <w:sz w:val="20"/>
              </w:rPr>
              <w:t>______</w:t>
            </w:r>
            <w:r>
              <w:br/>
            </w:r>
            <w:r>
              <w:rPr>
                <w:rFonts w:ascii="Times New Roman"/>
                <w:b/>
                <w:i w:val="false"/>
                <w:color w:val="000000"/>
                <w:sz w:val="20"/>
              </w:rPr>
              <w:t xml:space="preserve">Провел </w:t>
            </w:r>
            <w:r>
              <w:rPr>
                <w:rFonts w:ascii="Times New Roman"/>
                <w:b/>
                <w:i w:val="false"/>
                <w:color w:val="000000"/>
                <w:sz w:val="20"/>
              </w:rPr>
              <w:t>(жауапты қызметкердің аты-жөні, лауазымы/Ф.И.О., должность ответственного сотрудника)</w:t>
            </w:r>
            <w:r>
              <w:br/>
            </w:r>
            <w:r>
              <w:rPr>
                <w:rFonts w:ascii="Times New Roman"/>
                <w:b/>
                <w:i w:val="false"/>
                <w:color w:val="000000"/>
                <w:sz w:val="20"/>
              </w:rPr>
              <w:t>Қолы _____________________________</w:t>
            </w:r>
            <w:r>
              <w:rPr>
                <w:rFonts w:ascii="Times New Roman"/>
                <w:b/>
                <w:i w:val="false"/>
                <w:color w:val="000000"/>
                <w:sz w:val="20"/>
              </w:rPr>
              <w:t>_________</w:t>
            </w:r>
            <w:r>
              <w:rPr>
                <w:rFonts w:ascii="Times New Roman"/>
                <w:b/>
                <w:i w:val="false"/>
                <w:color w:val="000000"/>
                <w:sz w:val="20"/>
              </w:rPr>
              <w:t>____</w:t>
            </w:r>
            <w:r>
              <w:rPr>
                <w:rFonts w:ascii="Times New Roman"/>
                <w:b w:val="false"/>
                <w:i w:val="false"/>
                <w:color w:val="000000"/>
                <w:sz w:val="20"/>
              </w:rPr>
              <w:t xml:space="preserve"> </w:t>
            </w:r>
            <w:r>
              <w:rPr>
                <w:rFonts w:ascii="Times New Roman"/>
                <w:b/>
                <w:i w:val="false"/>
                <w:color w:val="000000"/>
                <w:sz w:val="20"/>
              </w:rPr>
              <w:t>Тексеген күні ___</w:t>
            </w:r>
            <w:r>
              <w:rPr>
                <w:rFonts w:ascii="Times New Roman"/>
                <w:b/>
                <w:i w:val="false"/>
                <w:color w:val="000000"/>
                <w:sz w:val="20"/>
              </w:rPr>
              <w:t>_________</w:t>
            </w:r>
            <w:r>
              <w:rPr>
                <w:rFonts w:ascii="Times New Roman"/>
                <w:b/>
                <w:i w:val="false"/>
                <w:color w:val="000000"/>
                <w:sz w:val="20"/>
              </w:rPr>
              <w:t>______________________</w:t>
            </w:r>
          </w:p>
          <w:bookmarkEnd w:id="175"/>
        </w:tc>
      </w:tr>
    </w:tbl>
    <w:bookmarkStart w:name="z226" w:id="176"/>
    <w:p>
      <w:pPr>
        <w:spacing w:after="0"/>
        <w:ind w:left="0"/>
        <w:jc w:val="left"/>
      </w:pPr>
      <w:r>
        <w:rPr>
          <w:rFonts w:ascii="Times New Roman"/>
          <w:b/>
          <w:i w:val="false"/>
          <w:color w:val="000000"/>
        </w:rPr>
        <w:t xml:space="preserve">                                                              I. ЖЕКЕ АҚПАРАТ / ЛИЧНАЯ ИНФОРМАЦИЯ</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6"/>
        <w:gridCol w:w="4547"/>
        <w:gridCol w:w="1279"/>
        <w:gridCol w:w="6"/>
        <w:gridCol w:w="4546"/>
        <w:gridCol w:w="2384"/>
        <w:gridCol w:w="27"/>
        <w:gridCol w:w="99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7"/>
          <w:p>
            <w:pPr>
              <w:spacing w:after="20"/>
              <w:ind w:left="20"/>
              <w:jc w:val="both"/>
            </w:pPr>
            <w:r>
              <w:rPr>
                <w:rFonts w:ascii="Times New Roman"/>
                <w:b w:val="false"/>
                <w:i w:val="false"/>
                <w:color w:val="000000"/>
                <w:sz w:val="20"/>
              </w:rPr>
              <w:t>
</w:t>
            </w:r>
            <w:r>
              <w:rPr>
                <w:rFonts w:ascii="Times New Roman"/>
                <w:b/>
                <w:i w:val="false"/>
                <w:color w:val="000000"/>
                <w:sz w:val="20"/>
              </w:rPr>
              <w:t xml:space="preserve">1. Жеке куәліктің деректері/ </w:t>
            </w:r>
            <w:r>
              <w:br/>
            </w:r>
            <w:r>
              <w:rPr>
                <w:rFonts w:ascii="Times New Roman"/>
                <w:b w:val="false"/>
                <w:i w:val="false"/>
                <w:color w:val="000000"/>
                <w:sz w:val="20"/>
              </w:rPr>
              <w:t>
</w:t>
            </w:r>
            <w:r>
              <w:rPr>
                <w:rFonts w:ascii="Times New Roman"/>
                <w:b/>
                <w:i w:val="false"/>
                <w:color w:val="000000"/>
                <w:sz w:val="20"/>
              </w:rPr>
              <w:t>Данные удостоверения личности</w:t>
            </w:r>
            <w:r>
              <w:br/>
            </w:r>
            <w:r>
              <w:rPr>
                <w:rFonts w:ascii="Times New Roman"/>
                <w:b w:val="false"/>
                <w:i w:val="false"/>
                <w:color w:val="000000"/>
                <w:sz w:val="20"/>
              </w:rPr>
              <w:t>
</w:t>
            </w:r>
            <w:r>
              <w:rPr>
                <w:rFonts w:ascii="Times New Roman"/>
                <w:b/>
                <w:i w:val="false"/>
                <w:color w:val="000000"/>
                <w:sz w:val="20"/>
              </w:rPr>
              <w:t>Нөмірі/ Номер</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8"/>
          <w:p>
            <w:pPr>
              <w:spacing w:after="20"/>
              <w:ind w:left="20"/>
              <w:jc w:val="both"/>
            </w:pPr>
            <w:r>
              <w:rPr>
                <w:rFonts w:ascii="Times New Roman"/>
                <w:b w:val="false"/>
                <w:i w:val="false"/>
                <w:color w:val="000000"/>
                <w:sz w:val="20"/>
              </w:rPr>
              <w:t>
</w:t>
            </w:r>
            <w:r>
              <w:rPr>
                <w:rFonts w:ascii="Times New Roman"/>
                <w:b/>
                <w:i w:val="false"/>
                <w:color w:val="000000"/>
                <w:sz w:val="20"/>
              </w:rPr>
              <w:t>2. Төлқұжат деректері /Паспортные данные</w:t>
            </w:r>
            <w:r>
              <w:br/>
            </w:r>
            <w:r>
              <w:rPr>
                <w:rFonts w:ascii="Times New Roman"/>
                <w:b w:val="false"/>
                <w:i w:val="false"/>
                <w:color w:val="000000"/>
                <w:sz w:val="20"/>
              </w:rPr>
              <w:t>
</w:t>
            </w:r>
            <w:r>
              <w:rPr>
                <w:rFonts w:ascii="Times New Roman"/>
                <w:b/>
                <w:i w:val="false"/>
                <w:color w:val="000000"/>
                <w:sz w:val="20"/>
              </w:rPr>
              <w:t>Нөмірі/ Номер</w:t>
            </w:r>
          </w:p>
          <w:bookmarkEnd w:id="17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9"/>
          <w:p>
            <w:pPr>
              <w:spacing w:after="20"/>
              <w:ind w:left="20"/>
              <w:jc w:val="both"/>
            </w:pPr>
            <w:r>
              <w:rPr>
                <w:rFonts w:ascii="Times New Roman"/>
                <w:b w:val="false"/>
                <w:i w:val="false"/>
                <w:color w:val="000000"/>
                <w:sz w:val="20"/>
              </w:rPr>
              <w:t>
Берген мекеме/Кем выдан</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Берген мекеме/ Кем выдан</w:t>
            </w:r>
          </w:p>
          <w:bookmarkEnd w:id="18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1"/>
          <w:p>
            <w:pPr>
              <w:spacing w:after="20"/>
              <w:ind w:left="20"/>
              <w:jc w:val="both"/>
            </w:pPr>
            <w:r>
              <w:rPr>
                <w:rFonts w:ascii="Times New Roman"/>
                <w:b w:val="false"/>
                <w:i w:val="false"/>
                <w:color w:val="000000"/>
                <w:sz w:val="20"/>
              </w:rPr>
              <w:t>
Берілген күні - қолданылу мерзімі/Дата выдачи - срок действия</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2"/>
          <w:p>
            <w:pPr>
              <w:spacing w:after="20"/>
              <w:ind w:left="20"/>
              <w:jc w:val="both"/>
            </w:pPr>
            <w:r>
              <w:rPr>
                <w:rFonts w:ascii="Times New Roman"/>
                <w:b w:val="false"/>
                <w:i w:val="false"/>
                <w:color w:val="000000"/>
                <w:sz w:val="20"/>
              </w:rPr>
              <w:t>
Берілген күні - қолданылу мерзімі/Дата выдачи - срок действия</w:t>
            </w:r>
          </w:p>
          <w:bookmarkEnd w:id="18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3"/>
          <w:p>
            <w:pPr>
              <w:spacing w:after="20"/>
              <w:ind w:left="20"/>
              <w:jc w:val="both"/>
            </w:pPr>
            <w:r>
              <w:rPr>
                <w:rFonts w:ascii="Times New Roman"/>
                <w:b w:val="false"/>
                <w:i w:val="false"/>
                <w:color w:val="000000"/>
                <w:sz w:val="20"/>
              </w:rPr>
              <w:t>
3.Сәйкестендіру нөмірі/ Идентификационный номер</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күні/айы/жылы/ День/месяц/год рождения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4"/>
          <w:p>
            <w:pPr>
              <w:spacing w:after="20"/>
              <w:ind w:left="20"/>
              <w:jc w:val="both"/>
            </w:pPr>
            <w:r>
              <w:rPr>
                <w:rFonts w:ascii="Times New Roman"/>
                <w:b w:val="false"/>
                <w:i w:val="false"/>
                <w:color w:val="000000"/>
                <w:sz w:val="20"/>
              </w:rPr>
              <w:t>
5.Туған жері/место рождения</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Ұлты/национальность</w:t>
            </w:r>
            <w:r>
              <w:br/>
            </w:r>
            <w:r>
              <w:rPr>
                <w:rFonts w:ascii="Times New Roman"/>
                <w:b w:val="false"/>
                <w:i w:val="false"/>
                <w:color w:val="000000"/>
                <w:sz w:val="20"/>
              </w:rPr>
              <w:t>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5"/>
          <w:p>
            <w:pPr>
              <w:spacing w:after="20"/>
              <w:ind w:left="20"/>
              <w:jc w:val="both"/>
            </w:pPr>
            <w:r>
              <w:rPr>
                <w:rFonts w:ascii="Times New Roman"/>
                <w:b w:val="false"/>
                <w:i w:val="false"/>
                <w:color w:val="000000"/>
                <w:sz w:val="20"/>
              </w:rPr>
              <w:t>
Ауыл /село</w:t>
            </w:r>
          </w:p>
          <w:bookmarkEnd w:id="185"/>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6"/>
          <w:p>
            <w:pPr>
              <w:spacing w:after="20"/>
              <w:ind w:left="20"/>
              <w:jc w:val="both"/>
            </w:pPr>
            <w:r>
              <w:rPr>
                <w:rFonts w:ascii="Times New Roman"/>
                <w:b w:val="false"/>
                <w:i w:val="false"/>
                <w:color w:val="000000"/>
                <w:sz w:val="20"/>
              </w:rPr>
              <w:t>
7. Отбасылық жағдайы/Семейное положение</w:t>
            </w:r>
            <w:r>
              <w:br/>
            </w:r>
            <w:r>
              <w:rPr>
                <w:rFonts w:ascii="Times New Roman"/>
                <w:b w:val="false"/>
                <w:i w:val="false"/>
                <w:color w:val="000000"/>
                <w:sz w:val="20"/>
              </w:rPr>
              <w:t>
_______________________________________</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7"/>
          <w:p>
            <w:pPr>
              <w:spacing w:after="20"/>
              <w:ind w:left="20"/>
              <w:jc w:val="both"/>
            </w:pPr>
            <w:r>
              <w:rPr>
                <w:rFonts w:ascii="Times New Roman"/>
                <w:b w:val="false"/>
                <w:i w:val="false"/>
                <w:color w:val="000000"/>
                <w:sz w:val="20"/>
              </w:rPr>
              <w:t>
8. Байланыс деректері*/Контактные данные*</w:t>
            </w:r>
            <w:r>
              <w:br/>
            </w:r>
            <w:r>
              <w:rPr>
                <w:rFonts w:ascii="Times New Roman"/>
                <w:b w:val="false"/>
                <w:i w:val="false"/>
                <w:color w:val="000000"/>
                <w:sz w:val="20"/>
              </w:rPr>
              <w:t>
Коды, үй телефоны /Код, домашний телефон *</w:t>
            </w:r>
          </w:p>
          <w:bookmarkEnd w:id="187"/>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/Мобильный номер телефон*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 /Код, рабочий телефон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w:t>
            </w:r>
            <w:r>
              <w:br/>
            </w:r>
            <w:r>
              <w:rPr>
                <w:rFonts w:ascii="Times New Roman"/>
                <w:b w:val="false"/>
                <w:i w:val="false"/>
                <w:color w:val="000000"/>
                <w:sz w:val="20"/>
              </w:rPr>
              <w:t>Дополнительные контактные телефоны*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почтанызды үнемі тексеру қажет/ Необходимо регулярно проверять электронную почту)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8"/>
          <w:p>
            <w:pPr>
              <w:spacing w:after="20"/>
              <w:ind w:left="20"/>
              <w:jc w:val="both"/>
            </w:pPr>
            <w:r>
              <w:rPr>
                <w:rFonts w:ascii="Times New Roman"/>
                <w:b w:val="false"/>
                <w:i w:val="false"/>
                <w:color w:val="000000"/>
                <w:sz w:val="20"/>
              </w:rPr>
              <w:t>
9. Тұрғылықты орны* (толық мекенжайы, индексі)/Место проживания* (полный адрес, индекс)</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 (толық мекенжайы, индексі)/Место прописки* (полный адрес, индекс)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xml:space="preserve">
* Байланыс деректеріңіз өзгерген жағдайда ол туралы 5 күн ішінде "Халықаралық бағдарламалар орталығы" АҚ-ның қызметкерлерін ескерту қажет. </w:t>
            </w:r>
            <w:r>
              <w:br/>
            </w:r>
            <w:r>
              <w:rPr>
                <w:rFonts w:ascii="Times New Roman"/>
                <w:b w:val="false"/>
                <w:i w:val="false"/>
                <w:color w:val="000000"/>
                <w:sz w:val="20"/>
              </w:rPr>
              <w:t>* В случае изменения контактных данных в течение 5 дней необходимо оповестить сотрудников АО "Центр международных программ".</w:t>
            </w:r>
            <w:r>
              <w:br/>
            </w:r>
            <w:r>
              <w:rPr>
                <w:rFonts w:ascii="Times New Roman"/>
                <w:b w:val="false"/>
                <w:i w:val="false"/>
                <w:color w:val="000000"/>
                <w:sz w:val="20"/>
              </w:rPr>
              <w:t>
* Міндетті түрде/ в обязательном порядке</w:t>
            </w:r>
          </w:p>
          <w:bookmarkEnd w:id="18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0"/>
          <w:p>
            <w:pPr>
              <w:spacing w:after="20"/>
              <w:ind w:left="20"/>
              <w:jc w:val="both"/>
            </w:pPr>
            <w:r>
              <w:rPr>
                <w:rFonts w:ascii="Times New Roman"/>
                <w:b w:val="false"/>
                <w:i w:val="false"/>
                <w:color w:val="000000"/>
                <w:sz w:val="20"/>
              </w:rPr>
              <w:t>
11. Ата-анаңыздың қызмет ету саласын көрсетіңіз /Укажите сферу деятельности родителей:</w:t>
            </w:r>
          </w:p>
          <w:bookmarkEnd w:id="19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1"/>
          <w:p>
            <w:pPr>
              <w:spacing w:after="20"/>
              <w:ind w:left="20"/>
              <w:jc w:val="both"/>
            </w:pPr>
            <w:r>
              <w:rPr>
                <w:rFonts w:ascii="Times New Roman"/>
                <w:b w:val="false"/>
                <w:i w:val="false"/>
                <w:color w:val="000000"/>
                <w:sz w:val="20"/>
              </w:rPr>
              <w:t>
Әкесі/Отец</w:t>
            </w:r>
          </w:p>
          <w:bookmarkEnd w:id="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2"/>
          <w:p>
            <w:pPr>
              <w:spacing w:after="20"/>
              <w:ind w:left="20"/>
              <w:jc w:val="both"/>
            </w:pPr>
            <w:r>
              <w:rPr>
                <w:rFonts w:ascii="Times New Roman"/>
                <w:b w:val="false"/>
                <w:i w:val="false"/>
                <w:color w:val="000000"/>
                <w:sz w:val="20"/>
              </w:rPr>
              <w:t xml:space="preserve">
Әскери қызметші/Военнослужащий </w:t>
            </w:r>
          </w:p>
          <w:bookmarkEnd w:id="19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қызметші/Военнослужащий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3"/>
          <w:p>
            <w:pPr>
              <w:spacing w:after="20"/>
              <w:ind w:left="20"/>
              <w:jc w:val="both"/>
            </w:pPr>
          </w:p>
          <w:bookmarkEnd w:id="193"/>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қызметші/Государственный служащий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қызметші/Государственный служащий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4"/>
          <w:p>
            <w:pPr>
              <w:spacing w:after="20"/>
              <w:ind w:left="20"/>
              <w:jc w:val="both"/>
            </w:pPr>
          </w:p>
          <w:bookmarkEnd w:id="194"/>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мекеме қызметкері/Работник бюджетной организации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мекеме қызметкері/Работник бюджетной организации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5"/>
          <w:p>
            <w:pPr>
              <w:spacing w:after="20"/>
              <w:ind w:left="20"/>
              <w:jc w:val="both"/>
            </w:pPr>
          </w:p>
          <w:bookmarkEnd w:id="195"/>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құрылым қызметкері/Работник частной структуры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құрылым қызметкері/Работник частной структуры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6"/>
          <w:p>
            <w:pPr>
              <w:spacing w:after="20"/>
              <w:ind w:left="20"/>
              <w:jc w:val="both"/>
            </w:pPr>
          </w:p>
          <w:bookmarkEnd w:id="196"/>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қызметкері/ Работник государственного предприятия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қызметкері/ Работник государственного предприятия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7"/>
          <w:p>
            <w:pPr>
              <w:spacing w:after="20"/>
              <w:ind w:left="20"/>
              <w:jc w:val="both"/>
            </w:pPr>
          </w:p>
          <w:bookmarkEnd w:id="197"/>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Зейнеткер/Пенсионер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Зейнеткер/Пенсионер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8"/>
          <w:p>
            <w:pPr>
              <w:spacing w:after="20"/>
              <w:ind w:left="20"/>
              <w:jc w:val="both"/>
            </w:pPr>
          </w:p>
          <w:bookmarkEnd w:id="198"/>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Жұмыссыз/Безработный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Жұмыссыз/Безработный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9"/>
          <w:p>
            <w:pPr>
              <w:spacing w:after="20"/>
              <w:ind w:left="20"/>
              <w:jc w:val="both"/>
            </w:pPr>
          </w:p>
          <w:bookmarkEnd w:id="199"/>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 жоқ/Нет родителей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 жоқ/Нет родителей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0"/>
          <w:p>
            <w:pPr>
              <w:spacing w:after="20"/>
              <w:ind w:left="20"/>
              <w:jc w:val="both"/>
            </w:pPr>
          </w:p>
          <w:bookmarkEnd w:id="200"/>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Басқа/Другое _______________________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Басқа/Другое 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1"/>
          <w:p>
            <w:pPr>
              <w:spacing w:after="20"/>
              <w:ind w:left="20"/>
              <w:jc w:val="both"/>
            </w:pPr>
            <w:r>
              <w:rPr>
                <w:rFonts w:ascii="Times New Roman"/>
                <w:b w:val="false"/>
                <w:i w:val="false"/>
                <w:color w:val="000000"/>
                <w:sz w:val="20"/>
              </w:rPr>
              <w:t xml:space="preserve">
12. Жақын туған-туысқандары/ата-аналары/жұбайы/балалары туралы мәліметтер: </w:t>
            </w:r>
          </w:p>
          <w:bookmarkEnd w:id="201"/>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2"/>
          <w:p>
            <w:pPr>
              <w:spacing w:after="20"/>
              <w:ind w:left="20"/>
              <w:jc w:val="both"/>
            </w:pPr>
            <w:r>
              <w:rPr>
                <w:rFonts w:ascii="Times New Roman"/>
                <w:b w:val="false"/>
                <w:i w:val="false"/>
                <w:color w:val="000000"/>
                <w:sz w:val="20"/>
              </w:rPr>
              <w:t>
 Сведения о ближайших родственниках/родители/супруг(а)/дети:</w:t>
            </w:r>
          </w:p>
          <w:bookmarkEnd w:id="20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3"/>
          <w:p>
            <w:pPr>
              <w:spacing w:after="20"/>
              <w:ind w:left="20"/>
              <w:jc w:val="both"/>
            </w:pPr>
            <w:r>
              <w:rPr>
                <w:rFonts w:ascii="Times New Roman"/>
                <w:b w:val="false"/>
                <w:i w:val="false"/>
                <w:color w:val="000000"/>
                <w:sz w:val="20"/>
              </w:rPr>
              <w:t>
Туысқандық дәрежесі</w:t>
            </w:r>
            <w:r>
              <w:br/>
            </w:r>
            <w:r>
              <w:rPr>
                <w:rFonts w:ascii="Times New Roman"/>
                <w:b w:val="false"/>
                <w:i w:val="false"/>
                <w:color w:val="000000"/>
                <w:sz w:val="20"/>
              </w:rPr>
              <w:t>Степень родства</w:t>
            </w:r>
          </w:p>
          <w:bookmarkEnd w:id="203"/>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жылы</w:t>
            </w:r>
            <w:r>
              <w:br/>
            </w:r>
            <w:r>
              <w:rPr>
                <w:rFonts w:ascii="Times New Roman"/>
                <w:b w:val="false"/>
                <w:i w:val="false"/>
                <w:color w:val="000000"/>
                <w:sz w:val="20"/>
              </w:rPr>
              <w:t>ФИО,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w:t>
            </w:r>
            <w:r>
              <w:br/>
            </w:r>
            <w:r>
              <w:rPr>
                <w:rFonts w:ascii="Times New Roman"/>
                <w:b w:val="false"/>
                <w:i w:val="false"/>
                <w:color w:val="000000"/>
                <w:sz w:val="20"/>
              </w:rPr>
              <w:t>Место работы /учебы/, должность, телефон, код</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 қаланың/ өңірінің коды</w:t>
            </w:r>
            <w:r>
              <w:br/>
            </w:r>
            <w:r>
              <w:rPr>
                <w:rFonts w:ascii="Times New Roman"/>
                <w:b w:val="false"/>
                <w:i w:val="false"/>
                <w:color w:val="000000"/>
                <w:sz w:val="20"/>
              </w:rPr>
              <w:t>Домашний адрес, код города/региона,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4"/>
          <w:p>
            <w:pPr>
              <w:spacing w:after="20"/>
              <w:ind w:left="20"/>
              <w:jc w:val="both"/>
            </w:pPr>
            <w:r>
              <w:rPr>
                <w:rFonts w:ascii="Times New Roman"/>
                <w:b w:val="false"/>
                <w:i w:val="false"/>
                <w:color w:val="000000"/>
                <w:sz w:val="20"/>
              </w:rPr>
              <w:t>
Әкесі/Отец</w:t>
            </w:r>
          </w:p>
          <w:bookmarkEnd w:id="204"/>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5"/>
          <w:p>
            <w:pPr>
              <w:spacing w:after="20"/>
              <w:ind w:left="20"/>
              <w:jc w:val="both"/>
            </w:pPr>
            <w:r>
              <w:rPr>
                <w:rFonts w:ascii="Times New Roman"/>
                <w:b w:val="false"/>
                <w:i w:val="false"/>
                <w:color w:val="000000"/>
                <w:sz w:val="20"/>
              </w:rPr>
              <w:t>
Анасы/Мать</w:t>
            </w:r>
          </w:p>
          <w:bookmarkEnd w:id="205"/>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6"/>
          <w:p>
            <w:pPr>
              <w:spacing w:after="20"/>
              <w:ind w:left="20"/>
              <w:jc w:val="both"/>
            </w:pPr>
            <w:r>
              <w:rPr>
                <w:rFonts w:ascii="Times New Roman"/>
                <w:b w:val="false"/>
                <w:i w:val="false"/>
                <w:color w:val="000000"/>
                <w:sz w:val="20"/>
              </w:rPr>
              <w:t>
Жұбайы/Супруг(а)</w:t>
            </w:r>
          </w:p>
          <w:bookmarkEnd w:id="206"/>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7"/>
          <w:p>
            <w:pPr>
              <w:spacing w:after="20"/>
              <w:ind w:left="20"/>
              <w:jc w:val="both"/>
            </w:pPr>
            <w:r>
              <w:rPr>
                <w:rFonts w:ascii="Times New Roman"/>
                <w:b w:val="false"/>
                <w:i w:val="false"/>
                <w:color w:val="000000"/>
                <w:sz w:val="20"/>
              </w:rPr>
              <w:t>
Балалары/Дети</w:t>
            </w:r>
          </w:p>
          <w:bookmarkEnd w:id="207"/>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08"/>
    <w:p>
      <w:pPr>
        <w:spacing w:after="0"/>
        <w:ind w:left="0"/>
        <w:jc w:val="left"/>
      </w:pPr>
      <w:r>
        <w:rPr>
          <w:rFonts w:ascii="Times New Roman"/>
          <w:b/>
          <w:i w:val="false"/>
          <w:color w:val="000000"/>
        </w:rPr>
        <w:t xml:space="preserve">                                                                    II.БІЛІМІ/ОБРАЗОВАНИЕ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2"/>
      </w:tblGrid>
      <w:tr>
        <w:trPr>
          <w:trHeight w:val="30" w:hRule="atLeast"/>
        </w:trPr>
        <w:tc>
          <w:tcPr>
            <w:tcW w:w="1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9"/>
          <w:p>
            <w:pPr>
              <w:spacing w:after="20"/>
              <w:ind w:left="20"/>
              <w:jc w:val="both"/>
            </w:pPr>
            <w:r>
              <w:rPr>
                <w:rFonts w:ascii="Times New Roman"/>
                <w:b w:val="false"/>
                <w:i w:val="false"/>
                <w:color w:val="000000"/>
                <w:sz w:val="20"/>
              </w:rPr>
              <w:t>
</w:t>
            </w:r>
            <w:r>
              <w:rPr>
                <w:rFonts w:ascii="Times New Roman"/>
                <w:b/>
                <w:i w:val="false"/>
                <w:color w:val="000000"/>
                <w:sz w:val="20"/>
              </w:rPr>
              <w:t>13. Жоғары білім/Высшее образование</w:t>
            </w:r>
            <w:r>
              <w:br/>
            </w:r>
            <w:r>
              <w:rPr>
                <w:rFonts w:ascii="Times New Roman"/>
                <w:b/>
                <w:i w:val="false"/>
                <w:color w:val="000000"/>
                <w:sz w:val="20"/>
              </w:rPr>
              <w:t>Жоғары оқу орнының атауы, орналасқан жері/Наименование вуза, местонахождение</w:t>
            </w:r>
            <w:r>
              <w:br/>
            </w:r>
            <w:r>
              <w:rPr>
                <w:rFonts w:ascii="Times New Roman"/>
                <w:b w:val="false"/>
                <w:i w:val="false"/>
                <w:color w:val="000000"/>
                <w:sz w:val="20"/>
              </w:rPr>
              <w:t>___________________________________________________________________________________________________________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___________________________________________________________________________________________________________</w:t>
            </w:r>
            <w:r>
              <w:br/>
            </w:r>
            <w:r>
              <w:rPr>
                <w:rFonts w:ascii="Times New Roman"/>
                <w:b/>
                <w:i w:val="false"/>
                <w:color w:val="000000"/>
                <w:sz w:val="20"/>
              </w:rPr>
              <w:t>Оқу бағдарламасы/ Программа обучения ____________</w:t>
            </w:r>
            <w:r>
              <w:rPr>
                <w:rFonts w:ascii="Times New Roman"/>
                <w:b/>
                <w:i w:val="false"/>
                <w:color w:val="000000"/>
                <w:sz w:val="20"/>
              </w:rPr>
              <w:t>_______________________________</w:t>
            </w:r>
            <w:r>
              <w:rPr>
                <w:rFonts w:ascii="Times New Roman"/>
                <w:b/>
                <w:i w:val="false"/>
                <w:color w:val="000000"/>
                <w:sz w:val="20"/>
              </w:rPr>
              <w:t>___</w:t>
            </w:r>
            <w:r>
              <w:rPr>
                <w:rFonts w:ascii="Times New Roman"/>
                <w:b w:val="false"/>
                <w:i w:val="false"/>
                <w:color w:val="000000"/>
                <w:sz w:val="20"/>
              </w:rPr>
              <w:t>_________________________</w:t>
            </w:r>
            <w:r>
              <w:br/>
            </w:r>
            <w:r>
              <w:rPr>
                <w:rFonts w:ascii="Times New Roman"/>
                <w:b/>
                <w:i w:val="false"/>
                <w:color w:val="000000"/>
                <w:sz w:val="20"/>
              </w:rPr>
              <w:t>Оқу тілі/Язык обучения___________________________</w:t>
            </w:r>
            <w:r>
              <w:rPr>
                <w:rFonts w:ascii="Times New Roman"/>
                <w:b/>
                <w:i w:val="false"/>
                <w:color w:val="000000"/>
                <w:sz w:val="20"/>
              </w:rPr>
              <w:t>_______________________________</w:t>
            </w:r>
            <w:r>
              <w:rPr>
                <w:rFonts w:ascii="Times New Roman"/>
                <w:b/>
                <w:i w:val="false"/>
                <w:color w:val="000000"/>
                <w:sz w:val="20"/>
              </w:rPr>
              <w:t>___</w:t>
            </w:r>
            <w:r>
              <w:rPr>
                <w:rFonts w:ascii="Times New Roman"/>
                <w:b w:val="false"/>
                <w:i w:val="false"/>
                <w:color w:val="000000"/>
                <w:sz w:val="20"/>
              </w:rPr>
              <w:t>_________________________</w:t>
            </w:r>
            <w:r>
              <w:br/>
            </w:r>
            <w:r>
              <w:rPr>
                <w:rFonts w:ascii="Times New Roman"/>
                <w:b/>
                <w:i w:val="false"/>
                <w:color w:val="000000"/>
                <w:sz w:val="20"/>
              </w:rPr>
              <w:t>Мамандығы/ Специальность _______________________</w:t>
            </w:r>
            <w:r>
              <w:rPr>
                <w:rFonts w:ascii="Times New Roman"/>
                <w:b/>
                <w:i w:val="false"/>
                <w:color w:val="000000"/>
                <w:sz w:val="20"/>
              </w:rPr>
              <w:t>_______________________________</w:t>
            </w:r>
            <w:r>
              <w:rPr>
                <w:rFonts w:ascii="Times New Roman"/>
                <w:b/>
                <w:i w:val="false"/>
                <w:color w:val="000000"/>
                <w:sz w:val="20"/>
              </w:rPr>
              <w:t>__</w:t>
            </w:r>
            <w:r>
              <w:rPr>
                <w:rFonts w:ascii="Times New Roman"/>
                <w:b w:val="false"/>
                <w:i w:val="false"/>
                <w:color w:val="000000"/>
                <w:sz w:val="20"/>
              </w:rPr>
              <w:t>__________________________</w:t>
            </w:r>
            <w:r>
              <w:br/>
            </w:r>
            <w:r>
              <w:rPr>
                <w:rFonts w:ascii="Times New Roman"/>
                <w:b/>
                <w:i w:val="false"/>
                <w:color w:val="000000"/>
                <w:sz w:val="20"/>
              </w:rPr>
              <w:t>________________________________________________</w:t>
            </w:r>
            <w:r>
              <w:rPr>
                <w:rFonts w:ascii="Times New Roman"/>
                <w:b/>
                <w:i w:val="false"/>
                <w:color w:val="000000"/>
                <w:sz w:val="20"/>
              </w:rPr>
              <w:t>_______________________________</w:t>
            </w:r>
            <w:r>
              <w:rPr>
                <w:rFonts w:ascii="Times New Roman"/>
                <w:b/>
                <w:i w:val="false"/>
                <w:color w:val="000000"/>
                <w:sz w:val="20"/>
              </w:rPr>
              <w:t>__</w:t>
            </w:r>
            <w:r>
              <w:rPr>
                <w:rFonts w:ascii="Times New Roman"/>
                <w:b w:val="false"/>
                <w:i w:val="false"/>
                <w:color w:val="000000"/>
                <w:sz w:val="20"/>
              </w:rPr>
              <w:t>__________________________</w:t>
            </w:r>
            <w:r>
              <w:br/>
            </w:r>
            <w:r>
              <w:rPr>
                <w:rFonts w:ascii="Times New Roman"/>
                <w:b/>
                <w:i w:val="false"/>
                <w:color w:val="000000"/>
                <w:sz w:val="20"/>
              </w:rPr>
              <w:t>Оқу шарттары/Условия обучения ___________________</w:t>
            </w:r>
            <w:r>
              <w:rPr>
                <w:rFonts w:ascii="Times New Roman"/>
                <w:b/>
                <w:i w:val="false"/>
                <w:color w:val="000000"/>
                <w:sz w:val="20"/>
              </w:rPr>
              <w:t>_______________________________</w:t>
            </w:r>
            <w:r>
              <w:rPr>
                <w:rFonts w:ascii="Times New Roman"/>
                <w:b/>
                <w:i w:val="false"/>
                <w:color w:val="000000"/>
                <w:sz w:val="20"/>
              </w:rPr>
              <w:t>__</w:t>
            </w:r>
            <w:r>
              <w:rPr>
                <w:rFonts w:ascii="Times New Roman"/>
                <w:b w:val="false"/>
                <w:i w:val="false"/>
                <w:color w:val="000000"/>
                <w:sz w:val="20"/>
              </w:rPr>
              <w:t>__________________________</w:t>
            </w:r>
            <w:r>
              <w:br/>
            </w:r>
            <w:r>
              <w:rPr>
                <w:rFonts w:ascii="Times New Roman"/>
                <w:b/>
                <w:i w:val="false"/>
                <w:color w:val="000000"/>
                <w:sz w:val="20"/>
              </w:rPr>
              <w:t>(Мемлекеттік білім беру гранты/бюджет/ақылы бөлім)/Государственный образовательный</w:t>
            </w:r>
            <w:r>
              <w:rPr>
                <w:rFonts w:ascii="Times New Roman"/>
                <w:b w:val="false"/>
                <w:i w:val="false"/>
                <w:color w:val="000000"/>
                <w:sz w:val="20"/>
              </w:rPr>
              <w:t xml:space="preserve"> </w:t>
            </w:r>
            <w:r>
              <w:rPr>
                <w:rFonts w:ascii="Times New Roman"/>
                <w:b/>
                <w:i w:val="false"/>
                <w:color w:val="000000"/>
                <w:sz w:val="20"/>
              </w:rPr>
              <w:t>грант/ бюджет/платное отделение)</w:t>
            </w:r>
            <w:r>
              <w:br/>
            </w:r>
            <w:r>
              <w:rPr>
                <w:rFonts w:ascii="Times New Roman"/>
                <w:b w:val="false"/>
                <w:i w:val="false"/>
                <w:color w:val="000000"/>
                <w:sz w:val="20"/>
              </w:rPr>
              <w:t>
</w:t>
            </w:r>
            <w:r>
              <w:rPr>
                <w:rFonts w:ascii="Times New Roman"/>
                <w:b/>
                <w:i w:val="false"/>
                <w:color w:val="000000"/>
                <w:sz w:val="20"/>
              </w:rPr>
              <w:t>Жоғары оқу орнына түскен/бітірген жылдары/Годы поступления/окончания вуза __________</w:t>
            </w:r>
            <w:r>
              <w:rPr>
                <w:rFonts w:ascii="Times New Roman"/>
                <w:b w:val="false"/>
                <w:i w:val="false"/>
                <w:color w:val="000000"/>
                <w:sz w:val="20"/>
              </w:rPr>
              <w:t>__________________________</w:t>
            </w:r>
            <w:r>
              <w:br/>
            </w:r>
            <w:r>
              <w:rPr>
                <w:rFonts w:ascii="Times New Roman"/>
                <w:b/>
                <w:i w:val="false"/>
                <w:color w:val="000000"/>
                <w:sz w:val="20"/>
              </w:rPr>
              <w:t>Диплом қосымшасы бойынша орташа балы/Средний балл</w:t>
            </w:r>
            <w:r>
              <w:rPr>
                <w:rFonts w:ascii="Times New Roman"/>
                <w:b/>
                <w:i w:val="false"/>
                <w:color w:val="000000"/>
                <w:sz w:val="20"/>
              </w:rPr>
              <w:t xml:space="preserve"> по приложению к диплому ______</w:t>
            </w:r>
            <w:r>
              <w:rPr>
                <w:rFonts w:ascii="Times New Roman"/>
                <w:b w:val="false"/>
                <w:i w:val="false"/>
                <w:color w:val="000000"/>
                <w:sz w:val="20"/>
              </w:rPr>
              <w:t>__________________________</w:t>
            </w:r>
          </w:p>
          <w:bookmarkEnd w:id="209"/>
        </w:tc>
      </w:tr>
      <w:tr>
        <w:trPr>
          <w:trHeight w:val="30" w:hRule="atLeast"/>
        </w:trPr>
        <w:tc>
          <w:tcPr>
            <w:tcW w:w="1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0"/>
          <w:p>
            <w:pPr>
              <w:spacing w:after="20"/>
              <w:ind w:left="20"/>
              <w:jc w:val="both"/>
            </w:pPr>
            <w:r>
              <w:rPr>
                <w:rFonts w:ascii="Times New Roman"/>
                <w:b w:val="false"/>
                <w:i w:val="false"/>
                <w:color w:val="000000"/>
                <w:sz w:val="20"/>
              </w:rPr>
              <w:t>
14. Жоғары оқу орнынан кейінгі білімі/Послевузовское образование</w:t>
            </w:r>
            <w:r>
              <w:br/>
            </w:r>
            <w:r>
              <w:rPr>
                <w:rFonts w:ascii="Times New Roman"/>
                <w:b w:val="false"/>
                <w:i w:val="false"/>
                <w:color w:val="000000"/>
                <w:sz w:val="20"/>
              </w:rPr>
              <w:t>
Сіз жоғары оқу орнынан кейін аяқтаған барлық білім бағдарламаларды (магистратура, PhD докторы, бейін бойынша доктор, резидентура және басқа да) атаңыз:/</w:t>
            </w:r>
            <w:r>
              <w:br/>
            </w:r>
            <w:r>
              <w:rPr>
                <w:rFonts w:ascii="Times New Roman"/>
                <w:b w:val="false"/>
                <w:i w:val="false"/>
                <w:color w:val="000000"/>
                <w:sz w:val="20"/>
              </w:rPr>
              <w:t>Перечислите все послевузовские программы (магистратура, доктор PhD, доктор по профилю, резидентура и другие), которые Вы завершили: __________________________________________________________________________________________________________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_________________________________________________________________________________________________________</w:t>
            </w:r>
            <w:r>
              <w:br/>
            </w:r>
            <w:r>
              <w:rPr>
                <w:rFonts w:ascii="Times New Roman"/>
                <w:b w:val="false"/>
                <w:i w:val="false"/>
                <w:color w:val="000000"/>
                <w:sz w:val="20"/>
              </w:rPr>
              <w:t>Мамандық/Специальность __________________________________________________________________________________</w:t>
            </w:r>
            <w:r>
              <w:br/>
            </w:r>
            <w:r>
              <w:rPr>
                <w:rFonts w:ascii="Times New Roman"/>
                <w:b w:val="false"/>
                <w:i w:val="false"/>
                <w:color w:val="000000"/>
                <w:sz w:val="20"/>
              </w:rPr>
              <w:t>Дәреже/Степень __________________________________________________________________________________________</w:t>
            </w:r>
            <w:r>
              <w:br/>
            </w:r>
            <w:r>
              <w:rPr>
                <w:rFonts w:ascii="Times New Roman"/>
                <w:b w:val="false"/>
                <w:i w:val="false"/>
                <w:color w:val="000000"/>
                <w:sz w:val="20"/>
              </w:rPr>
              <w:t>Бағдарлама/Программа______________________ Оқу мерзімі/Период обучения ____________________________________</w:t>
            </w:r>
            <w:r>
              <w:br/>
            </w:r>
            <w:r>
              <w:rPr>
                <w:rFonts w:ascii="Times New Roman"/>
                <w:b w:val="false"/>
                <w:i w:val="false"/>
                <w:color w:val="000000"/>
                <w:sz w:val="20"/>
              </w:rPr>
              <w:t>Оқу орнының атауы/Наименование учебного заведения ________________________________________________________</w:t>
            </w:r>
            <w:r>
              <w:br/>
            </w:r>
            <w:r>
              <w:rPr>
                <w:rFonts w:ascii="Times New Roman"/>
                <w:b w:val="false"/>
                <w:i w:val="false"/>
                <w:color w:val="000000"/>
                <w:sz w:val="20"/>
              </w:rPr>
              <w:t>
Орналасқан жері/Местонахождение__________________________________________________________________________</w:t>
            </w:r>
          </w:p>
          <w:bookmarkEnd w:id="210"/>
        </w:tc>
      </w:tr>
    </w:tbl>
    <w:bookmarkStart w:name="z288" w:id="211"/>
    <w:p>
      <w:pPr>
        <w:spacing w:after="0"/>
        <w:ind w:left="0"/>
        <w:jc w:val="left"/>
      </w:pPr>
      <w:r>
        <w:rPr>
          <w:rFonts w:ascii="Times New Roman"/>
          <w:b/>
          <w:i w:val="false"/>
          <w:color w:val="000000"/>
        </w:rPr>
        <w:t xml:space="preserve">                                                         III. КӘСІБИ ҚЫЗМЕТІ/ПРОФЕССИОНАЛЬНАЯ ДЕЯТЕЛЬНОСТЬ</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2117"/>
        <w:gridCol w:w="4160"/>
        <w:gridCol w:w="1007"/>
        <w:gridCol w:w="2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2"/>
          <w:p>
            <w:pPr>
              <w:spacing w:after="20"/>
              <w:ind w:left="20"/>
              <w:jc w:val="both"/>
            </w:pPr>
            <w:r>
              <w:rPr>
                <w:rFonts w:ascii="Times New Roman"/>
                <w:b w:val="false"/>
                <w:i w:val="false"/>
                <w:color w:val="000000"/>
                <w:sz w:val="20"/>
              </w:rPr>
              <w:t>
</w:t>
            </w:r>
            <w:r>
              <w:rPr>
                <w:rFonts w:ascii="Times New Roman"/>
                <w:b/>
                <w:i w:val="false"/>
                <w:color w:val="000000"/>
                <w:sz w:val="20"/>
              </w:rPr>
              <w:t>15. Еңбек ету қызметі/Трудовая деятельность</w:t>
            </w:r>
          </w:p>
          <w:bookmarkEnd w:id="2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3"/>
          <w:p>
            <w:pPr>
              <w:spacing w:after="20"/>
              <w:ind w:left="20"/>
              <w:jc w:val="both"/>
            </w:pPr>
            <w:r>
              <w:rPr>
                <w:rFonts w:ascii="Times New Roman"/>
                <w:b w:val="false"/>
                <w:i w:val="false"/>
                <w:color w:val="000000"/>
                <w:sz w:val="20"/>
              </w:rPr>
              <w:t>
Айы және жылы/Месяц и год</w:t>
            </w:r>
          </w:p>
          <w:bookmarkEnd w:id="213"/>
        </w:tc>
        <w:tc>
          <w:tcPr>
            <w:tcW w:w="4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br/>
            </w:r>
            <w:r>
              <w:rPr>
                <w:rFonts w:ascii="Times New Roman"/>
                <w:b w:val="false"/>
                <w:i w:val="false"/>
                <w:color w:val="000000"/>
                <w:sz w:val="20"/>
              </w:rPr>
              <w:t>Должность</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жері</w:t>
            </w:r>
            <w:r>
              <w:br/>
            </w:r>
            <w:r>
              <w:rPr>
                <w:rFonts w:ascii="Times New Roman"/>
                <w:b w:val="false"/>
                <w:i w:val="false"/>
                <w:color w:val="000000"/>
                <w:sz w:val="20"/>
              </w:rPr>
              <w:t>Адрес места работы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4"/>
          <w:p>
            <w:pPr>
              <w:spacing w:after="20"/>
              <w:ind w:left="20"/>
              <w:jc w:val="both"/>
            </w:pPr>
            <w:r>
              <w:rPr>
                <w:rFonts w:ascii="Times New Roman"/>
                <w:b w:val="false"/>
                <w:i w:val="false"/>
                <w:color w:val="000000"/>
                <w:sz w:val="20"/>
              </w:rPr>
              <w:t>
Келген/Приема</w:t>
            </w:r>
          </w:p>
          <w:bookmarkEnd w:id="214"/>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Кеткен/Ухода</w:t>
            </w:r>
          </w:p>
          <w:bookmarkEnd w:id="2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16"/>
    <w:p>
      <w:pPr>
        <w:spacing w:after="0"/>
        <w:ind w:left="0"/>
        <w:jc w:val="left"/>
      </w:pPr>
      <w:r>
        <w:rPr>
          <w:rFonts w:ascii="Times New Roman"/>
          <w:b/>
          <w:i w:val="false"/>
          <w:color w:val="000000"/>
        </w:rPr>
        <w:t xml:space="preserve">                                                              IV. КОНКУРСҚА ҚАТЫСУ ТУРАЛЫ АҚПАРАТ/</w:t>
      </w:r>
      <w:r>
        <w:br/>
      </w:r>
      <w:r>
        <w:rPr>
          <w:rFonts w:ascii="Times New Roman"/>
          <w:b/>
          <w:i w:val="false"/>
          <w:color w:val="000000"/>
        </w:rPr>
        <w:t xml:space="preserve">                                                             ИНФОРМАЦИЯ ПО УЧАСТИЮ В КОНКУРСЕ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4267"/>
        <w:gridCol w:w="1500"/>
        <w:gridCol w:w="7"/>
        <w:gridCol w:w="199"/>
        <w:gridCol w:w="199"/>
        <w:gridCol w:w="1426"/>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7"/>
          <w:p>
            <w:pPr>
              <w:spacing w:after="20"/>
              <w:ind w:left="20"/>
              <w:jc w:val="both"/>
            </w:pPr>
            <w:r>
              <w:rPr>
                <w:rFonts w:ascii="Times New Roman"/>
                <w:b w:val="false"/>
                <w:i w:val="false"/>
                <w:color w:val="000000"/>
                <w:sz w:val="20"/>
              </w:rPr>
              <w:t>
</w:t>
            </w:r>
            <w:r>
              <w:rPr>
                <w:rFonts w:ascii="Times New Roman"/>
                <w:b/>
                <w:i w:val="false"/>
                <w:color w:val="000000"/>
                <w:sz w:val="20"/>
              </w:rPr>
              <w:t>16. Бұған дейін Сіз шетел тілі бойынша арнайы емтихан немесе тест (TOEFL, IELTS, GMAT, GRE, DSH, DELF және т.б.) тапсырдыңыз ба?/</w:t>
            </w:r>
            <w:r>
              <w:br/>
            </w:r>
            <w:r>
              <w:rPr>
                <w:rFonts w:ascii="Times New Roman"/>
                <w:b w:val="false"/>
                <w:i w:val="false"/>
                <w:color w:val="000000"/>
                <w:sz w:val="20"/>
              </w:rPr>
              <w:t>
</w:t>
            </w:r>
            <w:r>
              <w:rPr>
                <w:rFonts w:ascii="Times New Roman"/>
                <w:b/>
                <w:i w:val="false"/>
                <w:color w:val="000000"/>
                <w:sz w:val="20"/>
              </w:rPr>
              <w:t>Сдавали ли Вы раньше специализированные экзамены или тесты (TOEFL, IELTS, GMAT, GRE, DSH, DELF и др.) по иностранному языку?</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Иә/Да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8"/>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bookmarkEnd w:id="218"/>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9"/>
          <w:p>
            <w:pPr>
              <w:spacing w:after="20"/>
              <w:ind w:left="20"/>
              <w:jc w:val="both"/>
            </w:pPr>
            <w:r>
              <w:rPr>
                <w:rFonts w:ascii="Times New Roman"/>
                <w:b w:val="false"/>
                <w:i w:val="false"/>
                <w:color w:val="000000"/>
                <w:sz w:val="20"/>
              </w:rPr>
              <w:t>
Тесттің ресми атауы</w:t>
            </w:r>
            <w:r>
              <w:br/>
            </w:r>
            <w:r>
              <w:rPr>
                <w:rFonts w:ascii="Times New Roman"/>
                <w:b w:val="false"/>
                <w:i w:val="false"/>
                <w:color w:val="000000"/>
                <w:sz w:val="20"/>
              </w:rPr>
              <w:t>Официальное наименование теста</w:t>
            </w:r>
          </w:p>
          <w:bookmarkEnd w:id="219"/>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Результат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r>
              <w:br/>
            </w:r>
            <w:r>
              <w:rPr>
                <w:rFonts w:ascii="Times New Roman"/>
                <w:b w:val="false"/>
                <w:i w:val="false"/>
                <w:color w:val="000000"/>
                <w:sz w:val="20"/>
              </w:rPr>
              <w:t>Дата сдачи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0"/>
          <w:p>
            <w:pPr>
              <w:spacing w:after="20"/>
              <w:ind w:left="20"/>
              <w:jc w:val="both"/>
            </w:pPr>
            <w:r>
              <w:rPr>
                <w:rFonts w:ascii="Times New Roman"/>
                <w:b w:val="false"/>
                <w:i w:val="false"/>
                <w:color w:val="000000"/>
                <w:sz w:val="20"/>
              </w:rPr>
              <w:t>
17. Конкурс бойынша тілдік тестілеуден өтуге ниет білдірілген орын Астана</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желаемого прохождения языкового тестирования по конкурсу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1"/>
          <w:p>
            <w:pPr>
              <w:spacing w:after="20"/>
              <w:ind w:left="20"/>
              <w:jc w:val="both"/>
            </w:pPr>
            <w:r>
              <w:rPr>
                <w:rFonts w:ascii="Times New Roman"/>
                <w:b w:val="false"/>
                <w:i w:val="false"/>
                <w:color w:val="000000"/>
                <w:sz w:val="20"/>
              </w:rPr>
              <w:t>
18. Бұған дейін Сіз мемлекеттік тілді білу деңгейін анықтайтын арнайы емтихан (ҚАЗТЕСТ) тапсырдыңыз ба?/</w:t>
            </w:r>
          </w:p>
          <w:bookmarkEnd w:id="22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Сдавали ли Вы раньше специализированный экзамен по определению уровня знания государственного языка (КАЗТЕСТ)?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2"/>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bookmarkEnd w:id="222"/>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3"/>
          <w:p>
            <w:pPr>
              <w:spacing w:after="20"/>
              <w:ind w:left="20"/>
              <w:jc w:val="both"/>
            </w:pPr>
            <w:r>
              <w:rPr>
                <w:rFonts w:ascii="Times New Roman"/>
                <w:b w:val="false"/>
                <w:i w:val="false"/>
                <w:color w:val="000000"/>
                <w:sz w:val="20"/>
              </w:rPr>
              <w:t>
Тесттің ресми атауы</w:t>
            </w:r>
            <w:r>
              <w:br/>
            </w:r>
            <w:r>
              <w:rPr>
                <w:rFonts w:ascii="Times New Roman"/>
                <w:b w:val="false"/>
                <w:i w:val="false"/>
                <w:color w:val="000000"/>
                <w:sz w:val="20"/>
              </w:rPr>
              <w:t>Официальное наименование теста</w:t>
            </w:r>
          </w:p>
          <w:bookmarkEnd w:id="223"/>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Результат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r>
              <w:br/>
            </w:r>
            <w:r>
              <w:rPr>
                <w:rFonts w:ascii="Times New Roman"/>
                <w:b w:val="false"/>
                <w:i w:val="false"/>
                <w:color w:val="000000"/>
                <w:sz w:val="20"/>
              </w:rPr>
              <w:t>Дата сдачи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4"/>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r>
              <w:br/>
            </w: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обучение/для прохождения стажировки</w:t>
            </w:r>
          </w:p>
          <w:bookmarkEnd w:id="22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5"/>
          <w:p>
            <w:pPr>
              <w:spacing w:after="20"/>
              <w:ind w:left="20"/>
              <w:jc w:val="both"/>
            </w:pPr>
            <w:r>
              <w:rPr>
                <w:rFonts w:ascii="Times New Roman"/>
                <w:b w:val="false"/>
                <w:i w:val="false"/>
                <w:color w:val="000000"/>
                <w:sz w:val="20"/>
              </w:rPr>
              <w:t>
19. Тағылымдамадан өту, оқу мерзімдері/Сроки обучения /прохождения стажировки</w:t>
            </w:r>
            <w:r>
              <w:br/>
            </w:r>
            <w:r>
              <w:rPr>
                <w:rFonts w:ascii="Times New Roman"/>
                <w:b w:val="false"/>
                <w:i w:val="false"/>
                <w:color w:val="000000"/>
                <w:sz w:val="20"/>
              </w:rPr>
              <w:t>________________________________________________________________________________</w:t>
            </w:r>
          </w:p>
          <w:bookmarkEnd w:id="225"/>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6"/>
          <w:p>
            <w:pPr>
              <w:spacing w:after="20"/>
              <w:ind w:left="20"/>
              <w:jc w:val="both"/>
            </w:pPr>
            <w:r>
              <w:rPr>
                <w:rFonts w:ascii="Times New Roman"/>
                <w:b w:val="false"/>
                <w:i w:val="false"/>
                <w:color w:val="000000"/>
                <w:sz w:val="20"/>
              </w:rPr>
              <w:t xml:space="preserve">
20. Бұдан бұрын Сізге "Болашақ" халықаралық стипендиясы тағайындалды ма?/Присуждалась ли Вам ранее международная стипендия "Болашак"?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7"/>
          <w:p>
            <w:pPr>
              <w:spacing w:after="20"/>
              <w:ind w:left="20"/>
              <w:jc w:val="both"/>
            </w:pPr>
            <w:r>
              <w:rPr>
                <w:rFonts w:ascii="Times New Roman"/>
                <w:b w:val="false"/>
                <w:i w:val="false"/>
                <w:color w:val="000000"/>
                <w:sz w:val="20"/>
              </w:rPr>
              <w:t>
21. Мен _____________________________________________, "Болашақ" халықаралық стипендиясына үміткер, осы сауалнамада көрсетілген</w:t>
            </w:r>
            <w:r>
              <w:br/>
            </w:r>
            <w:r>
              <w:rPr>
                <w:rFonts w:ascii="Times New Roman"/>
                <w:b w:val="false"/>
                <w:i w:val="false"/>
                <w:color w:val="000000"/>
                <w:sz w:val="20"/>
              </w:rPr>
              <w:t xml:space="preserve">                      (Тегі, Аты, Әкесінің аты (бар болса) толық)</w:t>
            </w:r>
            <w:r>
              <w:br/>
            </w:r>
            <w:r>
              <w:rPr>
                <w:rFonts w:ascii="Times New Roman"/>
                <w:b w:val="false"/>
                <w:i w:val="false"/>
                <w:color w:val="000000"/>
                <w:sz w:val="20"/>
              </w:rPr>
              <w:t>барлық ақпараттың толық және нақты болып табылатынын растаймын.</w:t>
            </w:r>
            <w:r>
              <w:br/>
            </w:r>
            <w:r>
              <w:rPr>
                <w:rFonts w:ascii="Times New Roman"/>
                <w:b w:val="false"/>
                <w:i w:val="false"/>
                <w:color w:val="000000"/>
                <w:sz w:val="20"/>
              </w:rPr>
              <w:t>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қағиданың және "Болашақ" халықаралық стипендиясын жұмсау бағыттарының талаптарымен таныстым.</w:t>
            </w:r>
            <w:r>
              <w:br/>
            </w:r>
            <w:r>
              <w:rPr>
                <w:rFonts w:ascii="Times New Roman"/>
                <w:b w:val="false"/>
                <w:i w:val="false"/>
                <w:color w:val="000000"/>
                <w:sz w:val="20"/>
              </w:rPr>
              <w:t>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r>
              <w:br/>
            </w:r>
            <w:r>
              <w:rPr>
                <w:rFonts w:ascii="Times New Roman"/>
                <w:b w:val="false"/>
                <w:i w:val="false"/>
                <w:color w:val="000000"/>
                <w:sz w:val="20"/>
              </w:rPr>
              <w:t>Я________________________________________________________________, претендент(ка) международную стипендию "Болашак" подтверждаю,</w:t>
            </w:r>
            <w:r>
              <w:br/>
            </w:r>
            <w:r>
              <w:rPr>
                <w:rFonts w:ascii="Times New Roman"/>
                <w:b w:val="false"/>
                <w:i w:val="false"/>
                <w:color w:val="000000"/>
                <w:sz w:val="20"/>
              </w:rPr>
              <w:t xml:space="preserve">               (Фамилия, Имя, Отчество (при наличии) полностью)</w:t>
            </w:r>
            <w:r>
              <w:br/>
            </w:r>
            <w:r>
              <w:rPr>
                <w:rFonts w:ascii="Times New Roman"/>
                <w:b w:val="false"/>
                <w:i w:val="false"/>
                <w:color w:val="000000"/>
                <w:sz w:val="20"/>
              </w:rPr>
              <w:t>что вся информация, представленная мною в данной анкете является полной и достоверной.</w:t>
            </w:r>
            <w:r>
              <w:br/>
            </w:r>
            <w:r>
              <w:rPr>
                <w:rFonts w:ascii="Times New Roman"/>
                <w:b w:val="false"/>
                <w:i w:val="false"/>
                <w:color w:val="000000"/>
                <w:sz w:val="20"/>
              </w:rPr>
              <w:t>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w:t>
            </w:r>
            <w:r>
              <w:rPr>
                <w:rFonts w:ascii="Times New Roman"/>
                <w:b w:val="false"/>
                <w:i w:val="false"/>
                <w:color w:val="000000"/>
                <w:sz w:val="20"/>
              </w:rPr>
              <w:t xml:space="preserve">Я ознакомлен(а) с требованиями </w:t>
            </w:r>
            <w:r>
              <w:rPr>
                <w:rFonts w:ascii="Times New Roman"/>
                <w:b w:val="false"/>
                <w:i w:val="false"/>
                <w:color w:val="000000"/>
                <w:sz w:val="20"/>
              </w:rPr>
              <w:t>Правил</w:t>
            </w:r>
            <w:r>
              <w:rPr>
                <w:rFonts w:ascii="Times New Roman"/>
                <w:b w:val="false"/>
                <w:i w:val="false"/>
                <w:color w:val="000000"/>
                <w:sz w:val="20"/>
              </w:rPr>
              <w:t xml:space="preserve">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r>
              <w:br/>
            </w:r>
            <w:r>
              <w:rPr>
                <w:rFonts w:ascii="Times New Roman"/>
                <w:b w:val="false"/>
                <w:i w:val="false"/>
                <w:color w:val="000000"/>
                <w:sz w:val="20"/>
              </w:rPr>
              <w:t>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пункте 8 данной анкеты и своевременно отвечать на запрашиваемую информацию.</w:t>
            </w:r>
            <w:r>
              <w:br/>
            </w:r>
            <w:r>
              <w:rPr>
                <w:rFonts w:ascii="Times New Roman"/>
                <w:b w:val="false"/>
                <w:i w:val="false"/>
                <w:color w:val="000000"/>
                <w:sz w:val="20"/>
              </w:rPr>
              <w:t>Төменде өзіңіздің қолыңызбен мынадай мәтінді жазыңыз:</w:t>
            </w:r>
            <w:r>
              <w:br/>
            </w:r>
            <w:r>
              <w:rPr>
                <w:rFonts w:ascii="Times New Roman"/>
                <w:b w:val="false"/>
                <w:i w:val="false"/>
                <w:color w:val="000000"/>
                <w:sz w:val="20"/>
              </w:rPr>
              <w:t xml:space="preserve">Осы қосымшаны мен өз қолыммен толтырдым, әрбір парағы дәйектелді. </w:t>
            </w:r>
            <w:r>
              <w:rPr>
                <w:rFonts w:ascii="Times New Roman"/>
                <w:b w:val="false"/>
                <w:i/>
                <w:color w:val="000000"/>
                <w:sz w:val="20"/>
              </w:rPr>
              <w:t>Жоғарыда жазылған шарттармен</w:t>
            </w:r>
            <w:r>
              <w:rPr>
                <w:rFonts w:ascii="Times New Roman"/>
                <w:b w:val="false"/>
                <w:i/>
                <w:color w:val="000000"/>
                <w:sz w:val="20"/>
              </w:rPr>
              <w:t xml:space="preserve"> және талаптармен таныстым және </w:t>
            </w:r>
            <w:r>
              <w:rPr>
                <w:rFonts w:ascii="Times New Roman"/>
                <w:b w:val="false"/>
                <w:i/>
                <w:color w:val="000000"/>
                <w:sz w:val="20"/>
              </w:rPr>
              <w:t>келісемін (жеке қолыммен нақтылаймын)</w:t>
            </w:r>
            <w:r>
              <w:br/>
            </w:r>
            <w:r>
              <w:rPr>
                <w:rFonts w:ascii="Times New Roman"/>
                <w:b w:val="false"/>
                <w:i w:val="false"/>
                <w:color w:val="000000"/>
                <w:sz w:val="20"/>
              </w:rPr>
              <w:t>Пожалуйста, напишите ниже собственноручно прописью текст, выделенный курсивом:</w:t>
            </w:r>
            <w:r>
              <w:br/>
            </w:r>
            <w:r>
              <w:rPr>
                <w:rFonts w:ascii="Times New Roman"/>
                <w:b w:val="false"/>
                <w:i w:val="false"/>
                <w:color w:val="000000"/>
                <w:sz w:val="20"/>
              </w:rPr>
              <w:t>Настоящее приложение заполнено мною собственноручно, каждая страница личного листа запарафирована.</w:t>
            </w:r>
            <w:r>
              <w:br/>
            </w:r>
            <w:r>
              <w:rPr>
                <w:rFonts w:ascii="Times New Roman"/>
                <w:b w:val="false"/>
                <w:i/>
                <w:color w:val="000000"/>
                <w:sz w:val="20"/>
              </w:rPr>
              <w:t>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________________________________________________________________________________________________________________________________</w:t>
            </w:r>
            <w:r>
              <w:br/>
            </w:r>
            <w:r>
              <w:rPr>
                <w:rFonts w:ascii="Times New Roman"/>
                <w:b w:val="false"/>
                <w:i w:val="false"/>
                <w:color w:val="000000"/>
                <w:sz w:val="20"/>
              </w:rPr>
              <w:t>Ақпараттық жүйелердегі заңмен қорғалатын құпияны қамтитын мәліметтерді пайдалануға жазбаша келісемін/ 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0"/>
              </w:rPr>
              <w:t>
Үміткердің қолы/Подпись претендента__________________________________________________</w:t>
            </w:r>
            <w:r>
              <w:br/>
            </w:r>
            <w:r>
              <w:rPr>
                <w:rFonts w:ascii="Times New Roman"/>
                <w:b w:val="false"/>
                <w:i w:val="false"/>
                <w:color w:val="000000"/>
                <w:sz w:val="20"/>
              </w:rPr>
              <w:t>Күні (құжаттарды тапсырған кезде көрсетіледі)/Дата (указывается на момент подачи документов) "________"______________________ 20______ года.</w:t>
            </w:r>
          </w:p>
          <w:bookmarkEnd w:id="2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2016 года № 713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гарантийного</w:t>
            </w:r>
            <w:r>
              <w:br/>
            </w:r>
            <w:r>
              <w:rPr>
                <w:rFonts w:ascii="Times New Roman"/>
                <w:b w:val="false"/>
                <w:i w:val="false"/>
                <w:color w:val="000000"/>
                <w:sz w:val="20"/>
              </w:rPr>
              <w:t>письма для выезжающих на</w:t>
            </w:r>
            <w:r>
              <w:br/>
            </w:r>
            <w:r>
              <w:rPr>
                <w:rFonts w:ascii="Times New Roman"/>
                <w:b w:val="false"/>
                <w:i w:val="false"/>
                <w:color w:val="000000"/>
                <w:sz w:val="20"/>
              </w:rPr>
              <w:t>обучение в качестве стипендиата</w:t>
            </w:r>
            <w:r>
              <w:br/>
            </w:r>
            <w:r>
              <w:rPr>
                <w:rFonts w:ascii="Times New Roman"/>
                <w:b w:val="false"/>
                <w:i w:val="false"/>
                <w:color w:val="000000"/>
                <w:sz w:val="20"/>
              </w:rPr>
              <w:t>международной стипендии</w:t>
            </w:r>
            <w:r>
              <w:br/>
            </w:r>
            <w:r>
              <w:rPr>
                <w:rFonts w:ascii="Times New Roman"/>
                <w:b w:val="false"/>
                <w:i w:val="false"/>
                <w:color w:val="000000"/>
                <w:sz w:val="20"/>
              </w:rPr>
              <w:t>"Болашак"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(продолжающие обучение)</w:t>
            </w:r>
          </w:p>
        </w:tc>
      </w:tr>
    </w:tbl>
    <w:bookmarkStart w:name="z328" w:id="228"/>
    <w:p>
      <w:pPr>
        <w:spacing w:after="0"/>
        <w:ind w:left="0"/>
        <w:jc w:val="both"/>
      </w:pPr>
      <w:r>
        <w:rPr>
          <w:rFonts w:ascii="Times New Roman"/>
          <w:b w:val="false"/>
          <w:i w:val="false"/>
          <w:color w:val="000000"/>
          <w:sz w:val="28"/>
        </w:rPr>
        <w:t>
                                                                               Президенту акционерного общества</w:t>
      </w:r>
      <w:r>
        <w:br/>
      </w:r>
      <w:r>
        <w:rPr>
          <w:rFonts w:ascii="Times New Roman"/>
          <w:b w:val="false"/>
          <w:i w:val="false"/>
          <w:color w:val="000000"/>
          <w:sz w:val="28"/>
        </w:rPr>
        <w:t xml:space="preserve">                                                                         "Центр международных программ"</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от стипендиата__________________________________</w:t>
      </w:r>
      <w:r>
        <w:br/>
      </w:r>
      <w:r>
        <w:rPr>
          <w:rFonts w:ascii="Times New Roman"/>
          <w:b w:val="false"/>
          <w:i w:val="false"/>
          <w:color w:val="000000"/>
          <w:sz w:val="28"/>
        </w:rPr>
        <w:t xml:space="preserve">                                                                         (Фамилия, имя, отчество (при наличии) полностью)</w:t>
      </w:r>
      <w:r>
        <w:br/>
      </w:r>
      <w:r>
        <w:rPr>
          <w:rFonts w:ascii="Times New Roman"/>
          <w:b w:val="false"/>
          <w:i w:val="false"/>
          <w:color w:val="000000"/>
          <w:sz w:val="28"/>
        </w:rPr>
        <w:t xml:space="preserve">                                                                         программа______________________________________</w:t>
      </w:r>
      <w:r>
        <w:br/>
      </w:r>
      <w:r>
        <w:rPr>
          <w:rFonts w:ascii="Times New Roman"/>
          <w:b w:val="false"/>
          <w:i w:val="false"/>
          <w:color w:val="000000"/>
          <w:sz w:val="28"/>
        </w:rPr>
        <w:t xml:space="preserve">                                                                         (бакалавриат/магистратура/аспирантура/докторантура/специалист)</w:t>
      </w:r>
      <w:r>
        <w:br/>
      </w:r>
      <w:r>
        <w:rPr>
          <w:rFonts w:ascii="Times New Roman"/>
          <w:b w:val="false"/>
          <w:i w:val="false"/>
          <w:color w:val="000000"/>
          <w:sz w:val="28"/>
        </w:rPr>
        <w:t xml:space="preserve">                                                                         специальность __________________________________</w:t>
      </w:r>
      <w:r>
        <w:br/>
      </w:r>
      <w:r>
        <w:rPr>
          <w:rFonts w:ascii="Times New Roman"/>
          <w:b w:val="false"/>
          <w:i w:val="false"/>
          <w:color w:val="000000"/>
          <w:sz w:val="28"/>
        </w:rPr>
        <w:t xml:space="preserve">                                                                         (по протоколу Республиканской комиссии)</w:t>
      </w:r>
      <w:r>
        <w:br/>
      </w:r>
      <w:r>
        <w:rPr>
          <w:rFonts w:ascii="Times New Roman"/>
          <w:b w:val="false"/>
          <w:i w:val="false"/>
          <w:color w:val="000000"/>
          <w:sz w:val="28"/>
        </w:rPr>
        <w:t xml:space="preserve">                                                                         страна и ВУЗ ___________________________________</w:t>
      </w:r>
      <w:r>
        <w:br/>
      </w:r>
      <w:r>
        <w:rPr>
          <w:rFonts w:ascii="Times New Roman"/>
          <w:b w:val="false"/>
          <w:i w:val="false"/>
          <w:color w:val="000000"/>
          <w:sz w:val="28"/>
        </w:rPr>
        <w:t xml:space="preserve">                                                                         почтовый адрес в Казахстане______________________</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телефон _______________________________________</w:t>
      </w:r>
      <w:r>
        <w:br/>
      </w:r>
      <w:r>
        <w:rPr>
          <w:rFonts w:ascii="Times New Roman"/>
          <w:b w:val="false"/>
          <w:i w:val="false"/>
          <w:color w:val="000000"/>
          <w:sz w:val="28"/>
        </w:rPr>
        <w:t xml:space="preserve">                                                                         электронный адрес_______________________________</w:t>
      </w:r>
      <w:r>
        <w:br/>
      </w:r>
      <w:r>
        <w:rPr>
          <w:rFonts w:ascii="Times New Roman"/>
          <w:b w:val="false"/>
          <w:i w:val="false"/>
          <w:color w:val="000000"/>
          <w:sz w:val="28"/>
        </w:rPr>
        <w:t xml:space="preserve">                                                                         ИИН__________________________________________</w:t>
      </w:r>
      <w:r>
        <w:br/>
      </w:r>
      <w:r>
        <w:rPr>
          <w:rFonts w:ascii="Times New Roman"/>
          <w:b w:val="false"/>
          <w:i w:val="false"/>
          <w:color w:val="000000"/>
          <w:sz w:val="28"/>
        </w:rPr>
        <w:t xml:space="preserve">                                                                                  (индивидуальный идентификационный номер)</w:t>
      </w:r>
    </w:p>
    <w:bookmarkEnd w:id="228"/>
    <w:bookmarkStart w:name="z329" w:id="229"/>
    <w:p>
      <w:pPr>
        <w:spacing w:after="0"/>
        <w:ind w:left="0"/>
        <w:jc w:val="left"/>
      </w:pPr>
      <w:r>
        <w:rPr>
          <w:rFonts w:ascii="Times New Roman"/>
          <w:b/>
          <w:i w:val="false"/>
          <w:color w:val="000000"/>
        </w:rPr>
        <w:t xml:space="preserve">                                      ЗАЯВЛЕНИЕ</w:t>
      </w:r>
    </w:p>
    <w:bookmarkEnd w:id="229"/>
    <w:bookmarkStart w:name="z330" w:id="230"/>
    <w:p>
      <w:pPr>
        <w:spacing w:after="0"/>
        <w:ind w:left="0"/>
        <w:jc w:val="both"/>
      </w:pPr>
      <w:r>
        <w:rPr>
          <w:rFonts w:ascii="Times New Roman"/>
          <w:b w:val="false"/>
          <w:i w:val="false"/>
          <w:color w:val="000000"/>
          <w:sz w:val="28"/>
        </w:rPr>
        <w:t>
      Я, _________________________________________________________________, прошу</w:t>
      </w:r>
      <w:r>
        <w:br/>
      </w:r>
      <w:r>
        <w:rPr>
          <w:rFonts w:ascii="Times New Roman"/>
          <w:b w:val="false"/>
          <w:i w:val="false"/>
          <w:color w:val="000000"/>
          <w:sz w:val="28"/>
        </w:rPr>
        <w:t>предоставить мне письмо финансовой гарантии для предоставления в (отметьте</w:t>
      </w:r>
      <w:r>
        <w:br/>
      </w:r>
      <w:r>
        <w:rPr>
          <w:rFonts w:ascii="Times New Roman"/>
          <w:b w:val="false"/>
          <w:i w:val="false"/>
          <w:color w:val="000000"/>
          <w:sz w:val="28"/>
        </w:rPr>
        <w:t>необходимое)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54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1"/>
          <w:p>
            <w:pPr>
              <w:spacing w:after="20"/>
              <w:ind w:left="20"/>
              <w:jc w:val="both"/>
            </w:pPr>
          </w:p>
          <w:bookmarkEnd w:id="231"/>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Посольство___________________________________________________________________</w:t>
            </w:r>
            <w:r>
              <w:br/>
            </w:r>
            <w:r>
              <w:rPr>
                <w:rFonts w:ascii="Times New Roman"/>
                <w:b w:val="false"/>
                <w:i w:val="false"/>
                <w:color w:val="000000"/>
                <w:sz w:val="20"/>
              </w:rPr>
              <w:t xml:space="preserve">                                                                    (укажите страну)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2"/>
          <w:p>
            <w:pPr>
              <w:spacing w:after="20"/>
              <w:ind w:left="20"/>
              <w:jc w:val="both"/>
            </w:pPr>
          </w:p>
          <w:bookmarkEnd w:id="232"/>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ВУЗ_________________________________________________________________________</w:t>
            </w:r>
            <w:r>
              <w:br/>
            </w:r>
            <w:r>
              <w:rPr>
                <w:rFonts w:ascii="Times New Roman"/>
                <w:b w:val="false"/>
                <w:i w:val="false"/>
                <w:color w:val="000000"/>
                <w:sz w:val="20"/>
              </w:rPr>
              <w:t xml:space="preserve">                                      (пожалуйста, укажите специальность и название вуза)</w:t>
            </w:r>
          </w:p>
        </w:tc>
      </w:tr>
    </w:tbl>
    <w:bookmarkStart w:name="z333" w:id="233"/>
    <w:p>
      <w:pPr>
        <w:spacing w:after="0"/>
        <w:ind w:left="0"/>
        <w:jc w:val="both"/>
      </w:pPr>
      <w:r>
        <w:rPr>
          <w:rFonts w:ascii="Times New Roman"/>
          <w:b w:val="false"/>
          <w:i w:val="false"/>
          <w:color w:val="000000"/>
          <w:sz w:val="28"/>
        </w:rPr>
        <w:t>
      Планируемая дата прохождения интервью в Посольстве "__" _________20____года</w:t>
      </w:r>
    </w:p>
    <w:bookmarkEnd w:id="23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Start w:name="z335" w:id="234"/>
    <w:p>
      <w:pPr>
        <w:spacing w:after="0"/>
        <w:ind w:left="0"/>
        <w:jc w:val="both"/>
      </w:pPr>
      <w:r>
        <w:rPr>
          <w:rFonts w:ascii="Times New Roman"/>
          <w:b w:val="false"/>
          <w:i w:val="false"/>
          <w:color w:val="000000"/>
          <w:sz w:val="28"/>
        </w:rPr>
        <w:t>
                                    "___" _________20_____года Подпись ______________</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2016 года № 713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гарантийного</w:t>
            </w:r>
            <w:r>
              <w:br/>
            </w:r>
            <w:r>
              <w:rPr>
                <w:rFonts w:ascii="Times New Roman"/>
                <w:b w:val="false"/>
                <w:i w:val="false"/>
                <w:color w:val="000000"/>
                <w:sz w:val="20"/>
              </w:rPr>
              <w:t>письма для выезжающих на</w:t>
            </w:r>
            <w:r>
              <w:br/>
            </w:r>
            <w:r>
              <w:rPr>
                <w:rFonts w:ascii="Times New Roman"/>
                <w:b w:val="false"/>
                <w:i w:val="false"/>
                <w:color w:val="000000"/>
                <w:sz w:val="20"/>
              </w:rPr>
              <w:t>обучение в качестве стипендиата</w:t>
            </w:r>
            <w:r>
              <w:br/>
            </w:r>
            <w:r>
              <w:rPr>
                <w:rFonts w:ascii="Times New Roman"/>
                <w:b w:val="false"/>
                <w:i w:val="false"/>
                <w:color w:val="000000"/>
                <w:sz w:val="20"/>
              </w:rPr>
              <w:t>международной стипендии</w:t>
            </w:r>
            <w:r>
              <w:br/>
            </w:r>
            <w:r>
              <w:rPr>
                <w:rFonts w:ascii="Times New Roman"/>
                <w:b w:val="false"/>
                <w:i w:val="false"/>
                <w:color w:val="000000"/>
                <w:sz w:val="20"/>
              </w:rPr>
              <w:t>"Болашак"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(впервые выезжающие)</w:t>
            </w:r>
          </w:p>
        </w:tc>
      </w:tr>
    </w:tbl>
    <w:bookmarkStart w:name="z339" w:id="235"/>
    <w:p>
      <w:pPr>
        <w:spacing w:after="0"/>
        <w:ind w:left="0"/>
        <w:jc w:val="both"/>
      </w:pPr>
      <w:r>
        <w:rPr>
          <w:rFonts w:ascii="Times New Roman"/>
          <w:b w:val="false"/>
          <w:i w:val="false"/>
          <w:color w:val="000000"/>
          <w:sz w:val="28"/>
        </w:rPr>
        <w:t>
                                                                               Президенту акционерного общества</w:t>
      </w:r>
      <w:r>
        <w:br/>
      </w:r>
      <w:r>
        <w:rPr>
          <w:rFonts w:ascii="Times New Roman"/>
          <w:b w:val="false"/>
          <w:i w:val="false"/>
          <w:color w:val="000000"/>
          <w:sz w:val="28"/>
        </w:rPr>
        <w:t xml:space="preserve">                                                                         "Центр международных программ"</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от стипендиата___________________________________</w:t>
      </w:r>
      <w:r>
        <w:br/>
      </w:r>
      <w:r>
        <w:rPr>
          <w:rFonts w:ascii="Times New Roman"/>
          <w:b w:val="false"/>
          <w:i w:val="false"/>
          <w:color w:val="000000"/>
          <w:sz w:val="28"/>
        </w:rPr>
        <w:t xml:space="preserve">                                                                         (Фамилия, имя, отчество (при наличии) полностью) программа</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(магистратура/аспирантура/докторантура/специалист/ стажировка)</w:t>
      </w:r>
      <w:r>
        <w:br/>
      </w:r>
      <w:r>
        <w:rPr>
          <w:rFonts w:ascii="Times New Roman"/>
          <w:b w:val="false"/>
          <w:i w:val="false"/>
          <w:color w:val="000000"/>
          <w:sz w:val="28"/>
        </w:rPr>
        <w:t xml:space="preserve">                                                                         специальность____________________________________</w:t>
      </w:r>
      <w:r>
        <w:br/>
      </w:r>
      <w:r>
        <w:rPr>
          <w:rFonts w:ascii="Times New Roman"/>
          <w:b w:val="false"/>
          <w:i w:val="false"/>
          <w:color w:val="000000"/>
          <w:sz w:val="28"/>
        </w:rPr>
        <w:t xml:space="preserve">                                                                                               (по протоколу Республиканской комиссии)</w:t>
      </w:r>
      <w:r>
        <w:br/>
      </w:r>
      <w:r>
        <w:rPr>
          <w:rFonts w:ascii="Times New Roman"/>
          <w:b w:val="false"/>
          <w:i w:val="false"/>
          <w:color w:val="000000"/>
          <w:sz w:val="28"/>
        </w:rPr>
        <w:t xml:space="preserve">                                                                         страна и ВУЗ/зарубежная организация _______________</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почтовый адрес в Казахстане_______________________</w:t>
      </w:r>
      <w:r>
        <w:br/>
      </w:r>
      <w:r>
        <w:rPr>
          <w:rFonts w:ascii="Times New Roman"/>
          <w:b w:val="false"/>
          <w:i w:val="false"/>
          <w:color w:val="000000"/>
          <w:sz w:val="28"/>
        </w:rPr>
        <w:t xml:space="preserve">                                                                         телефон ________________________________________</w:t>
      </w:r>
      <w:r>
        <w:br/>
      </w:r>
      <w:r>
        <w:rPr>
          <w:rFonts w:ascii="Times New Roman"/>
          <w:b w:val="false"/>
          <w:i w:val="false"/>
          <w:color w:val="000000"/>
          <w:sz w:val="28"/>
        </w:rPr>
        <w:t xml:space="preserve">                                                                         электронный адрес_______________________________</w:t>
      </w:r>
      <w:r>
        <w:br/>
      </w:r>
      <w:r>
        <w:rPr>
          <w:rFonts w:ascii="Times New Roman"/>
          <w:b w:val="false"/>
          <w:i w:val="false"/>
          <w:color w:val="000000"/>
          <w:sz w:val="28"/>
        </w:rPr>
        <w:t xml:space="preserve">                                                                         ИИН ___________________________________________</w:t>
      </w:r>
      <w:r>
        <w:br/>
      </w:r>
      <w:r>
        <w:rPr>
          <w:rFonts w:ascii="Times New Roman"/>
          <w:b w:val="false"/>
          <w:i w:val="false"/>
          <w:color w:val="000000"/>
          <w:sz w:val="28"/>
        </w:rPr>
        <w:t xml:space="preserve">                                                                                       (индивидуальный идентификационный номер)</w:t>
      </w:r>
    </w:p>
    <w:bookmarkEnd w:id="235"/>
    <w:bookmarkStart w:name="z340" w:id="236"/>
    <w:p>
      <w:pPr>
        <w:spacing w:after="0"/>
        <w:ind w:left="0"/>
        <w:jc w:val="left"/>
      </w:pPr>
      <w:r>
        <w:rPr>
          <w:rFonts w:ascii="Times New Roman"/>
          <w:b/>
          <w:i w:val="false"/>
          <w:color w:val="000000"/>
        </w:rPr>
        <w:t xml:space="preserve">                                     ЗАЯВЛЕНИЕ</w:t>
      </w:r>
    </w:p>
    <w:bookmarkEnd w:id="236"/>
    <w:bookmarkStart w:name="z341" w:id="237"/>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прошу предоставить мне письмо финансовой гарантии для предоставления в (отметьте</w:t>
      </w:r>
      <w:r>
        <w:br/>
      </w:r>
      <w:r>
        <w:rPr>
          <w:rFonts w:ascii="Times New Roman"/>
          <w:b w:val="false"/>
          <w:i w:val="false"/>
          <w:color w:val="000000"/>
          <w:sz w:val="28"/>
        </w:rPr>
        <w:t>необходимое):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57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8"/>
          <w:p>
            <w:pPr>
              <w:spacing w:after="20"/>
              <w:ind w:left="20"/>
              <w:jc w:val="both"/>
            </w:pPr>
          </w:p>
          <w:bookmarkEnd w:id="238"/>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Посольство___________________________________________________________________</w:t>
            </w:r>
            <w:r>
              <w:br/>
            </w:r>
            <w:r>
              <w:rPr>
                <w:rFonts w:ascii="Times New Roman"/>
                <w:b w:val="false"/>
                <w:i w:val="false"/>
                <w:color w:val="000000"/>
                <w:sz w:val="20"/>
              </w:rPr>
              <w:t xml:space="preserve">                                                                (укажите страну)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9"/>
          <w:p>
            <w:pPr>
              <w:spacing w:after="20"/>
              <w:ind w:left="20"/>
              <w:jc w:val="both"/>
            </w:pPr>
          </w:p>
          <w:bookmarkEnd w:id="239"/>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ВУЗ/зарубежная организация___________________________________________________</w:t>
            </w:r>
            <w:r>
              <w:br/>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xml:space="preserve">     (пожалуйста, укажите специальность и название вуза/зарубежной организации)</w:t>
            </w:r>
          </w:p>
        </w:tc>
      </w:tr>
    </w:tbl>
    <w:p>
      <w:pPr>
        <w:spacing w:after="0"/>
        <w:ind w:left="0"/>
        <w:jc w:val="left"/>
      </w:pPr>
      <w:r>
        <w:br/>
      </w:r>
      <w:r>
        <w:rPr>
          <w:rFonts w:ascii="Times New Roman"/>
          <w:b w:val="false"/>
          <w:i w:val="false"/>
          <w:color w:val="000000"/>
          <w:sz w:val="28"/>
        </w:rPr>
        <w:t>
</w:t>
      </w:r>
    </w:p>
    <w:bookmarkStart w:name="z344" w:id="240"/>
    <w:p>
      <w:pPr>
        <w:spacing w:after="0"/>
        <w:ind w:left="0"/>
        <w:jc w:val="both"/>
      </w:pPr>
      <w:r>
        <w:rPr>
          <w:rFonts w:ascii="Times New Roman"/>
          <w:b w:val="false"/>
          <w:i w:val="false"/>
          <w:color w:val="000000"/>
          <w:sz w:val="28"/>
        </w:rPr>
        <w:t>
      Планируемая дата прохождения интервью в Посольстве "____" _______20_____года</w:t>
      </w:r>
    </w:p>
    <w:bookmarkEnd w:id="240"/>
    <w:bookmarkStart w:name="z345" w:id="24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241"/>
    <w:bookmarkStart w:name="z346" w:id="242"/>
    <w:p>
      <w:pPr>
        <w:spacing w:after="0"/>
        <w:ind w:left="0"/>
        <w:jc w:val="both"/>
      </w:pPr>
      <w:r>
        <w:rPr>
          <w:rFonts w:ascii="Times New Roman"/>
          <w:b w:val="false"/>
          <w:i w:val="false"/>
          <w:color w:val="000000"/>
          <w:sz w:val="28"/>
        </w:rPr>
        <w:t>
                                     "___"_________20__года Подпись _______________</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