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474a8" w14:textId="f1474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оценки деятельности административных государственных служащих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29 декабря 2016 года № 110. Зарегистрирован в Министерстве юстиции Республики Казахстан 31 декабря 2016 года № 14637. Утратил силу приказом Председателя Агентства Республики Казахстан по делам государственной службы и противодействию коррупции от 16 января 2018 года № 13 (вводится в действие со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Председателя Агентства РК по делам государственной службы и противодействию коррупции от 16.01.2018 </w:t>
      </w:r>
      <w:r>
        <w:rPr>
          <w:rFonts w:ascii="Times New Roman"/>
          <w:b w:val="false"/>
          <w:i w:val="false"/>
          <w:color w:val="ff0000"/>
          <w:sz w:val="28"/>
        </w:rPr>
        <w:t>№ 13</w:t>
      </w:r>
      <w:r>
        <w:rPr>
          <w:rFonts w:ascii="Times New Roman"/>
          <w:b w:val="false"/>
          <w:i w:val="false"/>
          <w:color w:val="ff0000"/>
          <w:sz w:val="28"/>
        </w:rPr>
        <w:t xml:space="preserve"> (вводится в действие со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статьи 33 Закона Республики Казахстан от 23 ноября 2015 года "О государственной службе </w:t>
      </w:r>
    </w:p>
    <w:bookmarkEnd w:id="0"/>
    <w:p>
      <w:pPr>
        <w:spacing w:after="0"/>
        <w:ind w:left="0"/>
        <w:jc w:val="both"/>
      </w:pPr>
      <w:r>
        <w:rPr>
          <w:rFonts w:ascii="Times New Roman"/>
          <w:b w:val="false"/>
          <w:i w:val="false"/>
          <w:color w:val="000000"/>
          <w:sz w:val="28"/>
        </w:rPr>
        <w:t xml:space="preserve">
      Республики Казахстан" </w:t>
      </w:r>
      <w:r>
        <w:rPr>
          <w:rFonts w:ascii="Times New Roman"/>
          <w:b/>
          <w:i w:val="false"/>
          <w:color w:val="000000"/>
          <w:sz w:val="28"/>
        </w:rPr>
        <w:t>ПРИКАЗЫВАЮ:</w:t>
      </w:r>
    </w:p>
    <w:bookmarkStart w:name="z2" w:id="1"/>
    <w:p>
      <w:pPr>
        <w:spacing w:after="0"/>
        <w:ind w:left="0"/>
        <w:jc w:val="both"/>
      </w:pPr>
      <w:r>
        <w:rPr>
          <w:rFonts w:ascii="Times New Roman"/>
          <w:b w:val="false"/>
          <w:i w:val="false"/>
          <w:color w:val="000000"/>
          <w:sz w:val="28"/>
        </w:rPr>
        <w:t>
      1. Утвердить:</w:t>
      </w:r>
    </w:p>
    <w:bookmarkEnd w:id="1"/>
    <w:p>
      <w:pPr>
        <w:spacing w:after="0"/>
        <w:ind w:left="0"/>
        <w:jc w:val="both"/>
      </w:pPr>
      <w:r>
        <w:rPr>
          <w:rFonts w:ascii="Times New Roman"/>
          <w:b w:val="false"/>
          <w:i w:val="false"/>
          <w:color w:val="000000"/>
          <w:sz w:val="28"/>
        </w:rPr>
        <w:t xml:space="preserve">
      1) Методику оценки деятельности административных государственных служащих корпуса "А"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both"/>
      </w:pPr>
      <w:r>
        <w:rPr>
          <w:rFonts w:ascii="Times New Roman"/>
          <w:b w:val="false"/>
          <w:i w:val="false"/>
          <w:color w:val="000000"/>
          <w:sz w:val="28"/>
        </w:rPr>
        <w:t xml:space="preserve">
      2) Типовую методику оценки деятельности административных государственных служащих корпуса "Б"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по делам государственной службы Республики Казахстан от 29 декабря 2015 года № 13 "О некоторых вопросах оценки деятельности административных государственных служащих" (зарегистрированный в Реестре государственной регистрации нормативных правовых актов за № 12705, опубликованный 15 января 2016 года в информационно-правовой системе "Әділет").</w:t>
      </w:r>
    </w:p>
    <w:bookmarkEnd w:id="2"/>
    <w:bookmarkStart w:name="z4" w:id="3"/>
    <w:p>
      <w:pPr>
        <w:spacing w:after="0"/>
        <w:ind w:left="0"/>
        <w:jc w:val="both"/>
      </w:pPr>
      <w:r>
        <w:rPr>
          <w:rFonts w:ascii="Times New Roman"/>
          <w:b w:val="false"/>
          <w:i w:val="false"/>
          <w:color w:val="000000"/>
          <w:sz w:val="28"/>
        </w:rPr>
        <w:t>
      3. Департаменту государственной службы Агентства Республики Казахстан по делам государственной службы и противодействию коррупции в установленном законодательством порядке обеспечить:</w:t>
      </w:r>
    </w:p>
    <w:bookmarkEnd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Агентства Республики Казахстан по делам государственной службы и противодействию коррупции сведений об исполнении мероприятия, предусмотренного подпунктом 1) настоящего пункта;</w:t>
      </w:r>
    </w:p>
    <w:p>
      <w:pPr>
        <w:spacing w:after="0"/>
        <w:ind w:left="0"/>
        <w:jc w:val="both"/>
      </w:pPr>
      <w:r>
        <w:rPr>
          <w:rFonts w:ascii="Times New Roman"/>
          <w:b w:val="false"/>
          <w:i w:val="false"/>
          <w:color w:val="000000"/>
          <w:sz w:val="28"/>
        </w:rPr>
        <w:t>
      3) в течение десяти календарных дней со дня государственной регистрации настоящего приказа направление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размещения в Эталонном контрольном банке нормативных правовых актов Республики Казахстан;</w:t>
      </w:r>
    </w:p>
    <w:p>
      <w:pPr>
        <w:spacing w:after="0"/>
        <w:ind w:left="0"/>
        <w:jc w:val="both"/>
      </w:pPr>
      <w:r>
        <w:rPr>
          <w:rFonts w:ascii="Times New Roman"/>
          <w:b w:val="false"/>
          <w:i w:val="false"/>
          <w:color w:val="000000"/>
          <w:sz w:val="28"/>
        </w:rPr>
        <w:t>
      4) размещение настоящего приказа на интернет-ресурсе Агентства Республики Казахстан по делам государственной службы и противодействию коррупции.</w:t>
      </w:r>
    </w:p>
    <w:bookmarkStart w:name="z5" w:id="4"/>
    <w:p>
      <w:pPr>
        <w:spacing w:after="0"/>
        <w:ind w:left="0"/>
        <w:jc w:val="both"/>
      </w:pPr>
      <w:r>
        <w:rPr>
          <w:rFonts w:ascii="Times New Roman"/>
          <w:b w:val="false"/>
          <w:i w:val="false"/>
          <w:color w:val="000000"/>
          <w:sz w:val="28"/>
        </w:rPr>
        <w:t>
      4. Контроль за исполнением настоящего приказа возложить на заместителя Председателя Агентства Республики Казахстан по делам государственной службы и противодействию коррупции, курирующего вопросы государственной службы.</w:t>
      </w:r>
    </w:p>
    <w:bookmarkEnd w:id="4"/>
    <w:bookmarkStart w:name="z6" w:id="5"/>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Агентства</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 по делам</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государственной службы и</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противодействию коррупции</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Кожамжаров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29 декабря 2016 года № 110</w:t>
            </w:r>
          </w:p>
        </w:tc>
      </w:tr>
    </w:tbl>
    <w:bookmarkStart w:name="z8" w:id="6"/>
    <w:p>
      <w:pPr>
        <w:spacing w:after="0"/>
        <w:ind w:left="0"/>
        <w:jc w:val="left"/>
      </w:pPr>
      <w:r>
        <w:rPr>
          <w:rFonts w:ascii="Times New Roman"/>
          <w:b/>
          <w:i w:val="false"/>
          <w:color w:val="000000"/>
        </w:rPr>
        <w:t xml:space="preserve"> Методика оценки деятельности</w:t>
      </w:r>
      <w:r>
        <w:br/>
      </w:r>
      <w:r>
        <w:rPr>
          <w:rFonts w:ascii="Times New Roman"/>
          <w:b/>
          <w:i w:val="false"/>
          <w:color w:val="000000"/>
        </w:rPr>
        <w:t>административных государственных служащих корпуса "А"</w:t>
      </w:r>
      <w:r>
        <w:br/>
      </w:r>
      <w:r>
        <w:rPr>
          <w:rFonts w:ascii="Times New Roman"/>
          <w:b/>
          <w:i w:val="false"/>
          <w:color w:val="000000"/>
        </w:rPr>
        <w:t>Глава 1. Общие положения</w:t>
      </w:r>
    </w:p>
    <w:bookmarkEnd w:id="6"/>
    <w:bookmarkStart w:name="z10" w:id="7"/>
    <w:p>
      <w:pPr>
        <w:spacing w:after="0"/>
        <w:ind w:left="0"/>
        <w:jc w:val="both"/>
      </w:pPr>
      <w:r>
        <w:rPr>
          <w:rFonts w:ascii="Times New Roman"/>
          <w:b w:val="false"/>
          <w:i w:val="false"/>
          <w:color w:val="000000"/>
          <w:sz w:val="28"/>
        </w:rPr>
        <w:t xml:space="preserve">
      1. Настоящая Методика оценки деятельности административных государственных служащих корпуса "А" (далее – Методика)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определяет алгоритм оценки деятельности административных государственных служащих корпуса "А" (далее – служащие корпуса "А").</w:t>
      </w:r>
    </w:p>
    <w:bookmarkEnd w:id="7"/>
    <w:bookmarkStart w:name="z11" w:id="8"/>
    <w:p>
      <w:pPr>
        <w:spacing w:after="0"/>
        <w:ind w:left="0"/>
        <w:jc w:val="both"/>
      </w:pPr>
      <w:r>
        <w:rPr>
          <w:rFonts w:ascii="Times New Roman"/>
          <w:b w:val="false"/>
          <w:i w:val="false"/>
          <w:color w:val="000000"/>
          <w:sz w:val="28"/>
        </w:rPr>
        <w:t>
      2. Оценка деятельности служащих корпуса "А" (далее – оценка) проводится для определения эффективности и качества их работы.</w:t>
      </w:r>
    </w:p>
    <w:bookmarkEnd w:id="8"/>
    <w:bookmarkStart w:name="z114" w:id="9"/>
    <w:p>
      <w:pPr>
        <w:spacing w:after="0"/>
        <w:ind w:left="0"/>
        <w:jc w:val="both"/>
      </w:pPr>
      <w:r>
        <w:rPr>
          <w:rFonts w:ascii="Times New Roman"/>
          <w:b w:val="false"/>
          <w:i w:val="false"/>
          <w:color w:val="000000"/>
          <w:sz w:val="28"/>
        </w:rPr>
        <w:t xml:space="preserve">
      3. Оценка деятельности служащих корпуса "А" проводится по результатам их деятельности на конкретной должности по итогам года </w:t>
      </w:r>
    </w:p>
    <w:bookmarkEnd w:id="9"/>
    <w:p>
      <w:pPr>
        <w:spacing w:after="0"/>
        <w:ind w:left="0"/>
        <w:jc w:val="both"/>
      </w:pPr>
      <w:r>
        <w:rPr>
          <w:rFonts w:ascii="Times New Roman"/>
          <w:b w:val="false"/>
          <w:i w:val="false"/>
          <w:color w:val="000000"/>
          <w:sz w:val="28"/>
        </w:rPr>
        <w:t xml:space="preserve">
      (годовая оценка) – не позднее двадцать пятого декабря оцениваемого года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Правил и сроков проведения оценки деятельности государственных служащих, утвержденных Указом Президента Республики Казахстан от 29 декабря 2015 года № 152.</w:t>
      </w:r>
    </w:p>
    <w:p>
      <w:pPr>
        <w:spacing w:after="0"/>
        <w:ind w:left="0"/>
        <w:jc w:val="both"/>
      </w:pPr>
      <w:r>
        <w:rPr>
          <w:rFonts w:ascii="Times New Roman"/>
          <w:b w:val="false"/>
          <w:i w:val="false"/>
          <w:color w:val="000000"/>
          <w:sz w:val="28"/>
        </w:rPr>
        <w:t xml:space="preserve">
      Государственные органы могут проводить оценку деятельности служащих корпуса "А" по итогам квартала (квартальная оценка) – не позднее десятого числа месяца, следующего за отчетным кварталом оцениваемого года (за исключением четвертого квартала, оценка которого проводится не позднее десятого декабря). </w:t>
      </w:r>
    </w:p>
    <w:bookmarkStart w:name="z12" w:id="10"/>
    <w:p>
      <w:pPr>
        <w:spacing w:after="0"/>
        <w:ind w:left="0"/>
        <w:jc w:val="both"/>
      </w:pPr>
      <w:r>
        <w:rPr>
          <w:rFonts w:ascii="Times New Roman"/>
          <w:b w:val="false"/>
          <w:i w:val="false"/>
          <w:color w:val="000000"/>
          <w:sz w:val="28"/>
        </w:rPr>
        <w:t>
      4. Оценка служащего корпуса "А" не проводится в случаях, если срок его пребывания на конкретной должности составляет менее трех месяцев.</w:t>
      </w:r>
    </w:p>
    <w:bookmarkEnd w:id="10"/>
    <w:p>
      <w:pPr>
        <w:spacing w:after="0"/>
        <w:ind w:left="0"/>
        <w:jc w:val="both"/>
      </w:pPr>
      <w:r>
        <w:rPr>
          <w:rFonts w:ascii="Times New Roman"/>
          <w:b w:val="false"/>
          <w:i w:val="false"/>
          <w:color w:val="000000"/>
          <w:sz w:val="28"/>
        </w:rPr>
        <w:t>
      Служащие корпуса "А", находящиеся в социальных отпусках либо периоде временной нетрудоспособности, проходят оценку в течение 5 рабочих дней после выхода на работу.</w:t>
      </w:r>
    </w:p>
    <w:bookmarkStart w:name="z13" w:id="11"/>
    <w:p>
      <w:pPr>
        <w:spacing w:after="0"/>
        <w:ind w:left="0"/>
        <w:jc w:val="both"/>
      </w:pPr>
      <w:r>
        <w:rPr>
          <w:rFonts w:ascii="Times New Roman"/>
          <w:b w:val="false"/>
          <w:i w:val="false"/>
          <w:color w:val="000000"/>
          <w:sz w:val="28"/>
        </w:rPr>
        <w:t>
      5. Оценку проводит лицо (орган), наделенное правом назначения на должность и освобождения от должности административной государственной службы корпуса "А" (далее – уполномоченное лицо).</w:t>
      </w:r>
    </w:p>
    <w:bookmarkEnd w:id="11"/>
    <w:bookmarkStart w:name="z14" w:id="12"/>
    <w:p>
      <w:pPr>
        <w:spacing w:after="0"/>
        <w:ind w:left="0"/>
        <w:jc w:val="both"/>
      </w:pPr>
      <w:r>
        <w:rPr>
          <w:rFonts w:ascii="Times New Roman"/>
          <w:b w:val="false"/>
          <w:i w:val="false"/>
          <w:color w:val="000000"/>
          <w:sz w:val="28"/>
        </w:rPr>
        <w:t>
      6. Оценку деятельности ответственного секретаря центрального исполнительного органа и Секретаря Высшего Судебного Совета Республики Казахстан – руководителя аппарата проводит Администрация Президента Республики Казахстан.</w:t>
      </w:r>
    </w:p>
    <w:bookmarkEnd w:id="12"/>
    <w:p>
      <w:pPr>
        <w:spacing w:after="0"/>
        <w:ind w:left="0"/>
        <w:jc w:val="both"/>
      </w:pPr>
      <w:r>
        <w:rPr>
          <w:rFonts w:ascii="Times New Roman"/>
          <w:b w:val="false"/>
          <w:i w:val="false"/>
          <w:color w:val="000000"/>
          <w:sz w:val="28"/>
        </w:rPr>
        <w:t>
      Оценка указанных лиц осуществляется на основании приоритетов работы, которые определяются в январе оцениваемого года Руководителем Администрации Президента Республики Казахстан.</w:t>
      </w:r>
    </w:p>
    <w:p>
      <w:pPr>
        <w:spacing w:after="0"/>
        <w:ind w:left="0"/>
        <w:jc w:val="both"/>
      </w:pPr>
      <w:r>
        <w:rPr>
          <w:rFonts w:ascii="Times New Roman"/>
          <w:b w:val="false"/>
          <w:i w:val="false"/>
          <w:color w:val="000000"/>
          <w:sz w:val="28"/>
        </w:rPr>
        <w:t>
      Положения настоящего пункта вводятся в действие с 1 января 2017 года.</w:t>
      </w:r>
    </w:p>
    <w:bookmarkStart w:name="z15" w:id="13"/>
    <w:p>
      <w:pPr>
        <w:spacing w:after="0"/>
        <w:ind w:left="0"/>
        <w:jc w:val="both"/>
      </w:pPr>
      <w:r>
        <w:rPr>
          <w:rFonts w:ascii="Times New Roman"/>
          <w:b w:val="false"/>
          <w:i w:val="false"/>
          <w:color w:val="000000"/>
          <w:sz w:val="28"/>
        </w:rPr>
        <w:t>
      7. Оценка деятельности служащих корпуса "А" Администрации Президента Республики Казахстан осуществляется на основании данной Методики с учетом особенностей, предусмотренных автоматизированной системой оценки Администрации Президента Республики Казахстан.</w:t>
      </w:r>
    </w:p>
    <w:bookmarkEnd w:id="13"/>
    <w:bookmarkStart w:name="z16" w:id="14"/>
    <w:p>
      <w:pPr>
        <w:spacing w:after="0"/>
        <w:ind w:left="0"/>
        <w:jc w:val="both"/>
      </w:pPr>
      <w:r>
        <w:rPr>
          <w:rFonts w:ascii="Times New Roman"/>
          <w:b w:val="false"/>
          <w:i w:val="false"/>
          <w:color w:val="000000"/>
          <w:sz w:val="28"/>
        </w:rPr>
        <w:t>
      8. Оценка складывается из:</w:t>
      </w:r>
    </w:p>
    <w:bookmarkEnd w:id="14"/>
    <w:p>
      <w:pPr>
        <w:spacing w:after="0"/>
        <w:ind w:left="0"/>
        <w:jc w:val="both"/>
      </w:pPr>
      <w:r>
        <w:rPr>
          <w:rFonts w:ascii="Times New Roman"/>
          <w:b w:val="false"/>
          <w:i w:val="false"/>
          <w:color w:val="000000"/>
          <w:sz w:val="28"/>
        </w:rPr>
        <w:t xml:space="preserve">
      1) оценки реализации приоритетов ежегодного соглашения, заключенного между уполномоченным лицом и служащим, в течение одного месяца с момента назначения служащего на административную государственную должность корпуса "А"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а также приоритетов работы, определенных для лиц,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настоящей Методики.</w:t>
      </w:r>
    </w:p>
    <w:p>
      <w:pPr>
        <w:spacing w:after="0"/>
        <w:ind w:left="0"/>
        <w:jc w:val="both"/>
      </w:pPr>
      <w:r>
        <w:rPr>
          <w:rFonts w:ascii="Times New Roman"/>
          <w:b w:val="false"/>
          <w:i w:val="false"/>
          <w:color w:val="000000"/>
          <w:sz w:val="28"/>
        </w:rPr>
        <w:t>
      При этом, соглашение на следующий оцениваемый год заключается в течение одного месяца по истечении года со дня заключения предыдущего соглашения;</w:t>
      </w:r>
    </w:p>
    <w:p>
      <w:pPr>
        <w:spacing w:after="0"/>
        <w:ind w:left="0"/>
        <w:jc w:val="both"/>
      </w:pPr>
      <w:r>
        <w:rPr>
          <w:rFonts w:ascii="Times New Roman"/>
          <w:b w:val="false"/>
          <w:i w:val="false"/>
          <w:color w:val="000000"/>
          <w:sz w:val="28"/>
        </w:rPr>
        <w:t>
      2) оценки профессионального уровня и личностных качеств.</w:t>
      </w:r>
    </w:p>
    <w:bookmarkStart w:name="z17" w:id="15"/>
    <w:p>
      <w:pPr>
        <w:spacing w:after="0"/>
        <w:ind w:left="0"/>
        <w:jc w:val="both"/>
      </w:pPr>
      <w:r>
        <w:rPr>
          <w:rFonts w:ascii="Times New Roman"/>
          <w:b w:val="false"/>
          <w:i w:val="false"/>
          <w:color w:val="000000"/>
          <w:sz w:val="28"/>
        </w:rPr>
        <w:t>
      9. Организационное сопровождение оценки обеспечивается службой управления персоналом (кадровой службой) государственного органа либо в случае ее отсутствия – иным структурным подразделением, определяемым уполномоченным лицом (далее – служба управления персоналом), которое находится в подчинении у лиц (органов), проводящих оценку.</w:t>
      </w:r>
    </w:p>
    <w:bookmarkEnd w:id="15"/>
    <w:bookmarkStart w:name="z18" w:id="16"/>
    <w:p>
      <w:pPr>
        <w:spacing w:after="0"/>
        <w:ind w:left="0"/>
        <w:jc w:val="left"/>
      </w:pPr>
      <w:r>
        <w:rPr>
          <w:rFonts w:ascii="Times New Roman"/>
          <w:b/>
          <w:i w:val="false"/>
          <w:color w:val="000000"/>
        </w:rPr>
        <w:t xml:space="preserve"> Глава 2. Оценка деятельности</w:t>
      </w:r>
    </w:p>
    <w:bookmarkEnd w:id="16"/>
    <w:bookmarkStart w:name="z19" w:id="17"/>
    <w:p>
      <w:pPr>
        <w:spacing w:after="0"/>
        <w:ind w:left="0"/>
        <w:jc w:val="both"/>
      </w:pPr>
      <w:r>
        <w:rPr>
          <w:rFonts w:ascii="Times New Roman"/>
          <w:b w:val="false"/>
          <w:i w:val="false"/>
          <w:color w:val="000000"/>
          <w:sz w:val="28"/>
        </w:rPr>
        <w:t>
      10. Оценка деятельности основывается на приоритетах работы служащего, которые установлены уполномоченным лицом на оцениваемый год и вытекают из:</w:t>
      </w:r>
    </w:p>
    <w:bookmarkEnd w:id="17"/>
    <w:p>
      <w:pPr>
        <w:spacing w:after="0"/>
        <w:ind w:left="0"/>
        <w:jc w:val="both"/>
      </w:pPr>
      <w:r>
        <w:rPr>
          <w:rFonts w:ascii="Times New Roman"/>
          <w:b w:val="false"/>
          <w:i w:val="false"/>
          <w:color w:val="000000"/>
          <w:sz w:val="28"/>
        </w:rPr>
        <w:t>
      1) для ответственных секретарей центральных исполнительных органов, руководителей аппаратов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Высшего Судебного Совета Республики Казахстан, руководителя Департамента по обеспечению деятельности судов при Верховном Суде Республики Казахстан (аппарата Верховного Суда Республики Казахстан), руководителей аппаратов акимов областей, столицы и города республиканского значения, руководителей аппаратов центральных исполнительных органов, в которых не введена должность ответственного секретаря, руководителя Национального центра по правам человека:</w:t>
      </w:r>
    </w:p>
    <w:p>
      <w:pPr>
        <w:spacing w:after="0"/>
        <w:ind w:left="0"/>
        <w:jc w:val="both"/>
      </w:pPr>
      <w:r>
        <w:rPr>
          <w:rFonts w:ascii="Times New Roman"/>
          <w:b w:val="false"/>
          <w:i w:val="false"/>
          <w:color w:val="000000"/>
          <w:sz w:val="28"/>
        </w:rPr>
        <w:t>
      степени влияния на достижение показателей эффективности деятельности центральных государственных органов и местных исполнительных органов, в том числе эффективность распределения и использования бюджетных средств;</w:t>
      </w:r>
    </w:p>
    <w:p>
      <w:pPr>
        <w:spacing w:after="0"/>
        <w:ind w:left="0"/>
        <w:jc w:val="both"/>
      </w:pPr>
      <w:r>
        <w:rPr>
          <w:rFonts w:ascii="Times New Roman"/>
          <w:b w:val="false"/>
          <w:i w:val="false"/>
          <w:color w:val="000000"/>
          <w:sz w:val="28"/>
        </w:rPr>
        <w:t>
      2) для заведующих секторами Администрации Президента Республики Казахстан, руководителей структурных подразделений аппаратов палат Парламента Республики Казахстан, Канцелярии Премьер-Министра Республики Казахстан, Конституционного Совета Республики Казахстан, Управления делами Президента Республики Казахстан, Центральной избирательной комиссии Республики Казахстан, Счетного комитета по контролю за исполнением республиканского бюджета, Департамента по обеспечению деятельности судов при Верховном Суде Республики Казахстан (аппарата Верховного Суда Республики Казахстан), руководителей структурных и территориальных подразделений Агентства Республики Казахстан по делам государственной службы и противодействию коррупции:</w:t>
      </w:r>
    </w:p>
    <w:p>
      <w:pPr>
        <w:spacing w:after="0"/>
        <w:ind w:left="0"/>
        <w:jc w:val="both"/>
      </w:pPr>
      <w:r>
        <w:rPr>
          <w:rFonts w:ascii="Times New Roman"/>
          <w:b w:val="false"/>
          <w:i w:val="false"/>
          <w:color w:val="000000"/>
          <w:sz w:val="28"/>
        </w:rPr>
        <w:t>
      эффективности организации работы в возглавляемом оцениваемым служащим структурном или территориальном подразделении;</w:t>
      </w:r>
    </w:p>
    <w:p>
      <w:pPr>
        <w:spacing w:after="0"/>
        <w:ind w:left="0"/>
        <w:jc w:val="both"/>
      </w:pPr>
      <w:r>
        <w:rPr>
          <w:rFonts w:ascii="Times New Roman"/>
          <w:b w:val="false"/>
          <w:i w:val="false"/>
          <w:color w:val="000000"/>
          <w:sz w:val="28"/>
        </w:rPr>
        <w:t xml:space="preserve">
      3) для заместителей руководителя Департамента по обеспечению деятельности судов при Верховном Суде Республики Казахстан </w:t>
      </w:r>
    </w:p>
    <w:p>
      <w:pPr>
        <w:spacing w:after="0"/>
        <w:ind w:left="0"/>
        <w:jc w:val="both"/>
      </w:pPr>
      <w:r>
        <w:rPr>
          <w:rFonts w:ascii="Times New Roman"/>
          <w:b w:val="false"/>
          <w:i w:val="false"/>
          <w:color w:val="000000"/>
          <w:sz w:val="28"/>
        </w:rPr>
        <w:t>
      (аппарата Верховного Суда Республики Казахстан):</w:t>
      </w:r>
    </w:p>
    <w:p>
      <w:pPr>
        <w:spacing w:after="0"/>
        <w:ind w:left="0"/>
        <w:jc w:val="both"/>
      </w:pPr>
      <w:r>
        <w:rPr>
          <w:rFonts w:ascii="Times New Roman"/>
          <w:b w:val="false"/>
          <w:i w:val="false"/>
          <w:color w:val="000000"/>
          <w:sz w:val="28"/>
        </w:rPr>
        <w:t xml:space="preserve">
      степени влияния оцениваемого служащего на достижение показателей планов работы по курируемым направлениям деятельности; </w:t>
      </w:r>
    </w:p>
    <w:p>
      <w:pPr>
        <w:spacing w:after="0"/>
        <w:ind w:left="0"/>
        <w:jc w:val="both"/>
      </w:pPr>
      <w:r>
        <w:rPr>
          <w:rFonts w:ascii="Times New Roman"/>
          <w:b w:val="false"/>
          <w:i w:val="false"/>
          <w:color w:val="000000"/>
          <w:sz w:val="28"/>
        </w:rPr>
        <w:t>
      4) для председателей комитетов центральных исполнительных органов:</w:t>
      </w:r>
    </w:p>
    <w:p>
      <w:pPr>
        <w:spacing w:after="0"/>
        <w:ind w:left="0"/>
        <w:jc w:val="both"/>
      </w:pPr>
      <w:r>
        <w:rPr>
          <w:rFonts w:ascii="Times New Roman"/>
          <w:b w:val="false"/>
          <w:i w:val="false"/>
          <w:color w:val="000000"/>
          <w:sz w:val="28"/>
        </w:rPr>
        <w:t>
      степени влияния оцениваемого служащего на достижение показателей эффективности деятельности по курируемым направлениям, в том числе по качеству оказания государственных услуг;</w:t>
      </w:r>
    </w:p>
    <w:p>
      <w:pPr>
        <w:spacing w:after="0"/>
        <w:ind w:left="0"/>
        <w:jc w:val="both"/>
      </w:pPr>
      <w:r>
        <w:rPr>
          <w:rFonts w:ascii="Times New Roman"/>
          <w:b w:val="false"/>
          <w:i w:val="false"/>
          <w:color w:val="000000"/>
          <w:sz w:val="28"/>
        </w:rPr>
        <w:t xml:space="preserve">
      5) для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 </w:t>
      </w:r>
    </w:p>
    <w:p>
      <w:pPr>
        <w:spacing w:after="0"/>
        <w:ind w:left="0"/>
        <w:jc w:val="both"/>
      </w:pPr>
      <w:r>
        <w:rPr>
          <w:rFonts w:ascii="Times New Roman"/>
          <w:b w:val="false"/>
          <w:i w:val="false"/>
          <w:color w:val="000000"/>
          <w:sz w:val="28"/>
        </w:rPr>
        <w:t>
      степени влияния оцениваемого служащего на достижение показателей, программы развития территорий, государственных и отраслевых программ в рамках своей компетенции;</w:t>
      </w:r>
    </w:p>
    <w:p>
      <w:pPr>
        <w:spacing w:after="0"/>
        <w:ind w:left="0"/>
        <w:jc w:val="both"/>
      </w:pPr>
      <w:r>
        <w:rPr>
          <w:rFonts w:ascii="Times New Roman"/>
          <w:b w:val="false"/>
          <w:i w:val="false"/>
          <w:color w:val="000000"/>
          <w:sz w:val="28"/>
        </w:rPr>
        <w:t xml:space="preserve">
      эффективности организации работы местных исполнительных органов; </w:t>
      </w:r>
    </w:p>
    <w:p>
      <w:pPr>
        <w:spacing w:after="0"/>
        <w:ind w:left="0"/>
        <w:jc w:val="both"/>
      </w:pPr>
      <w:r>
        <w:rPr>
          <w:rFonts w:ascii="Times New Roman"/>
          <w:b w:val="false"/>
          <w:i w:val="false"/>
          <w:color w:val="000000"/>
          <w:sz w:val="28"/>
        </w:rPr>
        <w:t>
      эффективности распределения и использования бюджетных средств для достижения показателей социально-экономического развития региона;</w:t>
      </w:r>
    </w:p>
    <w:p>
      <w:pPr>
        <w:spacing w:after="0"/>
        <w:ind w:left="0"/>
        <w:jc w:val="both"/>
      </w:pPr>
      <w:r>
        <w:rPr>
          <w:rFonts w:ascii="Times New Roman"/>
          <w:b w:val="false"/>
          <w:i w:val="false"/>
          <w:color w:val="000000"/>
          <w:sz w:val="28"/>
        </w:rPr>
        <w:t>
      6) для председателей и членов ревизионных комиссий областей, городов республиканского значения, столицы:</w:t>
      </w:r>
    </w:p>
    <w:p>
      <w:pPr>
        <w:spacing w:after="0"/>
        <w:ind w:left="0"/>
        <w:jc w:val="both"/>
      </w:pPr>
      <w:r>
        <w:rPr>
          <w:rFonts w:ascii="Times New Roman"/>
          <w:b w:val="false"/>
          <w:i w:val="false"/>
          <w:color w:val="000000"/>
          <w:sz w:val="28"/>
        </w:rPr>
        <w:t>
      перечня объектов государственного аудита на соответствующий год.</w:t>
      </w:r>
    </w:p>
    <w:bookmarkStart w:name="z20" w:id="18"/>
    <w:p>
      <w:pPr>
        <w:spacing w:after="0"/>
        <w:ind w:left="0"/>
        <w:jc w:val="both"/>
      </w:pPr>
      <w:r>
        <w:rPr>
          <w:rFonts w:ascii="Times New Roman"/>
          <w:b w:val="false"/>
          <w:i w:val="false"/>
          <w:color w:val="000000"/>
          <w:sz w:val="28"/>
        </w:rPr>
        <w:t xml:space="preserve">
      11. Приоритеты определяются с учетом полномочий служащего </w:t>
      </w:r>
    </w:p>
    <w:bookmarkEnd w:id="18"/>
    <w:p>
      <w:pPr>
        <w:spacing w:after="0"/>
        <w:ind w:left="0"/>
        <w:jc w:val="both"/>
      </w:pPr>
      <w:r>
        <w:rPr>
          <w:rFonts w:ascii="Times New Roman"/>
          <w:b w:val="false"/>
          <w:i w:val="false"/>
          <w:color w:val="000000"/>
          <w:sz w:val="28"/>
        </w:rPr>
        <w:t>
      и ресурсов, которыми он обладает в соответствии со своими должностными обязанностями.</w:t>
      </w:r>
    </w:p>
    <w:p>
      <w:pPr>
        <w:spacing w:after="0"/>
        <w:ind w:left="0"/>
        <w:jc w:val="both"/>
      </w:pPr>
      <w:r>
        <w:rPr>
          <w:rFonts w:ascii="Times New Roman"/>
          <w:b w:val="false"/>
          <w:i w:val="false"/>
          <w:color w:val="000000"/>
          <w:sz w:val="28"/>
        </w:rPr>
        <w:t>
      Количество приоритетов в соглашении составляет не более четырех, из них не менее половины измеримых.</w:t>
      </w:r>
    </w:p>
    <w:bookmarkStart w:name="z21" w:id="19"/>
    <w:p>
      <w:pPr>
        <w:spacing w:after="0"/>
        <w:ind w:left="0"/>
        <w:jc w:val="both"/>
      </w:pPr>
      <w:r>
        <w:rPr>
          <w:rFonts w:ascii="Times New Roman"/>
          <w:b w:val="false"/>
          <w:i w:val="false"/>
          <w:color w:val="000000"/>
          <w:sz w:val="28"/>
        </w:rPr>
        <w:t xml:space="preserve">
      12. При несогласии служащего с установленными приоритетами уполномоченное лицо направляет проект соглашения в рабочий орган Национальной комиссии по кадровой политике при Президенте Республики Казахстан (далее – Национальная комиссия), за исключением лиц,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настоящей Методики.</w:t>
      </w:r>
    </w:p>
    <w:bookmarkEnd w:id="19"/>
    <w:p>
      <w:pPr>
        <w:spacing w:after="0"/>
        <w:ind w:left="0"/>
        <w:jc w:val="both"/>
      </w:pPr>
      <w:r>
        <w:rPr>
          <w:rFonts w:ascii="Times New Roman"/>
          <w:b w:val="false"/>
          <w:i w:val="false"/>
          <w:color w:val="000000"/>
          <w:sz w:val="28"/>
        </w:rPr>
        <w:t>
      Рабочий орган Национальной комиссии рассматривает проект соглашения и при необходимости выносит его на рассмотрение Национальной комиссии.</w:t>
      </w:r>
    </w:p>
    <w:p>
      <w:pPr>
        <w:spacing w:after="0"/>
        <w:ind w:left="0"/>
        <w:jc w:val="both"/>
      </w:pPr>
      <w:r>
        <w:rPr>
          <w:rFonts w:ascii="Times New Roman"/>
          <w:b w:val="false"/>
          <w:i w:val="false"/>
          <w:color w:val="000000"/>
          <w:sz w:val="28"/>
        </w:rPr>
        <w:t>
      Национальная комиссия по итогам рассмотрения проекта соглашения рекомендует служащему подписать соглашение с корректировками уполномоченного лица либо уполномоченному лицу подписать соглашение без внесения корректировок.</w:t>
      </w:r>
    </w:p>
    <w:bookmarkStart w:name="z22" w:id="20"/>
    <w:p>
      <w:pPr>
        <w:spacing w:after="0"/>
        <w:ind w:left="0"/>
        <w:jc w:val="both"/>
      </w:pPr>
      <w:r>
        <w:rPr>
          <w:rFonts w:ascii="Times New Roman"/>
          <w:b w:val="false"/>
          <w:i w:val="false"/>
          <w:color w:val="000000"/>
          <w:sz w:val="28"/>
        </w:rPr>
        <w:t>
      13. Подписанные соглашения передаются на хранение в службу управления персоналом.</w:t>
      </w:r>
    </w:p>
    <w:bookmarkEnd w:id="20"/>
    <w:bookmarkStart w:name="z23" w:id="21"/>
    <w:p>
      <w:pPr>
        <w:spacing w:after="0"/>
        <w:ind w:left="0"/>
        <w:jc w:val="left"/>
      </w:pPr>
      <w:r>
        <w:rPr>
          <w:rFonts w:ascii="Times New Roman"/>
          <w:b/>
          <w:i w:val="false"/>
          <w:color w:val="000000"/>
        </w:rPr>
        <w:t xml:space="preserve"> Глава 3. Подготовка к собеседованию</w:t>
      </w:r>
    </w:p>
    <w:bookmarkEnd w:id="21"/>
    <w:bookmarkStart w:name="z24" w:id="22"/>
    <w:p>
      <w:pPr>
        <w:spacing w:after="0"/>
        <w:ind w:left="0"/>
        <w:jc w:val="both"/>
      </w:pPr>
      <w:r>
        <w:rPr>
          <w:rFonts w:ascii="Times New Roman"/>
          <w:b w:val="false"/>
          <w:i w:val="false"/>
          <w:color w:val="000000"/>
          <w:sz w:val="28"/>
        </w:rPr>
        <w:t>
      14. Подготовка к собеседованию осуществляется службой управления персоналом и включает в себя подготовку материалов, необходимых для проведения оценки, и определение графика проведения оценки.</w:t>
      </w:r>
    </w:p>
    <w:bookmarkEnd w:id="22"/>
    <w:bookmarkStart w:name="z25" w:id="23"/>
    <w:p>
      <w:pPr>
        <w:spacing w:after="0"/>
        <w:ind w:left="0"/>
        <w:jc w:val="both"/>
      </w:pPr>
      <w:r>
        <w:rPr>
          <w:rFonts w:ascii="Times New Roman"/>
          <w:b w:val="false"/>
          <w:i w:val="false"/>
          <w:color w:val="000000"/>
          <w:sz w:val="28"/>
        </w:rPr>
        <w:t>
      15. Служба управления персоналом разрабатывает график проведения оценки по согласованию с уполномоченным лицом.</w:t>
      </w:r>
    </w:p>
    <w:bookmarkEnd w:id="23"/>
    <w:bookmarkStart w:name="z26" w:id="24"/>
    <w:p>
      <w:pPr>
        <w:spacing w:after="0"/>
        <w:ind w:left="0"/>
        <w:jc w:val="both"/>
      </w:pPr>
      <w:r>
        <w:rPr>
          <w:rFonts w:ascii="Times New Roman"/>
          <w:b w:val="false"/>
          <w:i w:val="false"/>
          <w:color w:val="000000"/>
          <w:sz w:val="28"/>
        </w:rPr>
        <w:t>
      16. К материалам, необходимым для проведения оценки, относятся:</w:t>
      </w:r>
    </w:p>
    <w:bookmarkEnd w:id="24"/>
    <w:p>
      <w:pPr>
        <w:spacing w:after="0"/>
        <w:ind w:left="0"/>
        <w:jc w:val="both"/>
      </w:pPr>
      <w:r>
        <w:rPr>
          <w:rFonts w:ascii="Times New Roman"/>
          <w:b w:val="false"/>
          <w:i w:val="false"/>
          <w:color w:val="000000"/>
          <w:sz w:val="28"/>
        </w:rPr>
        <w:t>
      1) информация о деятельности структурных подразделений государственных органов, их подведомственных организаций либо государственных органов, деятельность которых курирует служащий;</w:t>
      </w:r>
    </w:p>
    <w:p>
      <w:pPr>
        <w:spacing w:after="0"/>
        <w:ind w:left="0"/>
        <w:jc w:val="both"/>
      </w:pPr>
      <w:r>
        <w:rPr>
          <w:rFonts w:ascii="Times New Roman"/>
          <w:b w:val="false"/>
          <w:i w:val="false"/>
          <w:color w:val="000000"/>
          <w:sz w:val="28"/>
        </w:rPr>
        <w:t>
      2) сведения, характеризующие деятельность служащего в оцениваемом периоде, в том числе о реализации соглашения.</w:t>
      </w:r>
    </w:p>
    <w:bookmarkStart w:name="z27" w:id="25"/>
    <w:p>
      <w:pPr>
        <w:spacing w:after="0"/>
        <w:ind w:left="0"/>
        <w:jc w:val="both"/>
      </w:pPr>
      <w:r>
        <w:rPr>
          <w:rFonts w:ascii="Times New Roman"/>
          <w:b w:val="false"/>
          <w:i w:val="false"/>
          <w:color w:val="000000"/>
          <w:sz w:val="28"/>
        </w:rPr>
        <w:t>
      17. При наличии дополнительной информации, касающейся профессионального уровня, служащие до проведения оценки представляют в государственный орган.</w:t>
      </w:r>
    </w:p>
    <w:bookmarkEnd w:id="25"/>
    <w:bookmarkStart w:name="z28" w:id="26"/>
    <w:p>
      <w:pPr>
        <w:spacing w:after="0"/>
        <w:ind w:left="0"/>
        <w:jc w:val="both"/>
      </w:pPr>
      <w:r>
        <w:rPr>
          <w:rFonts w:ascii="Times New Roman"/>
          <w:b w:val="false"/>
          <w:i w:val="false"/>
          <w:color w:val="000000"/>
          <w:sz w:val="28"/>
        </w:rPr>
        <w:t>
      18. Служба управления персоналом уведомляет служащего о проведении собеседования за семь рабочих дней до начала его проведения.</w:t>
      </w:r>
    </w:p>
    <w:bookmarkEnd w:id="26"/>
    <w:bookmarkStart w:name="z29" w:id="27"/>
    <w:p>
      <w:pPr>
        <w:spacing w:after="0"/>
        <w:ind w:left="0"/>
        <w:jc w:val="left"/>
      </w:pPr>
      <w:r>
        <w:rPr>
          <w:rFonts w:ascii="Times New Roman"/>
          <w:b/>
          <w:i w:val="false"/>
          <w:color w:val="000000"/>
        </w:rPr>
        <w:t xml:space="preserve"> Глава 4. Собеседование</w:t>
      </w:r>
    </w:p>
    <w:bookmarkEnd w:id="27"/>
    <w:bookmarkStart w:name="z30" w:id="28"/>
    <w:p>
      <w:pPr>
        <w:spacing w:after="0"/>
        <w:ind w:left="0"/>
        <w:jc w:val="both"/>
      </w:pPr>
      <w:r>
        <w:rPr>
          <w:rFonts w:ascii="Times New Roman"/>
          <w:b w:val="false"/>
          <w:i w:val="false"/>
          <w:color w:val="000000"/>
          <w:sz w:val="28"/>
        </w:rPr>
        <w:t xml:space="preserve">
      19. Собеседование со служащим проводится в сроки, указанные </w:t>
      </w:r>
    </w:p>
    <w:bookmarkEnd w:id="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настоящей Методики.</w:t>
      </w:r>
    </w:p>
    <w:p>
      <w:pPr>
        <w:spacing w:after="0"/>
        <w:ind w:left="0"/>
        <w:jc w:val="both"/>
      </w:pPr>
      <w:r>
        <w:rPr>
          <w:rFonts w:ascii="Times New Roman"/>
          <w:b w:val="false"/>
          <w:i w:val="false"/>
          <w:color w:val="000000"/>
          <w:sz w:val="28"/>
        </w:rPr>
        <w:t>
      В собеседовании принимает участие служащий, уполномоченное лицо, представитель службы управления персоналом, а также по решению уполномоченного лица непосредственный руководитель служащего и должностные лица, осуществляющие служебное взаимодействие со служащим.</w:t>
      </w:r>
    </w:p>
    <w:bookmarkStart w:name="z31" w:id="29"/>
    <w:p>
      <w:pPr>
        <w:spacing w:after="0"/>
        <w:ind w:left="0"/>
        <w:jc w:val="both"/>
      </w:pPr>
      <w:r>
        <w:rPr>
          <w:rFonts w:ascii="Times New Roman"/>
          <w:b w:val="false"/>
          <w:i w:val="false"/>
          <w:color w:val="000000"/>
          <w:sz w:val="28"/>
        </w:rPr>
        <w:t xml:space="preserve">
      20. На собеседовании рассматриваются материалы, указанные в </w:t>
      </w:r>
      <w:r>
        <w:rPr>
          <w:rFonts w:ascii="Times New Roman"/>
          <w:b w:val="false"/>
          <w:i w:val="false"/>
          <w:color w:val="000000"/>
          <w:sz w:val="28"/>
        </w:rPr>
        <w:t>пункте 16</w:t>
      </w:r>
      <w:r>
        <w:rPr>
          <w:rFonts w:ascii="Times New Roman"/>
          <w:b w:val="false"/>
          <w:i w:val="false"/>
          <w:color w:val="000000"/>
          <w:sz w:val="28"/>
        </w:rPr>
        <w:t xml:space="preserve"> настоящей Методики.</w:t>
      </w:r>
    </w:p>
    <w:bookmarkEnd w:id="29"/>
    <w:p>
      <w:pPr>
        <w:spacing w:after="0"/>
        <w:ind w:left="0"/>
        <w:jc w:val="both"/>
      </w:pPr>
      <w:r>
        <w:rPr>
          <w:rFonts w:ascii="Times New Roman"/>
          <w:b w:val="false"/>
          <w:i w:val="false"/>
          <w:color w:val="000000"/>
          <w:sz w:val="28"/>
        </w:rPr>
        <w:t xml:space="preserve">
      По результатам проведенного собеседования уполномоченным лицом заполняется и подписывается оценочный лист с указанием среднего балла оценки реализации соглашения, среднего балла оценки профессионального уровня и личностных качеств, итоговой оценки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Start w:name="z32" w:id="30"/>
    <w:p>
      <w:pPr>
        <w:spacing w:after="0"/>
        <w:ind w:left="0"/>
        <w:jc w:val="both"/>
      </w:pPr>
      <w:r>
        <w:rPr>
          <w:rFonts w:ascii="Times New Roman"/>
          <w:b w:val="false"/>
          <w:i w:val="false"/>
          <w:color w:val="000000"/>
          <w:sz w:val="28"/>
        </w:rPr>
        <w:t xml:space="preserve">
      21. По итогам проведения оценки уполномоченное лицо подписывает отзыв о деятельности служащего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30"/>
    <w:p>
      <w:pPr>
        <w:spacing w:after="0"/>
        <w:ind w:left="0"/>
        <w:jc w:val="both"/>
      </w:pPr>
      <w:r>
        <w:rPr>
          <w:rFonts w:ascii="Times New Roman"/>
          <w:b w:val="false"/>
          <w:i w:val="false"/>
          <w:color w:val="000000"/>
          <w:sz w:val="28"/>
        </w:rPr>
        <w:t>
      Отзыв о деятельности ответственного секретаря центрального исполнительного органа подписывается первым руководителем государственного органа, в котором работает оцениваемый служащий.</w:t>
      </w:r>
    </w:p>
    <w:p>
      <w:pPr>
        <w:spacing w:after="0"/>
        <w:ind w:left="0"/>
        <w:jc w:val="both"/>
      </w:pPr>
      <w:r>
        <w:rPr>
          <w:rFonts w:ascii="Times New Roman"/>
          <w:b w:val="false"/>
          <w:i w:val="false"/>
          <w:color w:val="000000"/>
          <w:sz w:val="28"/>
        </w:rPr>
        <w:t>
      Отзыв о деятельности руководителя аппарата Высшего Судебного Совета Республики Казахстан подписывается Председателем Высшего Судебного Совета Республики Казахстан.</w:t>
      </w:r>
    </w:p>
    <w:bookmarkStart w:name="z33" w:id="31"/>
    <w:p>
      <w:pPr>
        <w:spacing w:after="0"/>
        <w:ind w:left="0"/>
        <w:jc w:val="both"/>
      </w:pPr>
      <w:r>
        <w:rPr>
          <w:rFonts w:ascii="Times New Roman"/>
          <w:b w:val="false"/>
          <w:i w:val="false"/>
          <w:color w:val="000000"/>
          <w:sz w:val="28"/>
        </w:rPr>
        <w:t>
      22. Итоговая оценка служащего вычисляется по следующей формуле: a = 0,6b + 0,4c</w:t>
      </w:r>
    </w:p>
    <w:bookmarkEnd w:id="31"/>
    <w:p>
      <w:pPr>
        <w:spacing w:after="0"/>
        <w:ind w:left="0"/>
        <w:jc w:val="both"/>
      </w:pPr>
      <w:r>
        <w:rPr>
          <w:rFonts w:ascii="Times New Roman"/>
          <w:b w:val="false"/>
          <w:i w:val="false"/>
          <w:color w:val="000000"/>
          <w:sz w:val="28"/>
        </w:rPr>
        <w:t xml:space="preserve">
      Где: </w:t>
      </w:r>
    </w:p>
    <w:p>
      <w:pPr>
        <w:spacing w:after="0"/>
        <w:ind w:left="0"/>
        <w:jc w:val="both"/>
      </w:pPr>
      <w:r>
        <w:rPr>
          <w:rFonts w:ascii="Times New Roman"/>
          <w:b w:val="false"/>
          <w:i w:val="false"/>
          <w:color w:val="000000"/>
          <w:sz w:val="28"/>
        </w:rPr>
        <w:t>
      a – итоговая оценка служащего;</w:t>
      </w:r>
    </w:p>
    <w:p>
      <w:pPr>
        <w:spacing w:after="0"/>
        <w:ind w:left="0"/>
        <w:jc w:val="both"/>
      </w:pPr>
      <w:r>
        <w:rPr>
          <w:rFonts w:ascii="Times New Roman"/>
          <w:b w:val="false"/>
          <w:i w:val="false"/>
          <w:color w:val="000000"/>
          <w:sz w:val="28"/>
        </w:rPr>
        <w:t>
      b – среднеарифметическое значение баллов оценки реализации приоритетов, предусмотренных соглашением;</w:t>
      </w:r>
    </w:p>
    <w:p>
      <w:pPr>
        <w:spacing w:after="0"/>
        <w:ind w:left="0"/>
        <w:jc w:val="both"/>
      </w:pPr>
      <w:r>
        <w:rPr>
          <w:rFonts w:ascii="Times New Roman"/>
          <w:b w:val="false"/>
          <w:i w:val="false"/>
          <w:color w:val="000000"/>
          <w:sz w:val="28"/>
        </w:rPr>
        <w:t xml:space="preserve">
      c – среднеарифметическое значение баллов оценки профессионального уровня и личностных качеств. </w:t>
      </w:r>
    </w:p>
    <w:bookmarkStart w:name="z34" w:id="32"/>
    <w:p>
      <w:pPr>
        <w:spacing w:after="0"/>
        <w:ind w:left="0"/>
        <w:jc w:val="both"/>
      </w:pPr>
      <w:r>
        <w:rPr>
          <w:rFonts w:ascii="Times New Roman"/>
          <w:b w:val="false"/>
          <w:i w:val="false"/>
          <w:color w:val="000000"/>
          <w:sz w:val="28"/>
        </w:rPr>
        <w:t>
      23. Итоговая оценка выставляется по шкале со следующими значениями:</w:t>
      </w:r>
    </w:p>
    <w:bookmarkEnd w:id="32"/>
    <w:p>
      <w:pPr>
        <w:spacing w:after="0"/>
        <w:ind w:left="0"/>
        <w:jc w:val="both"/>
      </w:pPr>
      <w:r>
        <w:rPr>
          <w:rFonts w:ascii="Times New Roman"/>
          <w:b w:val="false"/>
          <w:i w:val="false"/>
          <w:color w:val="000000"/>
          <w:sz w:val="28"/>
        </w:rPr>
        <w:t>
      0 - 2,99 баллов – "неудовлетворительно",</w:t>
      </w:r>
    </w:p>
    <w:p>
      <w:pPr>
        <w:spacing w:after="0"/>
        <w:ind w:left="0"/>
        <w:jc w:val="both"/>
      </w:pPr>
      <w:r>
        <w:rPr>
          <w:rFonts w:ascii="Times New Roman"/>
          <w:b w:val="false"/>
          <w:i w:val="false"/>
          <w:color w:val="000000"/>
          <w:sz w:val="28"/>
        </w:rPr>
        <w:t>
      3 - 3,99 баллов – "удовлетворительно",</w:t>
      </w:r>
    </w:p>
    <w:p>
      <w:pPr>
        <w:spacing w:after="0"/>
        <w:ind w:left="0"/>
        <w:jc w:val="both"/>
      </w:pPr>
      <w:r>
        <w:rPr>
          <w:rFonts w:ascii="Times New Roman"/>
          <w:b w:val="false"/>
          <w:i w:val="false"/>
          <w:color w:val="000000"/>
          <w:sz w:val="28"/>
        </w:rPr>
        <w:t>
      4 и более баллов – "эффективно".</w:t>
      </w:r>
    </w:p>
    <w:bookmarkStart w:name="z35" w:id="33"/>
    <w:p>
      <w:pPr>
        <w:spacing w:after="0"/>
        <w:ind w:left="0"/>
        <w:jc w:val="both"/>
      </w:pPr>
      <w:r>
        <w:rPr>
          <w:rFonts w:ascii="Times New Roman"/>
          <w:b w:val="false"/>
          <w:i w:val="false"/>
          <w:color w:val="000000"/>
          <w:sz w:val="28"/>
        </w:rPr>
        <w:t>
      24. Служба управления персоналом ознакамливает служащего с результатами оценки в течение двух рабочих дней со дня ее завершения.</w:t>
      </w:r>
    </w:p>
    <w:bookmarkEnd w:id="33"/>
    <w:p>
      <w:pPr>
        <w:spacing w:after="0"/>
        <w:ind w:left="0"/>
        <w:jc w:val="both"/>
      </w:pPr>
      <w:r>
        <w:rPr>
          <w:rFonts w:ascii="Times New Roman"/>
          <w:b w:val="false"/>
          <w:i w:val="false"/>
          <w:color w:val="000000"/>
          <w:sz w:val="28"/>
        </w:rPr>
        <w:t>
      Оценочный лист подписывается служащим.</w:t>
      </w:r>
    </w:p>
    <w:p>
      <w:pPr>
        <w:spacing w:after="0"/>
        <w:ind w:left="0"/>
        <w:jc w:val="both"/>
      </w:pPr>
      <w:r>
        <w:rPr>
          <w:rFonts w:ascii="Times New Roman"/>
          <w:b w:val="false"/>
          <w:i w:val="false"/>
          <w:color w:val="000000"/>
          <w:sz w:val="28"/>
        </w:rPr>
        <w:t>
      В случае несогласия с результатами оценки служащий вправе обратиться с соответствующим заявлением в Национальную комиссию в течение десяти рабочих дней со дня ознакомления с результатами оценки.</w:t>
      </w:r>
    </w:p>
    <w:bookmarkStart w:name="z36" w:id="34"/>
    <w:p>
      <w:pPr>
        <w:spacing w:after="0"/>
        <w:ind w:left="0"/>
        <w:jc w:val="left"/>
      </w:pPr>
      <w:r>
        <w:rPr>
          <w:rFonts w:ascii="Times New Roman"/>
          <w:b/>
          <w:i w:val="false"/>
          <w:color w:val="000000"/>
        </w:rPr>
        <w:t xml:space="preserve"> Глава 5. Направление результатов оценки в уполномоченный орган по делам государственной службы</w:t>
      </w:r>
    </w:p>
    <w:bookmarkEnd w:id="34"/>
    <w:bookmarkStart w:name="z37" w:id="35"/>
    <w:p>
      <w:pPr>
        <w:spacing w:after="0"/>
        <w:ind w:left="0"/>
        <w:jc w:val="both"/>
      </w:pPr>
      <w:r>
        <w:rPr>
          <w:rFonts w:ascii="Times New Roman"/>
          <w:b w:val="false"/>
          <w:i w:val="false"/>
          <w:color w:val="000000"/>
          <w:sz w:val="28"/>
        </w:rPr>
        <w:t>
      25. Результаты оценки деятельности служащего являются основаниями для принятия решений по выплате бонусов, обучению, ротации, расторжению трудового договора.</w:t>
      </w:r>
    </w:p>
    <w:bookmarkEnd w:id="35"/>
    <w:bookmarkStart w:name="z38" w:id="36"/>
    <w:p>
      <w:pPr>
        <w:spacing w:after="0"/>
        <w:ind w:left="0"/>
        <w:jc w:val="both"/>
      </w:pPr>
      <w:r>
        <w:rPr>
          <w:rFonts w:ascii="Times New Roman"/>
          <w:b w:val="false"/>
          <w:i w:val="false"/>
          <w:color w:val="000000"/>
          <w:sz w:val="28"/>
        </w:rPr>
        <w:t>
      26. Результаты оценки служащего вносятся службой управления персоналом в его послужной список.</w:t>
      </w:r>
    </w:p>
    <w:bookmarkEnd w:id="36"/>
    <w:bookmarkStart w:name="z39" w:id="37"/>
    <w:p>
      <w:pPr>
        <w:spacing w:after="0"/>
        <w:ind w:left="0"/>
        <w:jc w:val="both"/>
      </w:pPr>
      <w:r>
        <w:rPr>
          <w:rFonts w:ascii="Times New Roman"/>
          <w:b w:val="false"/>
          <w:i w:val="false"/>
          <w:color w:val="000000"/>
          <w:sz w:val="28"/>
        </w:rPr>
        <w:t>
      27. Государственный орган в течение десяти рабочих дней со дня завершения оценки направляет в уполномоченный орган по делам государственной службы следующие материалы:</w:t>
      </w:r>
    </w:p>
    <w:bookmarkEnd w:id="37"/>
    <w:p>
      <w:pPr>
        <w:spacing w:after="0"/>
        <w:ind w:left="0"/>
        <w:jc w:val="both"/>
      </w:pPr>
      <w:r>
        <w:rPr>
          <w:rFonts w:ascii="Times New Roman"/>
          <w:b w:val="false"/>
          <w:i w:val="false"/>
          <w:color w:val="000000"/>
          <w:sz w:val="28"/>
        </w:rPr>
        <w:t>
      1) копию оценочного листа служащего, заверенную службой управления персоналом, при этом оригинал оценочного листа хранится в службе управления персоналом;</w:t>
      </w:r>
    </w:p>
    <w:p>
      <w:pPr>
        <w:spacing w:after="0"/>
        <w:ind w:left="0"/>
        <w:jc w:val="both"/>
      </w:pPr>
      <w:r>
        <w:rPr>
          <w:rFonts w:ascii="Times New Roman"/>
          <w:b w:val="false"/>
          <w:i w:val="false"/>
          <w:color w:val="000000"/>
          <w:sz w:val="28"/>
        </w:rPr>
        <w:t xml:space="preserve">
      2) оригинал отзыва о деятельности служащего, при этом его копия хранится в службе управления персоналом. </w:t>
      </w:r>
    </w:p>
    <w:bookmarkStart w:name="z40" w:id="38"/>
    <w:p>
      <w:pPr>
        <w:spacing w:after="0"/>
        <w:ind w:left="0"/>
        <w:jc w:val="both"/>
      </w:pPr>
      <w:r>
        <w:rPr>
          <w:rFonts w:ascii="Times New Roman"/>
          <w:b w:val="false"/>
          <w:i w:val="false"/>
          <w:color w:val="000000"/>
          <w:sz w:val="28"/>
        </w:rPr>
        <w:t>
      28. Уполномоченный орган по делам государственной службы осуществляет анализ годовой оценки служащих и не позднее 10 февраля вносит их в рабочий орган Национальной комиссии.</w:t>
      </w:r>
    </w:p>
    <w:bookmarkEnd w:id="38"/>
    <w:bookmarkStart w:name="z41" w:id="39"/>
    <w:p>
      <w:pPr>
        <w:spacing w:after="0"/>
        <w:ind w:left="0"/>
        <w:jc w:val="both"/>
      </w:pPr>
      <w:r>
        <w:rPr>
          <w:rFonts w:ascii="Times New Roman"/>
          <w:b w:val="false"/>
          <w:i w:val="false"/>
          <w:color w:val="000000"/>
          <w:sz w:val="28"/>
        </w:rPr>
        <w:t>
      29. Рабочий орган Национальной комиссии на основании материалов, представленных уполномоченным органом по делам государственной службы, принимает решение о вынесении их на рассмотрение Национальной комиссии.</w:t>
      </w:r>
    </w:p>
    <w:bookmarkEnd w:id="39"/>
    <w:bookmarkStart w:name="z42" w:id="40"/>
    <w:p>
      <w:pPr>
        <w:spacing w:after="0"/>
        <w:ind w:left="0"/>
        <w:jc w:val="both"/>
      </w:pPr>
      <w:r>
        <w:rPr>
          <w:rFonts w:ascii="Times New Roman"/>
          <w:b w:val="false"/>
          <w:i w:val="false"/>
          <w:color w:val="000000"/>
          <w:sz w:val="28"/>
        </w:rPr>
        <w:t>
      30. Национальная комиссия по итогам рассмотрения материалов, представленных рабочим органом, и проведения собеседования со служащим принимает одно из следующих решений:</w:t>
      </w:r>
    </w:p>
    <w:bookmarkEnd w:id="40"/>
    <w:p>
      <w:pPr>
        <w:spacing w:after="0"/>
        <w:ind w:left="0"/>
        <w:jc w:val="both"/>
      </w:pPr>
      <w:r>
        <w:rPr>
          <w:rFonts w:ascii="Times New Roman"/>
          <w:b w:val="false"/>
          <w:i w:val="false"/>
          <w:color w:val="000000"/>
          <w:sz w:val="28"/>
        </w:rPr>
        <w:t>
      1) соответствует занимаемой должности;</w:t>
      </w:r>
    </w:p>
    <w:p>
      <w:pPr>
        <w:spacing w:after="0"/>
        <w:ind w:left="0"/>
        <w:jc w:val="both"/>
      </w:pPr>
      <w:r>
        <w:rPr>
          <w:rFonts w:ascii="Times New Roman"/>
          <w:b w:val="false"/>
          <w:i w:val="false"/>
          <w:color w:val="000000"/>
          <w:sz w:val="28"/>
        </w:rPr>
        <w:t>
      2) не соответствует занимаемой должности.</w:t>
      </w:r>
    </w:p>
    <w:bookmarkStart w:name="z43" w:id="41"/>
    <w:p>
      <w:pPr>
        <w:spacing w:after="0"/>
        <w:ind w:left="0"/>
        <w:jc w:val="both"/>
      </w:pPr>
      <w:r>
        <w:rPr>
          <w:rFonts w:ascii="Times New Roman"/>
          <w:b w:val="false"/>
          <w:i w:val="false"/>
          <w:color w:val="000000"/>
          <w:sz w:val="28"/>
        </w:rPr>
        <w:t>
      31. Решение Национальной комиссии является основанием для принятия государственным органом, в котором работает оцениваемый служащий, решения о продлении трудового договора со служащим либо его расторжении.</w:t>
      </w:r>
    </w:p>
    <w:bookmarkEnd w:id="41"/>
    <w:p>
      <w:pPr>
        <w:spacing w:after="0"/>
        <w:ind w:left="0"/>
        <w:jc w:val="both"/>
      </w:pPr>
      <w:r>
        <w:rPr>
          <w:rFonts w:ascii="Times New Roman"/>
          <w:b w:val="false"/>
          <w:i w:val="false"/>
          <w:color w:val="000000"/>
          <w:sz w:val="28"/>
        </w:rPr>
        <w:t>
      Неудовлетворительная оценка служащего является основанием для расторжения с ним трудового договора по согласованию с Национальной комиссией.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"А"</w:t>
            </w:r>
          </w:p>
        </w:tc>
      </w:tr>
    </w:tbl>
    <w:bookmarkStart w:name="z45" w:id="42"/>
    <w:p>
      <w:pPr>
        <w:spacing w:after="0"/>
        <w:ind w:left="0"/>
        <w:jc w:val="both"/>
      </w:pPr>
      <w:r>
        <w:rPr>
          <w:rFonts w:ascii="Times New Roman"/>
          <w:b w:val="false"/>
          <w:i w:val="false"/>
          <w:color w:val="000000"/>
          <w:sz w:val="28"/>
        </w:rPr>
        <w:t>
      Форма</w:t>
      </w:r>
    </w:p>
    <w:bookmarkEnd w:id="42"/>
    <w:p>
      <w:pPr>
        <w:spacing w:after="0"/>
        <w:ind w:left="0"/>
        <w:jc w:val="left"/>
      </w:pPr>
      <w:r>
        <w:rPr>
          <w:rFonts w:ascii="Times New Roman"/>
          <w:b/>
          <w:i w:val="false"/>
          <w:color w:val="000000"/>
        </w:rPr>
        <w:t xml:space="preserve"> Соглашение о приоритетах работы на оцениваемый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5"/>
        <w:gridCol w:w="2006"/>
        <w:gridCol w:w="4519"/>
      </w:tblGrid>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Приоритет</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указывается единица измерения, срок реализации, необходимые меры для</w:t>
      </w:r>
    </w:p>
    <w:p>
      <w:pPr>
        <w:spacing w:after="0"/>
        <w:ind w:left="0"/>
        <w:jc w:val="both"/>
      </w:pPr>
      <w:r>
        <w:rPr>
          <w:rFonts w:ascii="Times New Roman"/>
          <w:b w:val="false"/>
          <w:i w:val="false"/>
          <w:color w:val="000000"/>
          <w:sz w:val="28"/>
        </w:rPr>
        <w:t>
      достижения приоритетов</w:t>
      </w:r>
    </w:p>
    <w:p>
      <w:pPr>
        <w:spacing w:after="0"/>
        <w:ind w:left="0"/>
        <w:jc w:val="both"/>
      </w:pPr>
      <w:r>
        <w:rPr>
          <w:rFonts w:ascii="Times New Roman"/>
          <w:b w:val="false"/>
          <w:i w:val="false"/>
          <w:color w:val="000000"/>
          <w:sz w:val="28"/>
        </w:rPr>
        <w:t>
      Уполномоченное лицо_________________________________________________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Должность___________________________________________________________</w:t>
      </w:r>
    </w:p>
    <w:p>
      <w:pPr>
        <w:spacing w:after="0"/>
        <w:ind w:left="0"/>
        <w:jc w:val="both"/>
      </w:pPr>
      <w:r>
        <w:rPr>
          <w:rFonts w:ascii="Times New Roman"/>
          <w:b w:val="false"/>
          <w:i w:val="false"/>
          <w:color w:val="000000"/>
          <w:sz w:val="28"/>
        </w:rPr>
        <w:t>
      Подпись ______________________ Дата_________________________________</w:t>
      </w:r>
    </w:p>
    <w:p>
      <w:pPr>
        <w:spacing w:after="0"/>
        <w:ind w:left="0"/>
        <w:jc w:val="both"/>
      </w:pPr>
      <w:r>
        <w:rPr>
          <w:rFonts w:ascii="Times New Roman"/>
          <w:b w:val="false"/>
          <w:i w:val="false"/>
          <w:color w:val="000000"/>
          <w:sz w:val="28"/>
        </w:rPr>
        <w:t>
      Служащий____________________________________________________________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
      Подпись ______________________ Дата_________________________________ </w:t>
      </w:r>
    </w:p>
    <w:p>
      <w:pPr>
        <w:spacing w:after="0"/>
        <w:ind w:left="0"/>
        <w:jc w:val="both"/>
      </w:pPr>
      <w:r>
        <w:rPr>
          <w:rFonts w:ascii="Times New Roman"/>
          <w:b w:val="false"/>
          <w:i w:val="false"/>
          <w:color w:val="000000"/>
          <w:sz w:val="28"/>
        </w:rPr>
        <w:t xml:space="preserve">
      Согласен с тем, что настоящее соглашение будет опубликовано </w:t>
      </w:r>
    </w:p>
    <w:p>
      <w:pPr>
        <w:spacing w:after="0"/>
        <w:ind w:left="0"/>
        <w:jc w:val="both"/>
      </w:pPr>
      <w:r>
        <w:rPr>
          <w:rFonts w:ascii="Times New Roman"/>
          <w:b w:val="false"/>
          <w:i w:val="false"/>
          <w:color w:val="000000"/>
          <w:sz w:val="28"/>
        </w:rPr>
        <w:t xml:space="preserve">
      на интернет-ресурсе_________________________________________________ </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(подпись государственного служащего)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деятельности</w:t>
            </w:r>
            <w:r>
              <w:br/>
            </w:r>
            <w:r>
              <w:rPr>
                <w:rFonts w:ascii="Times New Roman"/>
                <w:b w:val="false"/>
                <w:i w:val="false"/>
                <w:color w:val="000000"/>
                <w:sz w:val="20"/>
              </w:rPr>
              <w:t>административных государственных</w:t>
            </w:r>
            <w:r>
              <w:br/>
            </w:r>
            <w:r>
              <w:rPr>
                <w:rFonts w:ascii="Times New Roman"/>
                <w:b w:val="false"/>
                <w:i w:val="false"/>
                <w:color w:val="000000"/>
                <w:sz w:val="20"/>
              </w:rPr>
              <w:t>служащих корпуса "А"</w:t>
            </w:r>
          </w:p>
        </w:tc>
      </w:tr>
    </w:tbl>
    <w:bookmarkStart w:name="z47" w:id="43"/>
    <w:p>
      <w:pPr>
        <w:spacing w:after="0"/>
        <w:ind w:left="0"/>
        <w:jc w:val="both"/>
      </w:pPr>
      <w:r>
        <w:rPr>
          <w:rFonts w:ascii="Times New Roman"/>
          <w:b w:val="false"/>
          <w:i w:val="false"/>
          <w:color w:val="000000"/>
          <w:sz w:val="28"/>
        </w:rPr>
        <w:t>
      Форма</w:t>
      </w:r>
    </w:p>
    <w:bookmarkEnd w:id="43"/>
    <w:p>
      <w:pPr>
        <w:spacing w:after="0"/>
        <w:ind w:left="0"/>
        <w:jc w:val="both"/>
      </w:pPr>
      <w:r>
        <w:rPr>
          <w:rFonts w:ascii="Times New Roman"/>
          <w:b w:val="false"/>
          <w:i w:val="false"/>
          <w:color w:val="000000"/>
          <w:sz w:val="28"/>
        </w:rPr>
        <w:t>
      Оценочный лист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5"/>
        <w:gridCol w:w="4927"/>
        <w:gridCol w:w="5588"/>
      </w:tblGrid>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показатели</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p>
            <w:pPr>
              <w:spacing w:after="20"/>
              <w:ind w:left="20"/>
              <w:jc w:val="both"/>
            </w:pPr>
            <w:r>
              <w:rPr>
                <w:rFonts w:ascii="Times New Roman"/>
                <w:b w:val="false"/>
                <w:i w:val="false"/>
                <w:color w:val="000000"/>
                <w:sz w:val="20"/>
              </w:rPr>
              <w:t>
(от 2 до 5)</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соглашения</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приоритета № 1</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приоритета № 2</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приоритета № 3</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приоритета № 4</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(сумма всех баллов, деленная на количество показателей)</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уровень и личностные качества</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должностных обязанностей</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Ориентированность на создание благоприятного морально-психологического климата в коллективе</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служебной этики</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(сумма всех баллов, деленная на количество показателей)</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w:t>
            </w:r>
          </w:p>
        </w:tc>
        <w:tc>
          <w:tcPr>
            <w:tcW w:w="5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Уполномоченное лицо_________________________________________________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Должность ________________________________________________________</w:t>
      </w:r>
    </w:p>
    <w:p>
      <w:pPr>
        <w:spacing w:after="0"/>
        <w:ind w:left="0"/>
        <w:jc w:val="both"/>
      </w:pPr>
      <w:r>
        <w:rPr>
          <w:rFonts w:ascii="Times New Roman"/>
          <w:b w:val="false"/>
          <w:i w:val="false"/>
          <w:color w:val="000000"/>
          <w:sz w:val="28"/>
        </w:rPr>
        <w:t xml:space="preserve">
      Подпись ______________________ Дата_________________________________ </w:t>
      </w:r>
    </w:p>
    <w:p>
      <w:pPr>
        <w:spacing w:after="0"/>
        <w:ind w:left="0"/>
        <w:jc w:val="both"/>
      </w:pPr>
      <w:r>
        <w:rPr>
          <w:rFonts w:ascii="Times New Roman"/>
          <w:b w:val="false"/>
          <w:i w:val="false"/>
          <w:color w:val="000000"/>
          <w:sz w:val="28"/>
        </w:rPr>
        <w:t xml:space="preserve">
      Дата ____________________________ </w:t>
      </w:r>
    </w:p>
    <w:p>
      <w:pPr>
        <w:spacing w:after="0"/>
        <w:ind w:left="0"/>
        <w:jc w:val="both"/>
      </w:pPr>
      <w:r>
        <w:rPr>
          <w:rFonts w:ascii="Times New Roman"/>
          <w:b w:val="false"/>
          <w:i w:val="false"/>
          <w:color w:val="000000"/>
          <w:sz w:val="28"/>
        </w:rPr>
        <w:t>
      С результатами оценки ознакомлен (а):</w:t>
      </w:r>
    </w:p>
    <w:p>
      <w:pPr>
        <w:spacing w:after="0"/>
        <w:ind w:left="0"/>
        <w:jc w:val="both"/>
      </w:pPr>
      <w:r>
        <w:rPr>
          <w:rFonts w:ascii="Times New Roman"/>
          <w:b w:val="false"/>
          <w:i w:val="false"/>
          <w:color w:val="000000"/>
          <w:sz w:val="28"/>
        </w:rPr>
        <w:t>
      Служащий 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Подпись ______________________ Дата__________________________________</w:t>
      </w:r>
    </w:p>
    <w:p>
      <w:pPr>
        <w:spacing w:after="0"/>
        <w:ind w:left="0"/>
        <w:jc w:val="both"/>
      </w:pPr>
      <w:r>
        <w:rPr>
          <w:rFonts w:ascii="Times New Roman"/>
          <w:b w:val="false"/>
          <w:i w:val="false"/>
          <w:color w:val="000000"/>
          <w:sz w:val="28"/>
        </w:rPr>
        <w:t>
      В случае несогласия обоснование______________________________________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w:t>
            </w:r>
            <w:r>
              <w:br/>
            </w:r>
            <w:r>
              <w:rPr>
                <w:rFonts w:ascii="Times New Roman"/>
                <w:b w:val="false"/>
                <w:i w:val="false"/>
                <w:color w:val="000000"/>
                <w:sz w:val="20"/>
              </w:rPr>
              <w:t>корпуса "А"</w:t>
            </w:r>
          </w:p>
        </w:tc>
      </w:tr>
    </w:tbl>
    <w:bookmarkStart w:name="z49" w:id="44"/>
    <w:p>
      <w:pPr>
        <w:spacing w:after="0"/>
        <w:ind w:left="0"/>
        <w:jc w:val="both"/>
      </w:pPr>
      <w:r>
        <w:rPr>
          <w:rFonts w:ascii="Times New Roman"/>
          <w:b w:val="false"/>
          <w:i w:val="false"/>
          <w:color w:val="000000"/>
          <w:sz w:val="28"/>
        </w:rPr>
        <w:t>
      Форма</w:t>
      </w:r>
    </w:p>
    <w:bookmarkEnd w:id="44"/>
    <w:p>
      <w:pPr>
        <w:spacing w:after="0"/>
        <w:ind w:left="0"/>
        <w:jc w:val="both"/>
      </w:pPr>
      <w:r>
        <w:rPr>
          <w:rFonts w:ascii="Times New Roman"/>
          <w:b w:val="false"/>
          <w:i w:val="false"/>
          <w:color w:val="000000"/>
          <w:sz w:val="28"/>
        </w:rPr>
        <w:t>
      Национальная комиссия</w:t>
      </w:r>
    </w:p>
    <w:p>
      <w:pPr>
        <w:spacing w:after="0"/>
        <w:ind w:left="0"/>
        <w:jc w:val="both"/>
      </w:pPr>
      <w:r>
        <w:rPr>
          <w:rFonts w:ascii="Times New Roman"/>
          <w:b w:val="false"/>
          <w:i w:val="false"/>
          <w:color w:val="000000"/>
          <w:sz w:val="28"/>
        </w:rPr>
        <w:t xml:space="preserve">
      по кадровой политике </w:t>
      </w:r>
    </w:p>
    <w:p>
      <w:pPr>
        <w:spacing w:after="0"/>
        <w:ind w:left="0"/>
        <w:jc w:val="both"/>
      </w:pPr>
      <w:r>
        <w:rPr>
          <w:rFonts w:ascii="Times New Roman"/>
          <w:b w:val="false"/>
          <w:i w:val="false"/>
          <w:color w:val="000000"/>
          <w:sz w:val="28"/>
        </w:rPr>
        <w:t xml:space="preserve">
      при Президенте       </w:t>
      </w:r>
    </w:p>
    <w:p>
      <w:pPr>
        <w:spacing w:after="0"/>
        <w:ind w:left="0"/>
        <w:jc w:val="both"/>
      </w:pPr>
      <w:r>
        <w:rPr>
          <w:rFonts w:ascii="Times New Roman"/>
          <w:b w:val="false"/>
          <w:i w:val="false"/>
          <w:color w:val="000000"/>
          <w:sz w:val="28"/>
        </w:rPr>
        <w:t xml:space="preserve">
      Республики Казахстан </w:t>
      </w:r>
    </w:p>
    <w:p>
      <w:pPr>
        <w:spacing w:after="0"/>
        <w:ind w:left="0"/>
        <w:jc w:val="left"/>
      </w:pPr>
      <w:r>
        <w:rPr>
          <w:rFonts w:ascii="Times New Roman"/>
          <w:b/>
          <w:i w:val="false"/>
          <w:color w:val="000000"/>
        </w:rPr>
        <w:t xml:space="preserve"> Отзыв о деятельности административного</w:t>
      </w:r>
      <w:r>
        <w:br/>
      </w:r>
      <w:r>
        <w:rPr>
          <w:rFonts w:ascii="Times New Roman"/>
          <w:b/>
          <w:i w:val="false"/>
          <w:color w:val="000000"/>
        </w:rPr>
        <w:t>государственного служащего корпуса "А"</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(фамилия, имя, отчество (при его наличии))</w:t>
      </w:r>
    </w:p>
    <w:p>
      <w:pPr>
        <w:spacing w:after="0"/>
        <w:ind w:left="0"/>
        <w:jc w:val="both"/>
      </w:pPr>
      <w:r>
        <w:rPr>
          <w:rFonts w:ascii="Times New Roman"/>
          <w:b w:val="false"/>
          <w:i w:val="false"/>
          <w:color w:val="000000"/>
          <w:sz w:val="28"/>
        </w:rPr>
        <w:t>
      Период оценки ______________________________________________________</w:t>
      </w:r>
    </w:p>
    <w:p>
      <w:pPr>
        <w:spacing w:after="0"/>
        <w:ind w:left="0"/>
        <w:jc w:val="both"/>
      </w:pPr>
      <w:r>
        <w:rPr>
          <w:rFonts w:ascii="Times New Roman"/>
          <w:b w:val="false"/>
          <w:i w:val="false"/>
          <w:color w:val="000000"/>
          <w:sz w:val="28"/>
        </w:rPr>
        <w:t>
      (указывается период оценки)</w:t>
      </w:r>
    </w:p>
    <w:p>
      <w:pPr>
        <w:spacing w:after="0"/>
        <w:ind w:left="0"/>
        <w:jc w:val="both"/>
      </w:pPr>
      <w:r>
        <w:rPr>
          <w:rFonts w:ascii="Times New Roman"/>
          <w:b w:val="false"/>
          <w:i w:val="false"/>
          <w:color w:val="000000"/>
          <w:sz w:val="28"/>
        </w:rPr>
        <w:t>
      За оцениваемый период получил оценку деятельности</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(указывается оценка служащего корпуса "А" за оцениваемый период)</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(приводится характеристика деятельности служащего корпуса "А"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за оцениваемый период)</w:t>
      </w:r>
    </w:p>
    <w:p>
      <w:pPr>
        <w:spacing w:after="0"/>
        <w:ind w:left="0"/>
        <w:jc w:val="both"/>
      </w:pPr>
      <w:r>
        <w:rPr>
          <w:rFonts w:ascii="Times New Roman"/>
          <w:b w:val="false"/>
          <w:i w:val="false"/>
          <w:color w:val="000000"/>
          <w:sz w:val="28"/>
        </w:rPr>
        <w:t>
      Дополнительная информация:</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 __________ ______________________________________</w:t>
      </w:r>
    </w:p>
    <w:p>
      <w:pPr>
        <w:spacing w:after="0"/>
        <w:ind w:left="0"/>
        <w:jc w:val="both"/>
      </w:pPr>
      <w:r>
        <w:rPr>
          <w:rFonts w:ascii="Times New Roman"/>
          <w:b w:val="false"/>
          <w:i w:val="false"/>
          <w:color w:val="000000"/>
          <w:sz w:val="28"/>
        </w:rPr>
        <w:t>
      (должность,      подпись,  фамилия, инициалы уполномоченного лица)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Агентства Республики Казахстан</w:t>
            </w:r>
            <w:r>
              <w:br/>
            </w:r>
            <w:r>
              <w:rPr>
                <w:rFonts w:ascii="Times New Roman"/>
                <w:b w:val="false"/>
                <w:i w:val="false"/>
                <w:color w:val="000000"/>
                <w:sz w:val="20"/>
              </w:rPr>
              <w:t>по делам государственной службы</w:t>
            </w:r>
            <w:r>
              <w:br/>
            </w:r>
            <w:r>
              <w:rPr>
                <w:rFonts w:ascii="Times New Roman"/>
                <w:b w:val="false"/>
                <w:i w:val="false"/>
                <w:color w:val="000000"/>
                <w:sz w:val="20"/>
              </w:rPr>
              <w:t>и противодействию коррупции</w:t>
            </w:r>
            <w:r>
              <w:br/>
            </w:r>
            <w:r>
              <w:rPr>
                <w:rFonts w:ascii="Times New Roman"/>
                <w:b w:val="false"/>
                <w:i w:val="false"/>
                <w:color w:val="000000"/>
                <w:sz w:val="20"/>
              </w:rPr>
              <w:t>от 29 декабря 2016 года № 110</w:t>
            </w:r>
          </w:p>
        </w:tc>
      </w:tr>
    </w:tbl>
    <w:bookmarkStart w:name="z51" w:id="45"/>
    <w:p>
      <w:pPr>
        <w:spacing w:after="0"/>
        <w:ind w:left="0"/>
        <w:jc w:val="left"/>
      </w:pPr>
      <w:r>
        <w:rPr>
          <w:rFonts w:ascii="Times New Roman"/>
          <w:b/>
          <w:i w:val="false"/>
          <w:color w:val="000000"/>
        </w:rPr>
        <w:t xml:space="preserve"> Типовая методика оценки деятельности административных государственных служащих корпуса "Б"</w:t>
      </w:r>
      <w:r>
        <w:br/>
      </w:r>
      <w:r>
        <w:rPr>
          <w:rFonts w:ascii="Times New Roman"/>
          <w:b/>
          <w:i w:val="false"/>
          <w:color w:val="000000"/>
        </w:rPr>
        <w:t>Глава 1. Общие положения</w:t>
      </w:r>
    </w:p>
    <w:bookmarkEnd w:id="45"/>
    <w:bookmarkStart w:name="z53" w:id="46"/>
    <w:p>
      <w:pPr>
        <w:spacing w:after="0"/>
        <w:ind w:left="0"/>
        <w:jc w:val="both"/>
      </w:pPr>
      <w:r>
        <w:rPr>
          <w:rFonts w:ascii="Times New Roman"/>
          <w:b w:val="false"/>
          <w:i w:val="false"/>
          <w:color w:val="000000"/>
          <w:sz w:val="28"/>
        </w:rPr>
        <w:t xml:space="preserve">
      1. Настоящая Типовая методика оценки деятельности административных государственных служащих корпуса "Б" (далее – Методика) разработана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33 Закона Республики Казахстан от 23 ноября 2015 года "О государственной службе Республики Казахстан" и определяет алгоритм оценки деятельности административных государственных служащих корпуса "Б" (далее – служащие корпуса "Б").</w:t>
      </w:r>
    </w:p>
    <w:bookmarkEnd w:id="46"/>
    <w:bookmarkStart w:name="z54" w:id="47"/>
    <w:p>
      <w:pPr>
        <w:spacing w:after="0"/>
        <w:ind w:left="0"/>
        <w:jc w:val="both"/>
      </w:pPr>
      <w:r>
        <w:rPr>
          <w:rFonts w:ascii="Times New Roman"/>
          <w:b w:val="false"/>
          <w:i w:val="false"/>
          <w:color w:val="000000"/>
          <w:sz w:val="28"/>
        </w:rPr>
        <w:t>
      2. Оценка деятельности служащих корпуса "Б" (далее – оценка) проводится для определения эффективности и качества их работы.</w:t>
      </w:r>
    </w:p>
    <w:bookmarkEnd w:id="47"/>
    <w:bookmarkStart w:name="z55" w:id="48"/>
    <w:p>
      <w:pPr>
        <w:spacing w:after="0"/>
        <w:ind w:left="0"/>
        <w:jc w:val="both"/>
      </w:pPr>
      <w:r>
        <w:rPr>
          <w:rFonts w:ascii="Times New Roman"/>
          <w:b w:val="false"/>
          <w:i w:val="false"/>
          <w:color w:val="000000"/>
          <w:sz w:val="28"/>
        </w:rPr>
        <w:t>
      3. Оценка проводится по результатам деятельности служащего корпуса "Б" на занимаемой должности:</w:t>
      </w:r>
    </w:p>
    <w:bookmarkEnd w:id="48"/>
    <w:p>
      <w:pPr>
        <w:spacing w:after="0"/>
        <w:ind w:left="0"/>
        <w:jc w:val="both"/>
      </w:pPr>
      <w:r>
        <w:rPr>
          <w:rFonts w:ascii="Times New Roman"/>
          <w:b w:val="false"/>
          <w:i w:val="false"/>
          <w:color w:val="000000"/>
          <w:sz w:val="28"/>
        </w:rPr>
        <w:t>
      1) по итогам квартала (квартальная оценка) – не позднее десятого числа месяца, следующего за отчетным кварталом (за исключением четвертого квартала, оценка которого проводится не позднее десятого декабря);</w:t>
      </w:r>
    </w:p>
    <w:p>
      <w:pPr>
        <w:spacing w:after="0"/>
        <w:ind w:left="0"/>
        <w:jc w:val="both"/>
      </w:pPr>
      <w:r>
        <w:rPr>
          <w:rFonts w:ascii="Times New Roman"/>
          <w:b w:val="false"/>
          <w:i w:val="false"/>
          <w:color w:val="000000"/>
          <w:sz w:val="28"/>
        </w:rPr>
        <w:t>
      2) по итогам года (годовая оценка) – не позднее двадцать пятого декабря оцениваемого года.</w:t>
      </w:r>
    </w:p>
    <w:p>
      <w:pPr>
        <w:spacing w:after="0"/>
        <w:ind w:left="0"/>
        <w:jc w:val="both"/>
      </w:pPr>
      <w:r>
        <w:rPr>
          <w:rFonts w:ascii="Times New Roman"/>
          <w:b w:val="false"/>
          <w:i w:val="false"/>
          <w:color w:val="000000"/>
          <w:sz w:val="28"/>
        </w:rPr>
        <w:t>
      Оценка служащего корпуса "Б" не проводится в случаях, если срок пребывания на занимаемой должности в оцениваемом периоде составляет менее трех месяцев, а также в период испытательного срока.</w:t>
      </w:r>
    </w:p>
    <w:p>
      <w:pPr>
        <w:spacing w:after="0"/>
        <w:ind w:left="0"/>
        <w:jc w:val="both"/>
      </w:pPr>
      <w:r>
        <w:rPr>
          <w:rFonts w:ascii="Times New Roman"/>
          <w:b w:val="false"/>
          <w:i w:val="false"/>
          <w:color w:val="000000"/>
          <w:sz w:val="28"/>
        </w:rPr>
        <w:t>
      Служащие корпуса "Б", находящиеся в социальных отпусках либо периоде временной нетрудоспособности, проходят оценку в течение 5 рабочих дней после выхода на работу.</w:t>
      </w:r>
    </w:p>
    <w:bookmarkStart w:name="z56" w:id="49"/>
    <w:p>
      <w:pPr>
        <w:spacing w:after="0"/>
        <w:ind w:left="0"/>
        <w:jc w:val="both"/>
      </w:pPr>
      <w:r>
        <w:rPr>
          <w:rFonts w:ascii="Times New Roman"/>
          <w:b w:val="false"/>
          <w:i w:val="false"/>
          <w:color w:val="000000"/>
          <w:sz w:val="28"/>
        </w:rPr>
        <w:t>
      4. Оценка деятельности служащих корпуса "Б" Администрации Президента Республики Казахстан осуществляется с учетом особенностей, предусмотренных автоматизированной системой оценки Администрации Президента Республики Казахстан.</w:t>
      </w:r>
    </w:p>
    <w:bookmarkEnd w:id="49"/>
    <w:bookmarkStart w:name="z57" w:id="50"/>
    <w:p>
      <w:pPr>
        <w:spacing w:after="0"/>
        <w:ind w:left="0"/>
        <w:jc w:val="both"/>
      </w:pPr>
      <w:r>
        <w:rPr>
          <w:rFonts w:ascii="Times New Roman"/>
          <w:b w:val="false"/>
          <w:i w:val="false"/>
          <w:color w:val="000000"/>
          <w:sz w:val="28"/>
        </w:rPr>
        <w:t>
      5. Квартальная оценка проводится непосредственным руководителем и основывается на оценке исполнения служащим корпуса "Б" должностных обязанностей.</w:t>
      </w:r>
    </w:p>
    <w:bookmarkEnd w:id="50"/>
    <w:p>
      <w:pPr>
        <w:spacing w:after="0"/>
        <w:ind w:left="0"/>
        <w:jc w:val="both"/>
      </w:pPr>
      <w:r>
        <w:rPr>
          <w:rFonts w:ascii="Times New Roman"/>
          <w:b w:val="false"/>
          <w:i w:val="false"/>
          <w:color w:val="000000"/>
          <w:sz w:val="28"/>
        </w:rPr>
        <w:t>
      Непосредственным руководителем служащего корпуса "Б" является лицо, которому данный служащий подчинен согласно своей должностной инструкции.</w:t>
      </w:r>
    </w:p>
    <w:p>
      <w:pPr>
        <w:spacing w:after="0"/>
        <w:ind w:left="0"/>
        <w:jc w:val="both"/>
      </w:pPr>
      <w:r>
        <w:rPr>
          <w:rFonts w:ascii="Times New Roman"/>
          <w:b w:val="false"/>
          <w:i w:val="false"/>
          <w:color w:val="000000"/>
          <w:sz w:val="28"/>
        </w:rPr>
        <w:t>
      Для руководителей исполнительных органов области, города республиканского значения, столицы, финансируемых из местного бюджета, оценка проводится акимом области, столицы, города республиканского значения либо по его уполномочию одним из его заместителей.</w:t>
      </w:r>
    </w:p>
    <w:bookmarkStart w:name="z58" w:id="51"/>
    <w:p>
      <w:pPr>
        <w:spacing w:after="0"/>
        <w:ind w:left="0"/>
        <w:jc w:val="both"/>
      </w:pPr>
      <w:r>
        <w:rPr>
          <w:rFonts w:ascii="Times New Roman"/>
          <w:b w:val="false"/>
          <w:i w:val="false"/>
          <w:color w:val="000000"/>
          <w:sz w:val="28"/>
        </w:rPr>
        <w:t>
      6. Годовая оценка складывается из:</w:t>
      </w:r>
    </w:p>
    <w:bookmarkEnd w:id="51"/>
    <w:p>
      <w:pPr>
        <w:spacing w:after="0"/>
        <w:ind w:left="0"/>
        <w:jc w:val="both"/>
      </w:pPr>
      <w:r>
        <w:rPr>
          <w:rFonts w:ascii="Times New Roman"/>
          <w:b w:val="false"/>
          <w:i w:val="false"/>
          <w:color w:val="000000"/>
          <w:sz w:val="28"/>
        </w:rPr>
        <w:t>
      1) средней оценки служащего корпуса "Б" за отчетные кварталы;</w:t>
      </w:r>
    </w:p>
    <w:p>
      <w:pPr>
        <w:spacing w:after="0"/>
        <w:ind w:left="0"/>
        <w:jc w:val="both"/>
      </w:pPr>
      <w:r>
        <w:rPr>
          <w:rFonts w:ascii="Times New Roman"/>
          <w:b w:val="false"/>
          <w:i w:val="false"/>
          <w:color w:val="000000"/>
          <w:sz w:val="28"/>
        </w:rPr>
        <w:t xml:space="preserve">
      2) оценки выполнения служащим корпуса "Б" индивидуального плана работы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Start w:name="z59" w:id="52"/>
    <w:p>
      <w:pPr>
        <w:spacing w:after="0"/>
        <w:ind w:left="0"/>
        <w:jc w:val="both"/>
      </w:pPr>
      <w:r>
        <w:rPr>
          <w:rFonts w:ascii="Times New Roman"/>
          <w:b w:val="false"/>
          <w:i w:val="false"/>
          <w:color w:val="000000"/>
          <w:sz w:val="28"/>
        </w:rPr>
        <w:t>
      7. Для проведения оценки должностным лицом, имеющим право назначения на государственную должность и освобождения от государственной должности служащего корпуса "Б", создается Комиссия по оценке, рабочим органом которой является служба управления персоналом.</w:t>
      </w:r>
    </w:p>
    <w:bookmarkEnd w:id="52"/>
    <w:bookmarkStart w:name="z60" w:id="53"/>
    <w:p>
      <w:pPr>
        <w:spacing w:after="0"/>
        <w:ind w:left="0"/>
        <w:jc w:val="both"/>
      </w:pPr>
      <w:r>
        <w:rPr>
          <w:rFonts w:ascii="Times New Roman"/>
          <w:b w:val="false"/>
          <w:i w:val="false"/>
          <w:color w:val="000000"/>
          <w:sz w:val="28"/>
        </w:rPr>
        <w:t>
      8. Заседание Комиссии по оценке считается правомочным, если на нем присутствовали не менее двух третей ее состава.</w:t>
      </w:r>
    </w:p>
    <w:bookmarkEnd w:id="53"/>
    <w:p>
      <w:pPr>
        <w:spacing w:after="0"/>
        <w:ind w:left="0"/>
        <w:jc w:val="both"/>
      </w:pPr>
      <w:r>
        <w:rPr>
          <w:rFonts w:ascii="Times New Roman"/>
          <w:b w:val="false"/>
          <w:i w:val="false"/>
          <w:color w:val="000000"/>
          <w:sz w:val="28"/>
        </w:rPr>
        <w:t>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w:t>
      </w:r>
    </w:p>
    <w:bookmarkStart w:name="z61" w:id="54"/>
    <w:p>
      <w:pPr>
        <w:spacing w:after="0"/>
        <w:ind w:left="0"/>
        <w:jc w:val="both"/>
      </w:pPr>
      <w:r>
        <w:rPr>
          <w:rFonts w:ascii="Times New Roman"/>
          <w:b w:val="false"/>
          <w:i w:val="false"/>
          <w:color w:val="000000"/>
          <w:sz w:val="28"/>
        </w:rPr>
        <w:t>
      9. Решение Комиссии по оценке принимается открытым голосованием.</w:t>
      </w:r>
    </w:p>
    <w:bookmarkEnd w:id="54"/>
    <w:bookmarkStart w:name="z62" w:id="55"/>
    <w:p>
      <w:pPr>
        <w:spacing w:after="0"/>
        <w:ind w:left="0"/>
        <w:jc w:val="both"/>
      </w:pPr>
      <w:r>
        <w:rPr>
          <w:rFonts w:ascii="Times New Roman"/>
          <w:b w:val="false"/>
          <w:i w:val="false"/>
          <w:color w:val="000000"/>
          <w:sz w:val="28"/>
        </w:rPr>
        <w:t>
      10. Результаты голосования определяются большинством голосов членов Комиссии по оценке. При равенстве голосов голос председателя комиссии является решающим.</w:t>
      </w:r>
    </w:p>
    <w:bookmarkEnd w:id="55"/>
    <w:p>
      <w:pPr>
        <w:spacing w:after="0"/>
        <w:ind w:left="0"/>
        <w:jc w:val="both"/>
      </w:pPr>
      <w:r>
        <w:rPr>
          <w:rFonts w:ascii="Times New Roman"/>
          <w:b w:val="false"/>
          <w:i w:val="false"/>
          <w:color w:val="000000"/>
          <w:sz w:val="28"/>
        </w:rPr>
        <w:t>
      Секретарем Комиссии по оценке является сотрудник службы управления персоналом. Секретарь Комиссии по оценке не принимает участие в голосовании.</w:t>
      </w:r>
    </w:p>
    <w:bookmarkStart w:name="z63" w:id="56"/>
    <w:p>
      <w:pPr>
        <w:spacing w:after="0"/>
        <w:ind w:left="0"/>
        <w:jc w:val="left"/>
      </w:pPr>
      <w:r>
        <w:rPr>
          <w:rFonts w:ascii="Times New Roman"/>
          <w:b/>
          <w:i w:val="false"/>
          <w:color w:val="000000"/>
        </w:rPr>
        <w:t xml:space="preserve"> Глава 2. Составление индивидуального плана работы</w:t>
      </w:r>
    </w:p>
    <w:bookmarkEnd w:id="56"/>
    <w:bookmarkStart w:name="z64" w:id="57"/>
    <w:p>
      <w:pPr>
        <w:spacing w:after="0"/>
        <w:ind w:left="0"/>
        <w:jc w:val="both"/>
      </w:pPr>
      <w:r>
        <w:rPr>
          <w:rFonts w:ascii="Times New Roman"/>
          <w:b w:val="false"/>
          <w:i w:val="false"/>
          <w:color w:val="000000"/>
          <w:sz w:val="28"/>
        </w:rPr>
        <w:t xml:space="preserve">
      11. Индивидуальный план работы составляется служащим корпуса "Б" совместно с его непосредственным руководителем не позднее десятого января оцениваемого года,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w:t>
      </w:r>
    </w:p>
    <w:bookmarkEnd w:id="57"/>
    <w:p>
      <w:pPr>
        <w:spacing w:after="0"/>
        <w:ind w:left="0"/>
        <w:jc w:val="both"/>
      </w:pPr>
      <w:r>
        <w:rPr>
          <w:rFonts w:ascii="Times New Roman"/>
          <w:b w:val="false"/>
          <w:i w:val="false"/>
          <w:color w:val="000000"/>
          <w:sz w:val="28"/>
        </w:rPr>
        <w:t>
      Форма и содержание индивидуального плана для служащих корпуса "Б" Администрации Президента Республики Казахстан может составляться исходя из особенностей автоматизированной системы оценки Администрации Президента Республики Казахстан в электронном виде.</w:t>
      </w:r>
    </w:p>
    <w:bookmarkStart w:name="z65" w:id="58"/>
    <w:p>
      <w:pPr>
        <w:spacing w:after="0"/>
        <w:ind w:left="0"/>
        <w:jc w:val="both"/>
      </w:pPr>
      <w:r>
        <w:rPr>
          <w:rFonts w:ascii="Times New Roman"/>
          <w:b w:val="false"/>
          <w:i w:val="false"/>
          <w:color w:val="000000"/>
          <w:sz w:val="28"/>
        </w:rPr>
        <w:t xml:space="preserve">
      12. При назначении служащего корпуса "Б" на должность после срока, указанного в </w:t>
      </w:r>
      <w:r>
        <w:rPr>
          <w:rFonts w:ascii="Times New Roman"/>
          <w:b w:val="false"/>
          <w:i w:val="false"/>
          <w:color w:val="000000"/>
          <w:sz w:val="28"/>
        </w:rPr>
        <w:t>пункте 11</w:t>
      </w:r>
      <w:r>
        <w:rPr>
          <w:rFonts w:ascii="Times New Roman"/>
          <w:b w:val="false"/>
          <w:i w:val="false"/>
          <w:color w:val="000000"/>
          <w:sz w:val="28"/>
        </w:rPr>
        <w:t xml:space="preserve"> настоящей Методики индивидуальный план работы служащего корпуса "Б" на занимаемой должности составляется в течение десяти рабочих дней со дня его назначения на должность.</w:t>
      </w:r>
    </w:p>
    <w:bookmarkEnd w:id="58"/>
    <w:bookmarkStart w:name="z66" w:id="59"/>
    <w:p>
      <w:pPr>
        <w:spacing w:after="0"/>
        <w:ind w:left="0"/>
        <w:jc w:val="both"/>
      </w:pPr>
      <w:r>
        <w:rPr>
          <w:rFonts w:ascii="Times New Roman"/>
          <w:b w:val="false"/>
          <w:i w:val="false"/>
          <w:color w:val="000000"/>
          <w:sz w:val="28"/>
        </w:rPr>
        <w:t>
      13. Количество целевых показателей в индивидуальном плане работы служащего корпуса "Б" составляет не более четырех, которые должны быть конкретными, измеримыми, достижимыми, с определенным сроком исполнения.</w:t>
      </w:r>
    </w:p>
    <w:bookmarkEnd w:id="59"/>
    <w:bookmarkStart w:name="z67" w:id="60"/>
    <w:p>
      <w:pPr>
        <w:spacing w:after="0"/>
        <w:ind w:left="0"/>
        <w:jc w:val="both"/>
      </w:pPr>
      <w:r>
        <w:rPr>
          <w:rFonts w:ascii="Times New Roman"/>
          <w:b w:val="false"/>
          <w:i w:val="false"/>
          <w:color w:val="000000"/>
          <w:sz w:val="28"/>
        </w:rPr>
        <w:t>
      14. Индивидуальный план составляется в двух экземплярах. Один экземпляр передается в службу управления персоналом. Второй экземпляр находится у руководителя структурного подразделения служащего корпуса "Б".</w:t>
      </w:r>
    </w:p>
    <w:bookmarkEnd w:id="60"/>
    <w:bookmarkStart w:name="z68" w:id="61"/>
    <w:p>
      <w:pPr>
        <w:spacing w:after="0"/>
        <w:ind w:left="0"/>
        <w:jc w:val="left"/>
      </w:pPr>
      <w:r>
        <w:rPr>
          <w:rFonts w:ascii="Times New Roman"/>
          <w:b/>
          <w:i w:val="false"/>
          <w:color w:val="000000"/>
        </w:rPr>
        <w:t xml:space="preserve"> Глава 3. Подготовка к проведению оценки</w:t>
      </w:r>
    </w:p>
    <w:bookmarkEnd w:id="61"/>
    <w:bookmarkStart w:name="z69" w:id="62"/>
    <w:p>
      <w:pPr>
        <w:spacing w:after="0"/>
        <w:ind w:left="0"/>
        <w:jc w:val="both"/>
      </w:pPr>
      <w:r>
        <w:rPr>
          <w:rFonts w:ascii="Times New Roman"/>
          <w:b w:val="false"/>
          <w:i w:val="false"/>
          <w:color w:val="000000"/>
          <w:sz w:val="28"/>
        </w:rPr>
        <w:t>
      15. Служба управления персоналом формирует график проведения оценки по согласованию с председателем Комиссии по оценке.</w:t>
      </w:r>
    </w:p>
    <w:bookmarkEnd w:id="62"/>
    <w:p>
      <w:pPr>
        <w:spacing w:after="0"/>
        <w:ind w:left="0"/>
        <w:jc w:val="both"/>
      </w:pPr>
      <w:r>
        <w:rPr>
          <w:rFonts w:ascii="Times New Roman"/>
          <w:b w:val="false"/>
          <w:i w:val="false"/>
          <w:color w:val="000000"/>
          <w:sz w:val="28"/>
        </w:rPr>
        <w:t>
      Служба управления персоналом за десять календарных дней до начала проведения оценки обеспечивает своевременное уведомление служащего корпуса "Б", подлежащего оценке, и лиц, осуществляющих оценку, о проведении оценки и направляет им оценочные листы для заполнения.</w:t>
      </w:r>
    </w:p>
    <w:p>
      <w:pPr>
        <w:spacing w:after="0"/>
        <w:ind w:left="0"/>
        <w:jc w:val="left"/>
      </w:pPr>
      <w:r>
        <w:rPr>
          <w:rFonts w:ascii="Times New Roman"/>
          <w:b/>
          <w:i w:val="false"/>
          <w:color w:val="000000"/>
        </w:rPr>
        <w:t xml:space="preserve"> Глава 4. Квартальная оценка исполнения</w:t>
      </w:r>
      <w:r>
        <w:br/>
      </w:r>
      <w:r>
        <w:rPr>
          <w:rFonts w:ascii="Times New Roman"/>
          <w:b/>
          <w:i w:val="false"/>
          <w:color w:val="000000"/>
        </w:rPr>
        <w:t>должностных обязанностей</w:t>
      </w:r>
    </w:p>
    <w:bookmarkStart w:name="z70" w:id="63"/>
    <w:p>
      <w:pPr>
        <w:spacing w:after="0"/>
        <w:ind w:left="0"/>
        <w:jc w:val="both"/>
      </w:pPr>
      <w:r>
        <w:rPr>
          <w:rFonts w:ascii="Times New Roman"/>
          <w:b w:val="false"/>
          <w:i w:val="false"/>
          <w:color w:val="000000"/>
          <w:sz w:val="28"/>
        </w:rPr>
        <w:t>
      16. Оценка исполнения должностных обязанностей складывается из базовых, поощрительных и штрафных баллов.</w:t>
      </w:r>
    </w:p>
    <w:bookmarkEnd w:id="63"/>
    <w:bookmarkStart w:name="z71" w:id="64"/>
    <w:p>
      <w:pPr>
        <w:spacing w:after="0"/>
        <w:ind w:left="0"/>
        <w:jc w:val="both"/>
      </w:pPr>
      <w:r>
        <w:rPr>
          <w:rFonts w:ascii="Times New Roman"/>
          <w:b w:val="false"/>
          <w:i w:val="false"/>
          <w:color w:val="000000"/>
          <w:sz w:val="28"/>
        </w:rPr>
        <w:t>
      17. Базовые баллы устанавливаются на уровне 100 баллов за выполнение служащим своих должностных обязанностей.</w:t>
      </w:r>
    </w:p>
    <w:bookmarkEnd w:id="64"/>
    <w:bookmarkStart w:name="z72" w:id="65"/>
    <w:p>
      <w:pPr>
        <w:spacing w:after="0"/>
        <w:ind w:left="0"/>
        <w:jc w:val="both"/>
      </w:pPr>
      <w:r>
        <w:rPr>
          <w:rFonts w:ascii="Times New Roman"/>
          <w:b w:val="false"/>
          <w:i w:val="false"/>
          <w:color w:val="000000"/>
          <w:sz w:val="28"/>
        </w:rPr>
        <w:t>
      18. Поощрительные баллы выставляются за показатели деятельности, превышающие средние объемы текущей работы, а также виды деятельности, являющиеся сложными в содержательном и/или организационном плане.</w:t>
      </w:r>
    </w:p>
    <w:bookmarkEnd w:id="65"/>
    <w:bookmarkStart w:name="z73" w:id="66"/>
    <w:p>
      <w:pPr>
        <w:spacing w:after="0"/>
        <w:ind w:left="0"/>
        <w:jc w:val="both"/>
      </w:pPr>
      <w:r>
        <w:rPr>
          <w:rFonts w:ascii="Times New Roman"/>
          <w:b w:val="false"/>
          <w:i w:val="false"/>
          <w:color w:val="000000"/>
          <w:sz w:val="28"/>
        </w:rPr>
        <w:t>
      19. Показатели деятельности,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 При этом в число поощряемых показателей и видов деятельности могут входить как фиксируемые, так и нефиксируемые в Единой системе электронного документооборота и Интранет-портале государственных органов документы и мероприятия.</w:t>
      </w:r>
    </w:p>
    <w:bookmarkEnd w:id="66"/>
    <w:p>
      <w:pPr>
        <w:spacing w:after="0"/>
        <w:ind w:left="0"/>
        <w:jc w:val="both"/>
      </w:pPr>
      <w:r>
        <w:rPr>
          <w:rFonts w:ascii="Times New Roman"/>
          <w:b w:val="false"/>
          <w:i w:val="false"/>
          <w:color w:val="000000"/>
          <w:sz w:val="28"/>
        </w:rPr>
        <w:t>
      За каждый поощряемый показатель или вид деятельности служащему корпуса "Б" непосредственным руководителем присваиваются в соответствии с утвержденной шкалой от "+1" до "+5" баллов.</w:t>
      </w:r>
    </w:p>
    <w:bookmarkStart w:name="z74" w:id="67"/>
    <w:p>
      <w:pPr>
        <w:spacing w:after="0"/>
        <w:ind w:left="0"/>
        <w:jc w:val="both"/>
      </w:pPr>
      <w:r>
        <w:rPr>
          <w:rFonts w:ascii="Times New Roman"/>
          <w:b w:val="false"/>
          <w:i w:val="false"/>
          <w:color w:val="000000"/>
          <w:sz w:val="28"/>
        </w:rPr>
        <w:t>
      20. Штрафные баллы выставляются за нарушения исполнительской и трудовой дисциплины.</w:t>
      </w:r>
    </w:p>
    <w:bookmarkEnd w:id="67"/>
    <w:bookmarkStart w:name="z75" w:id="68"/>
    <w:p>
      <w:pPr>
        <w:spacing w:after="0"/>
        <w:ind w:left="0"/>
        <w:jc w:val="both"/>
      </w:pPr>
      <w:r>
        <w:rPr>
          <w:rFonts w:ascii="Times New Roman"/>
          <w:b w:val="false"/>
          <w:i w:val="false"/>
          <w:color w:val="000000"/>
          <w:sz w:val="28"/>
        </w:rPr>
        <w:t>
      21. К нарушениям исполнительской дисциплины относятся нарушения сроков исполнения поручений вышестоящих органов, руководства государственного органа, непосредственного руководителя и обращений физических и юридических лиц.</w:t>
      </w:r>
    </w:p>
    <w:bookmarkEnd w:id="68"/>
    <w:p>
      <w:pPr>
        <w:spacing w:after="0"/>
        <w:ind w:left="0"/>
        <w:jc w:val="both"/>
      </w:pPr>
      <w:r>
        <w:rPr>
          <w:rFonts w:ascii="Times New Roman"/>
          <w:b w:val="false"/>
          <w:i w:val="false"/>
          <w:color w:val="000000"/>
          <w:sz w:val="28"/>
        </w:rPr>
        <w:t>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"Б".</w:t>
      </w:r>
    </w:p>
    <w:bookmarkStart w:name="z76" w:id="69"/>
    <w:p>
      <w:pPr>
        <w:spacing w:after="0"/>
        <w:ind w:left="0"/>
        <w:jc w:val="both"/>
      </w:pPr>
      <w:r>
        <w:rPr>
          <w:rFonts w:ascii="Times New Roman"/>
          <w:b w:val="false"/>
          <w:i w:val="false"/>
          <w:color w:val="000000"/>
          <w:sz w:val="28"/>
        </w:rPr>
        <w:t>
      22. К нарушениям трудовой дисциплины относятся:</w:t>
      </w:r>
    </w:p>
    <w:bookmarkEnd w:id="69"/>
    <w:p>
      <w:pPr>
        <w:spacing w:after="0"/>
        <w:ind w:left="0"/>
        <w:jc w:val="both"/>
      </w:pPr>
      <w:r>
        <w:rPr>
          <w:rFonts w:ascii="Times New Roman"/>
          <w:b w:val="false"/>
          <w:i w:val="false"/>
          <w:color w:val="000000"/>
          <w:sz w:val="28"/>
        </w:rPr>
        <w:t>
      1) опоздания на работу без уважительной причины;</w:t>
      </w:r>
    </w:p>
    <w:p>
      <w:pPr>
        <w:spacing w:after="0"/>
        <w:ind w:left="0"/>
        <w:jc w:val="both"/>
      </w:pPr>
      <w:r>
        <w:rPr>
          <w:rFonts w:ascii="Times New Roman"/>
          <w:b w:val="false"/>
          <w:i w:val="false"/>
          <w:color w:val="000000"/>
          <w:sz w:val="28"/>
        </w:rPr>
        <w:t>
      2) нарушения служащими служебной этики.</w:t>
      </w:r>
    </w:p>
    <w:p>
      <w:pPr>
        <w:spacing w:after="0"/>
        <w:ind w:left="0"/>
        <w:jc w:val="both"/>
      </w:pPr>
      <w:r>
        <w:rPr>
          <w:rFonts w:ascii="Times New Roman"/>
          <w:b w:val="false"/>
          <w:i w:val="false"/>
          <w:color w:val="000000"/>
          <w:sz w:val="28"/>
        </w:rPr>
        <w:t>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"Б".</w:t>
      </w:r>
    </w:p>
    <w:bookmarkStart w:name="z77" w:id="70"/>
    <w:p>
      <w:pPr>
        <w:spacing w:after="0"/>
        <w:ind w:left="0"/>
        <w:jc w:val="both"/>
      </w:pPr>
      <w:r>
        <w:rPr>
          <w:rFonts w:ascii="Times New Roman"/>
          <w:b w:val="false"/>
          <w:i w:val="false"/>
          <w:color w:val="000000"/>
          <w:sz w:val="28"/>
        </w:rPr>
        <w:t>
      23. За каждое нарушение исполнительской и трудовой дисциплины служащему корпуса "Б" выставляются штрафные баллы в размере " – 2" балла за каждый факт нарушения.</w:t>
      </w:r>
    </w:p>
    <w:bookmarkEnd w:id="70"/>
    <w:bookmarkStart w:name="z78" w:id="71"/>
    <w:p>
      <w:pPr>
        <w:spacing w:after="0"/>
        <w:ind w:left="0"/>
        <w:jc w:val="both"/>
      </w:pPr>
      <w:r>
        <w:rPr>
          <w:rFonts w:ascii="Times New Roman"/>
          <w:b w:val="false"/>
          <w:i w:val="false"/>
          <w:color w:val="000000"/>
          <w:sz w:val="28"/>
        </w:rPr>
        <w:t xml:space="preserve">
      24. Для проведения оценки исполнения должностных обязанностей служащий корпуса "Б" представляет для согласования заполненный оценочный лист непосредственному руководителю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w:t>
      </w:r>
    </w:p>
    <w:bookmarkEnd w:id="71"/>
    <w:bookmarkStart w:name="z79" w:id="72"/>
    <w:p>
      <w:pPr>
        <w:spacing w:after="0"/>
        <w:ind w:left="0"/>
        <w:jc w:val="both"/>
      </w:pPr>
      <w:r>
        <w:rPr>
          <w:rFonts w:ascii="Times New Roman"/>
          <w:b w:val="false"/>
          <w:i w:val="false"/>
          <w:color w:val="000000"/>
          <w:sz w:val="28"/>
        </w:rPr>
        <w:t>
      25. Непосредственный руководитель с учетом представленных службой управления персоналом, службой документооборота сведений о фактах нарушения служащим корпуса "Б" трудовой и исполнительской дисциплины,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72"/>
    <w:bookmarkStart w:name="z80" w:id="73"/>
    <w:p>
      <w:pPr>
        <w:spacing w:after="0"/>
        <w:ind w:left="0"/>
        <w:jc w:val="both"/>
      </w:pPr>
      <w:r>
        <w:rPr>
          <w:rFonts w:ascii="Times New Roman"/>
          <w:b w:val="false"/>
          <w:i w:val="false"/>
          <w:color w:val="000000"/>
          <w:sz w:val="28"/>
        </w:rPr>
        <w:t>
      26. После согласования непосредственным руководителем оценочный лист подписывается служащим корпуса "Б".</w:t>
      </w:r>
    </w:p>
    <w:bookmarkEnd w:id="73"/>
    <w:p>
      <w:pPr>
        <w:spacing w:after="0"/>
        <w:ind w:left="0"/>
        <w:jc w:val="both"/>
      </w:pPr>
      <w:r>
        <w:rPr>
          <w:rFonts w:ascii="Times New Roman"/>
          <w:b w:val="false"/>
          <w:i w:val="false"/>
          <w:color w:val="000000"/>
          <w:sz w:val="28"/>
        </w:rPr>
        <w:t xml:space="preserve">
      Отказ служащего корпуса "Б" от подписания оценочного листа </w:t>
      </w:r>
    </w:p>
    <w:p>
      <w:pPr>
        <w:spacing w:after="0"/>
        <w:ind w:left="0"/>
        <w:jc w:val="both"/>
      </w:pPr>
      <w:r>
        <w:rPr>
          <w:rFonts w:ascii="Times New Roman"/>
          <w:b w:val="false"/>
          <w:i w:val="false"/>
          <w:color w:val="000000"/>
          <w:sz w:val="28"/>
        </w:rPr>
        <w:t>
      не является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Start w:name="z81" w:id="74"/>
    <w:p>
      <w:pPr>
        <w:spacing w:after="0"/>
        <w:ind w:left="0"/>
        <w:jc w:val="both"/>
      </w:pPr>
      <w:r>
        <w:rPr>
          <w:rFonts w:ascii="Times New Roman"/>
          <w:b w:val="false"/>
          <w:i w:val="false"/>
          <w:color w:val="000000"/>
          <w:sz w:val="28"/>
        </w:rPr>
        <w:t>
      27. Итоговая квартальная оценка служащего корпуса "Б" вычисляется непосредственным руководителем по следующей формуле:</w:t>
      </w:r>
    </w:p>
    <w:bookmarkEnd w:id="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002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600200" cy="36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both"/>
      </w:pPr>
      <w:r>
        <w:drawing>
          <wp:inline distT="0" distB="0" distL="0" distR="0">
            <wp:extent cx="5334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355600"/>
                    </a:xfrm>
                    <a:prstGeom prst="rect">
                      <a:avLst/>
                    </a:prstGeom>
                  </pic:spPr>
                </pic:pic>
              </a:graphicData>
            </a:graphic>
          </wp:inline>
        </w:drawing>
      </w:r>
    </w:p>
    <w:p>
      <w:pPr>
        <w:spacing w:after="0"/>
        <w:ind w:left="0"/>
        <w:jc w:val="left"/>
      </w:pPr>
      <w:r>
        <w:rPr>
          <w:rFonts w:ascii="Times New Roman"/>
          <w:b w:val="false"/>
          <w:i w:val="false"/>
          <w:color w:val="000000"/>
          <w:sz w:val="28"/>
        </w:rPr>
        <w:t>– квартальная оценка;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поощрительные баллы;</w:t>
      </w:r>
    </w:p>
    <w:p>
      <w:pPr>
        <w:spacing w:after="0"/>
        <w:ind w:left="0"/>
        <w:jc w:val="both"/>
      </w:pPr>
      <w:r>
        <w:rPr>
          <w:rFonts w:ascii="Times New Roman"/>
          <w:b w:val="false"/>
          <w:i w:val="false"/>
          <w:color w:val="000000"/>
          <w:sz w:val="28"/>
        </w:rPr>
        <w:t>
      в – штрафные баллы.</w:t>
      </w:r>
    </w:p>
    <w:bookmarkStart w:name="z82" w:id="75"/>
    <w:p>
      <w:pPr>
        <w:spacing w:after="0"/>
        <w:ind w:left="0"/>
        <w:jc w:val="both"/>
      </w:pPr>
      <w:r>
        <w:rPr>
          <w:rFonts w:ascii="Times New Roman"/>
          <w:b w:val="false"/>
          <w:i w:val="false"/>
          <w:color w:val="000000"/>
          <w:sz w:val="28"/>
        </w:rPr>
        <w:t>
      28. Итоговая квартальная оценка выставляется по следующей шкале: менее 80 баллов – "неудовлетворительно", от 80 до 105 (включительно) баллов – "удовлетворительно", от 106 до 130 (включительно) баллов – "эффективно", свыше 130 баллов – "превосходно".</w:t>
      </w:r>
    </w:p>
    <w:bookmarkEnd w:id="75"/>
    <w:bookmarkStart w:name="z83" w:id="76"/>
    <w:p>
      <w:pPr>
        <w:spacing w:after="0"/>
        <w:ind w:left="0"/>
        <w:jc w:val="left"/>
      </w:pPr>
      <w:r>
        <w:rPr>
          <w:rFonts w:ascii="Times New Roman"/>
          <w:b/>
          <w:i w:val="false"/>
          <w:color w:val="000000"/>
        </w:rPr>
        <w:t xml:space="preserve"> Глава 5. Годовая оценка</w:t>
      </w:r>
    </w:p>
    <w:bookmarkEnd w:id="76"/>
    <w:bookmarkStart w:name="z84" w:id="77"/>
    <w:p>
      <w:pPr>
        <w:spacing w:after="0"/>
        <w:ind w:left="0"/>
        <w:jc w:val="both"/>
      </w:pPr>
      <w:r>
        <w:rPr>
          <w:rFonts w:ascii="Times New Roman"/>
          <w:b w:val="false"/>
          <w:i w:val="false"/>
          <w:color w:val="000000"/>
          <w:sz w:val="28"/>
        </w:rPr>
        <w:t xml:space="preserve">
      29. Для проведения годовой оценки служащий корпуса "Б" направляет для согласования заполненный оценочный лист выполнения индивидуального плана непосредственному руководителю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p>
    <w:bookmarkEnd w:id="77"/>
    <w:bookmarkStart w:name="z85" w:id="78"/>
    <w:p>
      <w:pPr>
        <w:spacing w:after="0"/>
        <w:ind w:left="0"/>
        <w:jc w:val="both"/>
      </w:pPr>
      <w:r>
        <w:rPr>
          <w:rFonts w:ascii="Times New Roman"/>
          <w:b w:val="false"/>
          <w:i w:val="false"/>
          <w:color w:val="000000"/>
          <w:sz w:val="28"/>
        </w:rPr>
        <w:t>
      30. Непосредственный руководитель рассматривает оценочный лист на предмет достоверности представленных в нем сведений, вносит в него корректировки (в случае наличия) и согласовывает его.</w:t>
      </w:r>
    </w:p>
    <w:bookmarkEnd w:id="78"/>
    <w:bookmarkStart w:name="z86" w:id="79"/>
    <w:p>
      <w:pPr>
        <w:spacing w:after="0"/>
        <w:ind w:left="0"/>
        <w:jc w:val="both"/>
      </w:pPr>
      <w:r>
        <w:rPr>
          <w:rFonts w:ascii="Times New Roman"/>
          <w:b w:val="false"/>
          <w:i w:val="false"/>
          <w:color w:val="000000"/>
          <w:sz w:val="28"/>
        </w:rPr>
        <w:t>
      31. Оценка выполнения индивидуального плана работы выставляется по следующей шкале:</w:t>
      </w:r>
    </w:p>
    <w:bookmarkEnd w:id="79"/>
    <w:p>
      <w:pPr>
        <w:spacing w:after="0"/>
        <w:ind w:left="0"/>
        <w:jc w:val="both"/>
      </w:pPr>
      <w:r>
        <w:rPr>
          <w:rFonts w:ascii="Times New Roman"/>
          <w:b w:val="false"/>
          <w:i w:val="false"/>
          <w:color w:val="000000"/>
          <w:sz w:val="28"/>
        </w:rPr>
        <w:t>
      за невыполнение целевого показателя, предусмотренного индивидуальным планом работы, присваивается 2 балла;</w:t>
      </w:r>
    </w:p>
    <w:p>
      <w:pPr>
        <w:spacing w:after="0"/>
        <w:ind w:left="0"/>
        <w:jc w:val="both"/>
      </w:pPr>
      <w:r>
        <w:rPr>
          <w:rFonts w:ascii="Times New Roman"/>
          <w:b w:val="false"/>
          <w:i w:val="false"/>
          <w:color w:val="000000"/>
          <w:sz w:val="28"/>
        </w:rPr>
        <w:t>
      за частичное выполнение целевого показателя - 3 балла;</w:t>
      </w:r>
    </w:p>
    <w:p>
      <w:pPr>
        <w:spacing w:after="0"/>
        <w:ind w:left="0"/>
        <w:jc w:val="both"/>
      </w:pPr>
      <w:r>
        <w:rPr>
          <w:rFonts w:ascii="Times New Roman"/>
          <w:b w:val="false"/>
          <w:i w:val="false"/>
          <w:color w:val="000000"/>
          <w:sz w:val="28"/>
        </w:rPr>
        <w:t>
      за выполнение целевого показателя (достижение ожидаемого результата) - 4 балла;</w:t>
      </w:r>
    </w:p>
    <w:p>
      <w:pPr>
        <w:spacing w:after="0"/>
        <w:ind w:left="0"/>
        <w:jc w:val="both"/>
      </w:pPr>
      <w:r>
        <w:rPr>
          <w:rFonts w:ascii="Times New Roman"/>
          <w:b w:val="false"/>
          <w:i w:val="false"/>
          <w:color w:val="000000"/>
          <w:sz w:val="28"/>
        </w:rPr>
        <w:t>
      за превышение ожидаемого результата целевого показателя - 5 баллов.</w:t>
      </w:r>
    </w:p>
    <w:bookmarkStart w:name="z87" w:id="80"/>
    <w:p>
      <w:pPr>
        <w:spacing w:after="0"/>
        <w:ind w:left="0"/>
        <w:jc w:val="both"/>
      </w:pPr>
      <w:r>
        <w:rPr>
          <w:rFonts w:ascii="Times New Roman"/>
          <w:b w:val="false"/>
          <w:i w:val="false"/>
          <w:color w:val="000000"/>
          <w:sz w:val="28"/>
        </w:rPr>
        <w:t>
      32. После согласования непосредственным руководителем оценочный лист заверяется служащим корпуса "Б".</w:t>
      </w:r>
    </w:p>
    <w:bookmarkEnd w:id="80"/>
    <w:p>
      <w:pPr>
        <w:spacing w:after="0"/>
        <w:ind w:left="0"/>
        <w:jc w:val="both"/>
      </w:pPr>
      <w:r>
        <w:rPr>
          <w:rFonts w:ascii="Times New Roman"/>
          <w:b w:val="false"/>
          <w:i w:val="false"/>
          <w:color w:val="000000"/>
          <w:sz w:val="28"/>
        </w:rPr>
        <w:t>
      Отказ от подписания оценочного листа служащего корпуса "Б" не может служить препятствием для направления документов на заседание Комиссии по оценке. В этом случае работником службы управления персоналом и непосредственным руководителем служащего корпуса "Б" в произвольной форме составляется акт об отказе от ознакомления.</w:t>
      </w:r>
    </w:p>
    <w:bookmarkStart w:name="z88" w:id="81"/>
    <w:p>
      <w:pPr>
        <w:spacing w:after="0"/>
        <w:ind w:left="0"/>
        <w:jc w:val="both"/>
      </w:pPr>
      <w:r>
        <w:rPr>
          <w:rFonts w:ascii="Times New Roman"/>
          <w:b w:val="false"/>
          <w:i w:val="false"/>
          <w:color w:val="000000"/>
          <w:sz w:val="28"/>
        </w:rPr>
        <w:t>
      33. Итоговая годовая оценка служащего корпуса "Б" вычисляется службой управления персоналом не позднее пяти рабочих дней до заседания Комиссии по оценке по следующей формуле:</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857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857500" cy="406400"/>
                    </a:xfrm>
                    <a:prstGeom prst="rect">
                      <a:avLst/>
                    </a:prstGeom>
                  </pic:spPr>
                </pic:pic>
              </a:graphicData>
            </a:graphic>
          </wp:inline>
        </w:drawing>
      </w:r>
    </w:p>
    <w:p>
      <w:pPr>
        <w:spacing w:after="0"/>
        <w:ind w:left="0"/>
        <w:jc w:val="left"/>
      </w:pPr>
      <w:r>
        <w:rPr>
          <w:rFonts w:ascii="Times New Roman"/>
          <w:b w:val="false"/>
          <w:i w:val="false"/>
          <w:color w:val="00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2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22300" cy="355600"/>
                    </a:xfrm>
                    <a:prstGeom prst="rect">
                      <a:avLst/>
                    </a:prstGeom>
                  </pic:spPr>
                </pic:pic>
              </a:graphicData>
            </a:graphic>
          </wp:inline>
        </w:drawing>
      </w:r>
    </w:p>
    <w:p>
      <w:pPr>
        <w:spacing w:after="0"/>
        <w:ind w:left="0"/>
        <w:jc w:val="left"/>
      </w:pPr>
      <w:r>
        <w:rPr>
          <w:rFonts w:ascii="Times New Roman"/>
          <w:b w:val="false"/>
          <w:i w:val="false"/>
          <w:color w:val="000000"/>
          <w:sz w:val="28"/>
        </w:rPr>
        <w:t>– годовая оценка;</w:t>
      </w:r>
      <w:r>
        <w:br/>
      </w:r>
      <w:r>
        <w:rPr>
          <w:rFonts w:ascii="Times New Roman"/>
          <w:b w:val="false"/>
          <w:i w:val="false"/>
          <w:color w:val="000000"/>
          <w:sz w:val="28"/>
        </w:rPr>
        <w:t>
</w:t>
      </w:r>
      <w:r>
        <w:br/>
      </w:r>
    </w:p>
    <w:p>
      <w:pPr>
        <w:spacing w:after="0"/>
        <w:ind w:left="0"/>
        <w:jc w:val="both"/>
      </w:pPr>
      <w:r>
        <w:drawing>
          <wp:inline distT="0" distB="0" distL="0" distR="0">
            <wp:extent cx="4953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95300" cy="330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средняя оценка за отчетные кварталы (среднеарифметическое значение). При этом полученное среднеарифметическое значение квартальных оценок с учетом шкалы, указанной в </w:t>
      </w:r>
      <w:r>
        <w:rPr>
          <w:rFonts w:ascii="Times New Roman"/>
          <w:b w:val="false"/>
          <w:i w:val="false"/>
          <w:color w:val="000000"/>
          <w:sz w:val="28"/>
        </w:rPr>
        <w:t>пункте 28</w:t>
      </w:r>
      <w:r>
        <w:rPr>
          <w:rFonts w:ascii="Times New Roman"/>
          <w:b w:val="false"/>
          <w:i w:val="false"/>
          <w:color w:val="000000"/>
          <w:sz w:val="28"/>
        </w:rPr>
        <w:t xml:space="preserve"> настоящей Методики, приводится к пятибалльной системе оценок, а именно:</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значению "неудовлетворительно" (менее 80 баллов) присваиваются 2 балла,</w:t>
      </w:r>
    </w:p>
    <w:p>
      <w:pPr>
        <w:spacing w:after="0"/>
        <w:ind w:left="0"/>
        <w:jc w:val="both"/>
      </w:pPr>
      <w:r>
        <w:rPr>
          <w:rFonts w:ascii="Times New Roman"/>
          <w:b w:val="false"/>
          <w:i w:val="false"/>
          <w:color w:val="000000"/>
          <w:sz w:val="28"/>
        </w:rPr>
        <w:t>
      значению "удовлетворительно" (от 80 до 105 баллов) – 3 балла,</w:t>
      </w:r>
    </w:p>
    <w:p>
      <w:pPr>
        <w:spacing w:after="0"/>
        <w:ind w:left="0"/>
        <w:jc w:val="both"/>
      </w:pPr>
      <w:r>
        <w:rPr>
          <w:rFonts w:ascii="Times New Roman"/>
          <w:b w:val="false"/>
          <w:i w:val="false"/>
          <w:color w:val="000000"/>
          <w:sz w:val="28"/>
        </w:rPr>
        <w:t>
      значению "эффективно" (от 106 до 130 (включительно) баллов) – 4 балла,</w:t>
      </w:r>
    </w:p>
    <w:p>
      <w:pPr>
        <w:spacing w:after="0"/>
        <w:ind w:left="0"/>
        <w:jc w:val="both"/>
      </w:pPr>
      <w:r>
        <w:rPr>
          <w:rFonts w:ascii="Times New Roman"/>
          <w:b w:val="false"/>
          <w:i w:val="false"/>
          <w:color w:val="000000"/>
          <w:sz w:val="28"/>
        </w:rPr>
        <w:t>
      значению "превосходно" (свыше 130 баллов) – 5 баллов;</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350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 cy="355600"/>
                    </a:xfrm>
                    <a:prstGeom prst="rect">
                      <a:avLst/>
                    </a:prstGeom>
                  </pic:spPr>
                </pic:pic>
              </a:graphicData>
            </a:graphic>
          </wp:inline>
        </w:drawing>
      </w:r>
    </w:p>
    <w:p>
      <w:pPr>
        <w:spacing w:after="0"/>
        <w:ind w:left="0"/>
        <w:jc w:val="left"/>
      </w:pPr>
      <w:r>
        <w:rPr>
          <w:rFonts w:ascii="Times New Roman"/>
          <w:b w:val="false"/>
          <w:i w:val="false"/>
          <w:color w:val="000000"/>
          <w:sz w:val="28"/>
        </w:rPr>
        <w:t>– оценка выполнения индивидуального плана работы (среднеарифметическое значение).</w:t>
      </w:r>
      <w:r>
        <w:br/>
      </w:r>
      <w:r>
        <w:rPr>
          <w:rFonts w:ascii="Times New Roman"/>
          <w:b w:val="false"/>
          <w:i w:val="false"/>
          <w:color w:val="000000"/>
          <w:sz w:val="28"/>
        </w:rPr>
        <w:t>
</w:t>
      </w:r>
    </w:p>
    <w:bookmarkStart w:name="z89" w:id="82"/>
    <w:p>
      <w:pPr>
        <w:spacing w:after="0"/>
        <w:ind w:left="0"/>
        <w:jc w:val="both"/>
      </w:pPr>
      <w:r>
        <w:rPr>
          <w:rFonts w:ascii="Times New Roman"/>
          <w:b w:val="false"/>
          <w:i w:val="false"/>
          <w:color w:val="000000"/>
          <w:sz w:val="28"/>
        </w:rPr>
        <w:t>
      34. Итоговая годовая оценка выставляется по следующей шкале: менее 3 баллов – "неудовлетворительно", от 3 до 3,9 баллов – "удовлетворительно", от 4 до 4,9 баллов – "эффективно", 5 баллов – "превосходно".</w:t>
      </w:r>
    </w:p>
    <w:bookmarkEnd w:id="82"/>
    <w:bookmarkStart w:name="z90" w:id="83"/>
    <w:p>
      <w:pPr>
        <w:spacing w:after="0"/>
        <w:ind w:left="0"/>
        <w:jc w:val="left"/>
      </w:pPr>
      <w:r>
        <w:rPr>
          <w:rFonts w:ascii="Times New Roman"/>
          <w:b/>
          <w:i w:val="false"/>
          <w:color w:val="000000"/>
        </w:rPr>
        <w:t xml:space="preserve"> Глава 6. Рассмотрение результатов оценки Комиссией</w:t>
      </w:r>
    </w:p>
    <w:bookmarkEnd w:id="83"/>
    <w:bookmarkStart w:name="z91" w:id="84"/>
    <w:p>
      <w:pPr>
        <w:spacing w:after="0"/>
        <w:ind w:left="0"/>
        <w:jc w:val="both"/>
      </w:pPr>
      <w:r>
        <w:rPr>
          <w:rFonts w:ascii="Times New Roman"/>
          <w:b w:val="false"/>
          <w:i w:val="false"/>
          <w:color w:val="000000"/>
          <w:sz w:val="28"/>
        </w:rPr>
        <w:t>
      35. Служба управления персоналом обеспечивает проведение заседания Комиссии по рассмотрению результатов оценки в соответствии с графиком, согласованным с председателем Комиссии.</w:t>
      </w:r>
    </w:p>
    <w:bookmarkEnd w:id="84"/>
    <w:p>
      <w:pPr>
        <w:spacing w:after="0"/>
        <w:ind w:left="0"/>
        <w:jc w:val="both"/>
      </w:pPr>
      <w:r>
        <w:rPr>
          <w:rFonts w:ascii="Times New Roman"/>
          <w:b w:val="false"/>
          <w:i w:val="false"/>
          <w:color w:val="000000"/>
          <w:sz w:val="28"/>
        </w:rPr>
        <w:t>
      Служба управления персоналом предоставляет на заседание Комиссии следующие документы:</w:t>
      </w:r>
    </w:p>
    <w:p>
      <w:pPr>
        <w:spacing w:after="0"/>
        <w:ind w:left="0"/>
        <w:jc w:val="both"/>
      </w:pPr>
      <w:r>
        <w:rPr>
          <w:rFonts w:ascii="Times New Roman"/>
          <w:b w:val="false"/>
          <w:i w:val="false"/>
          <w:color w:val="000000"/>
          <w:sz w:val="28"/>
        </w:rPr>
        <w:t>
      1) заполненные оценочные листы;</w:t>
      </w:r>
    </w:p>
    <w:p>
      <w:pPr>
        <w:spacing w:after="0"/>
        <w:ind w:left="0"/>
        <w:jc w:val="both"/>
      </w:pPr>
      <w:r>
        <w:rPr>
          <w:rFonts w:ascii="Times New Roman"/>
          <w:b w:val="false"/>
          <w:i w:val="false"/>
          <w:color w:val="000000"/>
          <w:sz w:val="28"/>
        </w:rPr>
        <w:t>
      2) должностная инструкция служащего корпуса "Б";</w:t>
      </w:r>
    </w:p>
    <w:p>
      <w:pPr>
        <w:spacing w:after="0"/>
        <w:ind w:left="0"/>
        <w:jc w:val="both"/>
      </w:pPr>
      <w:r>
        <w:rPr>
          <w:rFonts w:ascii="Times New Roman"/>
          <w:b w:val="false"/>
          <w:i w:val="false"/>
          <w:color w:val="000000"/>
          <w:sz w:val="28"/>
        </w:rPr>
        <w:t xml:space="preserve">
      3) проект протокола заседания Комиссии по форме согласно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приложению 4</w:t>
      </w:r>
      <w:r>
        <w:rPr>
          <w:rFonts w:ascii="Times New Roman"/>
          <w:b w:val="false"/>
          <w:i w:val="false"/>
          <w:color w:val="000000"/>
          <w:sz w:val="28"/>
        </w:rPr>
        <w:t xml:space="preserve"> к настоящей Методике.</w:t>
      </w:r>
    </w:p>
    <w:bookmarkStart w:name="z92" w:id="85"/>
    <w:p>
      <w:pPr>
        <w:spacing w:after="0"/>
        <w:ind w:left="0"/>
        <w:jc w:val="both"/>
      </w:pPr>
      <w:r>
        <w:rPr>
          <w:rFonts w:ascii="Times New Roman"/>
          <w:b w:val="false"/>
          <w:i w:val="false"/>
          <w:color w:val="000000"/>
          <w:sz w:val="28"/>
        </w:rPr>
        <w:t>
      36. Комиссия рассматривает результаты квартальных и годовой оценки и принимает одно из следующих решений:</w:t>
      </w:r>
    </w:p>
    <w:bookmarkEnd w:id="85"/>
    <w:p>
      <w:pPr>
        <w:spacing w:after="0"/>
        <w:ind w:left="0"/>
        <w:jc w:val="both"/>
      </w:pPr>
      <w:r>
        <w:rPr>
          <w:rFonts w:ascii="Times New Roman"/>
          <w:b w:val="false"/>
          <w:i w:val="false"/>
          <w:color w:val="000000"/>
          <w:sz w:val="28"/>
        </w:rPr>
        <w:t>
      1) утвердить результаты оценки;</w:t>
      </w:r>
    </w:p>
    <w:p>
      <w:pPr>
        <w:spacing w:after="0"/>
        <w:ind w:left="0"/>
        <w:jc w:val="both"/>
      </w:pPr>
      <w:r>
        <w:rPr>
          <w:rFonts w:ascii="Times New Roman"/>
          <w:b w:val="false"/>
          <w:i w:val="false"/>
          <w:color w:val="000000"/>
          <w:sz w:val="28"/>
        </w:rPr>
        <w:t>
      2) пересмотреть результаты оценки.</w:t>
      </w:r>
    </w:p>
    <w:p>
      <w:pPr>
        <w:spacing w:after="0"/>
        <w:ind w:left="0"/>
        <w:jc w:val="both"/>
      </w:pPr>
      <w:r>
        <w:rPr>
          <w:rFonts w:ascii="Times New Roman"/>
          <w:b w:val="false"/>
          <w:i w:val="false"/>
          <w:color w:val="000000"/>
          <w:sz w:val="28"/>
        </w:rPr>
        <w:t>
      В случае принятия решения о пересмотре результатов оценки Комиссия корректирует оценку с соответствующим пояснением в протоколе.</w:t>
      </w:r>
    </w:p>
    <w:bookmarkStart w:name="z93" w:id="86"/>
    <w:p>
      <w:pPr>
        <w:spacing w:after="0"/>
        <w:ind w:left="0"/>
        <w:jc w:val="both"/>
      </w:pPr>
      <w:r>
        <w:rPr>
          <w:rFonts w:ascii="Times New Roman"/>
          <w:b w:val="false"/>
          <w:i w:val="false"/>
          <w:color w:val="000000"/>
          <w:sz w:val="28"/>
        </w:rPr>
        <w:t>
      37. Служба управления персоналом ознакамливает служащего корпуса "Б" с результатами оценки в течение двух рабочих дней со дня ее завершения.</w:t>
      </w:r>
    </w:p>
    <w:bookmarkEnd w:id="86"/>
    <w:p>
      <w:pPr>
        <w:spacing w:after="0"/>
        <w:ind w:left="0"/>
        <w:jc w:val="both"/>
      </w:pPr>
      <w:r>
        <w:rPr>
          <w:rFonts w:ascii="Times New Roman"/>
          <w:b w:val="false"/>
          <w:i w:val="false"/>
          <w:color w:val="000000"/>
          <w:sz w:val="28"/>
        </w:rPr>
        <w:t>
      Ознакомление служащего корпуса "Б" с результатами оценки осуществляется в письменной или электронной форме.</w:t>
      </w:r>
    </w:p>
    <w:p>
      <w:pPr>
        <w:spacing w:after="0"/>
        <w:ind w:left="0"/>
        <w:jc w:val="both"/>
      </w:pPr>
      <w:r>
        <w:rPr>
          <w:rFonts w:ascii="Times New Roman"/>
          <w:b w:val="false"/>
          <w:i w:val="false"/>
          <w:color w:val="000000"/>
          <w:sz w:val="28"/>
        </w:rPr>
        <w:t>
      Отказ служащего корпуса "Б" от ознакомления не является препятствием для внесения результатов оценки в его послужной список. В этом случае работником службы управления персоналом в произвольной форме составляется акт об отказе от ознакомления.</w:t>
      </w:r>
    </w:p>
    <w:bookmarkStart w:name="z94" w:id="87"/>
    <w:p>
      <w:pPr>
        <w:spacing w:after="0"/>
        <w:ind w:left="0"/>
        <w:jc w:val="both"/>
      </w:pPr>
      <w:r>
        <w:rPr>
          <w:rFonts w:ascii="Times New Roman"/>
          <w:b w:val="false"/>
          <w:i w:val="false"/>
          <w:color w:val="000000"/>
          <w:sz w:val="28"/>
        </w:rPr>
        <w:t xml:space="preserve">
      38. Документы, указанные в </w:t>
      </w:r>
      <w:r>
        <w:rPr>
          <w:rFonts w:ascii="Times New Roman"/>
          <w:b w:val="false"/>
          <w:i w:val="false"/>
          <w:color w:val="000000"/>
          <w:sz w:val="28"/>
        </w:rPr>
        <w:t>пункте 35</w:t>
      </w:r>
      <w:r>
        <w:rPr>
          <w:rFonts w:ascii="Times New Roman"/>
          <w:b w:val="false"/>
          <w:i w:val="false"/>
          <w:color w:val="000000"/>
          <w:sz w:val="28"/>
        </w:rPr>
        <w:t xml:space="preserve"> настоящей Методики, а также подписанный протокол заседания Комиссии хранятся в службе управления персоналом.</w:t>
      </w:r>
    </w:p>
    <w:bookmarkEnd w:id="87"/>
    <w:bookmarkStart w:name="z95" w:id="88"/>
    <w:p>
      <w:pPr>
        <w:spacing w:after="0"/>
        <w:ind w:left="0"/>
        <w:jc w:val="left"/>
      </w:pPr>
      <w:r>
        <w:rPr>
          <w:rFonts w:ascii="Times New Roman"/>
          <w:b/>
          <w:i w:val="false"/>
          <w:color w:val="000000"/>
        </w:rPr>
        <w:t xml:space="preserve"> Глава 7. Обжалование результатов оценки</w:t>
      </w:r>
    </w:p>
    <w:bookmarkEnd w:id="88"/>
    <w:bookmarkStart w:name="z96" w:id="89"/>
    <w:p>
      <w:pPr>
        <w:spacing w:after="0"/>
        <w:ind w:left="0"/>
        <w:jc w:val="both"/>
      </w:pPr>
      <w:r>
        <w:rPr>
          <w:rFonts w:ascii="Times New Roman"/>
          <w:b w:val="false"/>
          <w:i w:val="false"/>
          <w:color w:val="000000"/>
          <w:sz w:val="28"/>
        </w:rPr>
        <w:t>
      39. Обжалование решения Комиссии служащим корпуса "Б"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w:t>
      </w:r>
    </w:p>
    <w:bookmarkEnd w:id="89"/>
    <w:bookmarkStart w:name="z97" w:id="90"/>
    <w:p>
      <w:pPr>
        <w:spacing w:after="0"/>
        <w:ind w:left="0"/>
        <w:jc w:val="both"/>
      </w:pPr>
      <w:r>
        <w:rPr>
          <w:rFonts w:ascii="Times New Roman"/>
          <w:b w:val="false"/>
          <w:i w:val="false"/>
          <w:color w:val="000000"/>
          <w:sz w:val="28"/>
        </w:rPr>
        <w:t>
      40.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"Б"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w:t>
      </w:r>
    </w:p>
    <w:bookmarkEnd w:id="90"/>
    <w:bookmarkStart w:name="z98" w:id="91"/>
    <w:p>
      <w:pPr>
        <w:spacing w:after="0"/>
        <w:ind w:left="0"/>
        <w:jc w:val="both"/>
      </w:pPr>
      <w:r>
        <w:rPr>
          <w:rFonts w:ascii="Times New Roman"/>
          <w:b w:val="false"/>
          <w:i w:val="false"/>
          <w:color w:val="000000"/>
          <w:sz w:val="28"/>
        </w:rPr>
        <w:t>
      41.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w:t>
      </w:r>
    </w:p>
    <w:bookmarkEnd w:id="91"/>
    <w:bookmarkStart w:name="z99" w:id="92"/>
    <w:p>
      <w:pPr>
        <w:spacing w:after="0"/>
        <w:ind w:left="0"/>
        <w:jc w:val="both"/>
      </w:pPr>
      <w:r>
        <w:rPr>
          <w:rFonts w:ascii="Times New Roman"/>
          <w:b w:val="false"/>
          <w:i w:val="false"/>
          <w:color w:val="000000"/>
          <w:sz w:val="28"/>
        </w:rPr>
        <w:t>
      42. Служащий корпуса "Б" вправе обжаловать результаты оценки в суде.</w:t>
      </w:r>
    </w:p>
    <w:bookmarkEnd w:id="92"/>
    <w:bookmarkStart w:name="z100" w:id="93"/>
    <w:p>
      <w:pPr>
        <w:spacing w:after="0"/>
        <w:ind w:left="0"/>
        <w:jc w:val="left"/>
      </w:pPr>
      <w:r>
        <w:rPr>
          <w:rFonts w:ascii="Times New Roman"/>
          <w:b/>
          <w:i w:val="false"/>
          <w:color w:val="000000"/>
        </w:rPr>
        <w:t xml:space="preserve"> Глава 8. Принятие решений по результатам оценки</w:t>
      </w:r>
    </w:p>
    <w:bookmarkEnd w:id="93"/>
    <w:bookmarkStart w:name="z101" w:id="94"/>
    <w:p>
      <w:pPr>
        <w:spacing w:after="0"/>
        <w:ind w:left="0"/>
        <w:jc w:val="both"/>
      </w:pPr>
      <w:r>
        <w:rPr>
          <w:rFonts w:ascii="Times New Roman"/>
          <w:b w:val="false"/>
          <w:i w:val="false"/>
          <w:color w:val="000000"/>
          <w:sz w:val="28"/>
        </w:rPr>
        <w:t>
      43. Результаты оценки являются основаниями для принятия решений по выплате бонусов и обучению.</w:t>
      </w:r>
    </w:p>
    <w:bookmarkEnd w:id="94"/>
    <w:bookmarkStart w:name="z102" w:id="95"/>
    <w:p>
      <w:pPr>
        <w:spacing w:after="0"/>
        <w:ind w:left="0"/>
        <w:jc w:val="both"/>
      </w:pPr>
      <w:r>
        <w:rPr>
          <w:rFonts w:ascii="Times New Roman"/>
          <w:b w:val="false"/>
          <w:i w:val="false"/>
          <w:color w:val="000000"/>
          <w:sz w:val="28"/>
        </w:rPr>
        <w:t>
      44. Бонусы выплачиваются служащим корпуса "Б" с результатами оценки "превосходно" и "эффективно".</w:t>
      </w:r>
    </w:p>
    <w:bookmarkEnd w:id="95"/>
    <w:bookmarkStart w:name="z103" w:id="96"/>
    <w:p>
      <w:pPr>
        <w:spacing w:after="0"/>
        <w:ind w:left="0"/>
        <w:jc w:val="both"/>
      </w:pPr>
      <w:r>
        <w:rPr>
          <w:rFonts w:ascii="Times New Roman"/>
          <w:b w:val="false"/>
          <w:i w:val="false"/>
          <w:color w:val="000000"/>
          <w:sz w:val="28"/>
        </w:rPr>
        <w:t>
      45. Обучение (повышение квалификации) служащего корпуса "Б" проводится по направлению, по которому деятельность служащего корпуса "Б" по итогам годовой оценки признана неудовлетворительной.</w:t>
      </w:r>
    </w:p>
    <w:bookmarkEnd w:id="96"/>
    <w:p>
      <w:pPr>
        <w:spacing w:after="0"/>
        <w:ind w:left="0"/>
        <w:jc w:val="both"/>
      </w:pPr>
      <w:r>
        <w:rPr>
          <w:rFonts w:ascii="Times New Roman"/>
          <w:b w:val="false"/>
          <w:i w:val="false"/>
          <w:color w:val="000000"/>
          <w:sz w:val="28"/>
        </w:rPr>
        <w:t>
      Служащий корпуса "Б" направляется на курсы повышения квалификации в течение трех месяцев после утверждения Комиссией результатов годовой оценки его деятельности.</w:t>
      </w:r>
    </w:p>
    <w:bookmarkStart w:name="z104" w:id="97"/>
    <w:p>
      <w:pPr>
        <w:spacing w:after="0"/>
        <w:ind w:left="0"/>
        <w:jc w:val="both"/>
      </w:pPr>
      <w:r>
        <w:rPr>
          <w:rFonts w:ascii="Times New Roman"/>
          <w:b w:val="false"/>
          <w:i w:val="false"/>
          <w:color w:val="000000"/>
          <w:sz w:val="28"/>
        </w:rPr>
        <w:t>
      46. Служащий корпуса "Б", получивший оценку "неудовлетворительно", не закрепляется наставником за лицами, впервые принятыми на административные государственные должности.</w:t>
      </w:r>
    </w:p>
    <w:bookmarkEnd w:id="97"/>
    <w:bookmarkStart w:name="z105" w:id="98"/>
    <w:p>
      <w:pPr>
        <w:spacing w:after="0"/>
        <w:ind w:left="0"/>
        <w:jc w:val="both"/>
      </w:pPr>
      <w:r>
        <w:rPr>
          <w:rFonts w:ascii="Times New Roman"/>
          <w:b w:val="false"/>
          <w:i w:val="false"/>
          <w:color w:val="000000"/>
          <w:sz w:val="28"/>
        </w:rPr>
        <w:t>
      47. Результаты оценки служащего корпуса "Б" по итогам двух лет подряд со значением "неудовлетворительно" являются основанием для принятия решения о понижении его в должности. При отсутствии любой вакантной нижестоящей должности служащий корпуса "Б" увольняется в порядке, установленном законодательством.</w:t>
      </w:r>
    </w:p>
    <w:bookmarkEnd w:id="98"/>
    <w:bookmarkStart w:name="z106" w:id="99"/>
    <w:p>
      <w:pPr>
        <w:spacing w:after="0"/>
        <w:ind w:left="0"/>
        <w:jc w:val="both"/>
      </w:pPr>
      <w:r>
        <w:rPr>
          <w:rFonts w:ascii="Times New Roman"/>
          <w:b w:val="false"/>
          <w:i w:val="false"/>
          <w:color w:val="000000"/>
          <w:sz w:val="28"/>
        </w:rPr>
        <w:t>
      48. Результаты оценки деятельности служащих корпуса "Б" вносятся в их послужные списки.</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Типовой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bl>
    <w:bookmarkStart w:name="z108" w:id="100"/>
    <w:p>
      <w:pPr>
        <w:spacing w:after="0"/>
        <w:ind w:left="0"/>
        <w:jc w:val="both"/>
      </w:pPr>
      <w:r>
        <w:rPr>
          <w:rFonts w:ascii="Times New Roman"/>
          <w:b w:val="false"/>
          <w:i w:val="false"/>
          <w:color w:val="000000"/>
          <w:sz w:val="28"/>
        </w:rPr>
        <w:t>
      Форма</w:t>
      </w:r>
    </w:p>
    <w:bookmarkEnd w:id="100"/>
    <w:p>
      <w:pPr>
        <w:spacing w:after="0"/>
        <w:ind w:left="0"/>
        <w:jc w:val="both"/>
      </w:pPr>
      <w:r>
        <w:rPr>
          <w:rFonts w:ascii="Times New Roman"/>
          <w:b w:val="false"/>
          <w:i w:val="false"/>
          <w:color w:val="000000"/>
          <w:sz w:val="28"/>
        </w:rPr>
        <w:t xml:space="preserve">
      Индивидуальный план работы </w:t>
      </w:r>
    </w:p>
    <w:p>
      <w:pPr>
        <w:spacing w:after="0"/>
        <w:ind w:left="0"/>
        <w:jc w:val="both"/>
      </w:pPr>
      <w:r>
        <w:rPr>
          <w:rFonts w:ascii="Times New Roman"/>
          <w:b w:val="false"/>
          <w:i w:val="false"/>
          <w:color w:val="000000"/>
          <w:sz w:val="28"/>
        </w:rPr>
        <w:t>
      административного государственного служащего корпуса "Б"</w:t>
      </w:r>
    </w:p>
    <w:p>
      <w:pPr>
        <w:spacing w:after="0"/>
        <w:ind w:left="0"/>
        <w:jc w:val="both"/>
      </w:pPr>
      <w:r>
        <w:rPr>
          <w:rFonts w:ascii="Times New Roman"/>
          <w:b w:val="false"/>
          <w:i w:val="false"/>
          <w:color w:val="000000"/>
          <w:sz w:val="28"/>
        </w:rPr>
        <w:t>
      _________________________________________________год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(период, на который составляется индивидуальный план)</w:t>
      </w:r>
    </w:p>
    <w:p>
      <w:pPr>
        <w:spacing w:after="0"/>
        <w:ind w:left="0"/>
        <w:jc w:val="both"/>
      </w:pPr>
      <w:r>
        <w:rPr>
          <w:rFonts w:ascii="Times New Roman"/>
          <w:b w:val="false"/>
          <w:i w:val="false"/>
          <w:color w:val="000000"/>
          <w:sz w:val="28"/>
        </w:rPr>
        <w:t>
      Фамилия, имя, отчество (при его наличии) служащего) _________________</w:t>
      </w:r>
    </w:p>
    <w:p>
      <w:pPr>
        <w:spacing w:after="0"/>
        <w:ind w:left="0"/>
        <w:jc w:val="both"/>
      </w:pPr>
      <w:r>
        <w:rPr>
          <w:rFonts w:ascii="Times New Roman"/>
          <w:b w:val="false"/>
          <w:i w:val="false"/>
          <w:color w:val="000000"/>
          <w:sz w:val="28"/>
        </w:rPr>
        <w:t>
      Должность служащего: ________________________________________________</w:t>
      </w:r>
    </w:p>
    <w:p>
      <w:pPr>
        <w:spacing w:after="0"/>
        <w:ind w:left="0"/>
        <w:jc w:val="both"/>
      </w:pPr>
      <w:r>
        <w:rPr>
          <w:rFonts w:ascii="Times New Roman"/>
          <w:b w:val="false"/>
          <w:i w:val="false"/>
          <w:color w:val="000000"/>
          <w:sz w:val="28"/>
        </w:rPr>
        <w:t>
      Наименование структурного подразделения служащего: __________________</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2"/>
        <w:gridCol w:w="5838"/>
        <w:gridCol w:w="2710"/>
      </w:tblGrid>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показатели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Ожидаемый результат</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1</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2</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Целевой показатель 3</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Целевые показатели определяются с учетом их направленности на</w:t>
      </w:r>
    </w:p>
    <w:p>
      <w:pPr>
        <w:spacing w:after="0"/>
        <w:ind w:left="0"/>
        <w:jc w:val="both"/>
      </w:pPr>
      <w:r>
        <w:rPr>
          <w:rFonts w:ascii="Times New Roman"/>
          <w:b w:val="false"/>
          <w:i w:val="false"/>
          <w:color w:val="000000"/>
          <w:sz w:val="28"/>
        </w:rPr>
        <w:t>
      достижение стратегической цели (целей) государственного органа, а в</w:t>
      </w:r>
    </w:p>
    <w:p>
      <w:pPr>
        <w:spacing w:after="0"/>
        <w:ind w:left="0"/>
        <w:jc w:val="both"/>
      </w:pPr>
      <w:r>
        <w:rPr>
          <w:rFonts w:ascii="Times New Roman"/>
          <w:b w:val="false"/>
          <w:i w:val="false"/>
          <w:color w:val="000000"/>
          <w:sz w:val="28"/>
        </w:rPr>
        <w:t>
      случае ее (их) отсутствия, исходя из функциональных обязанностей</w:t>
      </w:r>
    </w:p>
    <w:p>
      <w:pPr>
        <w:spacing w:after="0"/>
        <w:ind w:left="0"/>
        <w:jc w:val="both"/>
      </w:pPr>
      <w:r>
        <w:rPr>
          <w:rFonts w:ascii="Times New Roman"/>
          <w:b w:val="false"/>
          <w:i w:val="false"/>
          <w:color w:val="000000"/>
          <w:sz w:val="28"/>
        </w:rPr>
        <w:t>
      служащего.</w:t>
      </w:r>
    </w:p>
    <w:p>
      <w:pPr>
        <w:spacing w:after="0"/>
        <w:ind w:left="0"/>
        <w:jc w:val="both"/>
      </w:pPr>
      <w:r>
        <w:rPr>
          <w:rFonts w:ascii="Times New Roman"/>
          <w:b w:val="false"/>
          <w:i w:val="false"/>
          <w:color w:val="000000"/>
          <w:sz w:val="28"/>
        </w:rPr>
        <w:t>
      Количество целевых показателей составляет не более четырех, из</w:t>
      </w:r>
    </w:p>
    <w:p>
      <w:pPr>
        <w:spacing w:after="0"/>
        <w:ind w:left="0"/>
        <w:jc w:val="both"/>
      </w:pPr>
      <w:r>
        <w:rPr>
          <w:rFonts w:ascii="Times New Roman"/>
          <w:b w:val="false"/>
          <w:i w:val="false"/>
          <w:color w:val="000000"/>
          <w:sz w:val="28"/>
        </w:rPr>
        <w:t>
      них не менее половины измеримых.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3"/>
        <w:gridCol w:w="6357"/>
      </w:tblGrid>
      <w:tr>
        <w:trPr>
          <w:trHeight w:val="30" w:hRule="atLeast"/>
        </w:trPr>
        <w:tc>
          <w:tcPr>
            <w:tcW w:w="5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Типовой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bl>
    <w:p>
      <w:pPr>
        <w:spacing w:after="0"/>
        <w:ind w:left="0"/>
        <w:jc w:val="both"/>
      </w:pPr>
      <w:r>
        <w:rPr>
          <w:rFonts w:ascii="Times New Roman"/>
          <w:b w:val="false"/>
          <w:i w:val="false"/>
          <w:color w:val="000000"/>
          <w:sz w:val="28"/>
        </w:rPr>
        <w:t>
      Оценочный лист</w:t>
      </w:r>
    </w:p>
    <w:p>
      <w:pPr>
        <w:spacing w:after="0"/>
        <w:ind w:left="0"/>
        <w:jc w:val="both"/>
      </w:pPr>
      <w:r>
        <w:rPr>
          <w:rFonts w:ascii="Times New Roman"/>
          <w:b w:val="false"/>
          <w:i w:val="false"/>
          <w:color w:val="000000"/>
          <w:sz w:val="28"/>
        </w:rPr>
        <w:t xml:space="preserve">
      ____________________квартал ____ года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(оцениваемый период)</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оцениваемого служащего: _____________________________________________</w:t>
      </w:r>
    </w:p>
    <w:p>
      <w:pPr>
        <w:spacing w:after="0"/>
        <w:ind w:left="0"/>
        <w:jc w:val="both"/>
      </w:pPr>
      <w:r>
        <w:rPr>
          <w:rFonts w:ascii="Times New Roman"/>
          <w:b w:val="false"/>
          <w:i w:val="false"/>
          <w:color w:val="000000"/>
          <w:sz w:val="28"/>
        </w:rPr>
        <w:t>
      Должность оцениваемого служащего: 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Оценка исполнения должностных обязанностей: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984"/>
        <w:gridCol w:w="1683"/>
        <w:gridCol w:w="1683"/>
        <w:gridCol w:w="1984"/>
        <w:gridCol w:w="1684"/>
        <w:gridCol w:w="1684"/>
        <w:gridCol w:w="481"/>
      </w:tblGrid>
      <w:tr>
        <w:trPr>
          <w:trHeight w:val="30"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Самооценка служащего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непосредственного руководителя</w:t>
            </w:r>
          </w:p>
        </w:tc>
        <w:tc>
          <w:tcPr>
            <w:tcW w:w="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поощряемых показателях и видах деятельности</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фактах нарушения исполнительской дисциплины</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фактах нарушения трудовой дисциплины</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поощряемых показателях и видах деятельности</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фактах нарушения исполнительской дисциплины</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w:t>
            </w:r>
          </w:p>
          <w:p>
            <w:pPr>
              <w:spacing w:after="20"/>
              <w:ind w:left="20"/>
              <w:jc w:val="both"/>
            </w:pPr>
            <w:r>
              <w:rPr>
                <w:rFonts w:ascii="Times New Roman"/>
                <w:b w:val="false"/>
                <w:i w:val="false"/>
                <w:color w:val="000000"/>
                <w:sz w:val="20"/>
              </w:rPr>
              <w:t>
о фактах нарушения трудовой дисциплины</w:t>
            </w:r>
          </w:p>
        </w:tc>
        <w:tc>
          <w:tcPr>
            <w:tcW w:w="0" w:type="auto"/>
            <w:vMerge/>
            <w:tcBorders>
              <w:top w:val="nil"/>
              <w:left w:val="single" w:color="cfcfcf" w:sz="5"/>
              <w:bottom w:val="single" w:color="cfcfcf" w:sz="5"/>
              <w:right w:val="single" w:color="cfcfcf" w:sz="5"/>
            </w:tcBorders>
          </w:tcP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самооценки: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оценки:</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Типовой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bl>
    <w:bookmarkStart w:name="z111" w:id="101"/>
    <w:p>
      <w:pPr>
        <w:spacing w:after="0"/>
        <w:ind w:left="0"/>
        <w:jc w:val="both"/>
      </w:pPr>
      <w:r>
        <w:rPr>
          <w:rFonts w:ascii="Times New Roman"/>
          <w:b w:val="false"/>
          <w:i w:val="false"/>
          <w:color w:val="000000"/>
          <w:sz w:val="28"/>
        </w:rPr>
        <w:t>
      Форма</w:t>
      </w:r>
    </w:p>
    <w:bookmarkEnd w:id="101"/>
    <w:p>
      <w:pPr>
        <w:spacing w:after="0"/>
        <w:ind w:left="0"/>
        <w:jc w:val="both"/>
      </w:pPr>
      <w:r>
        <w:rPr>
          <w:rFonts w:ascii="Times New Roman"/>
          <w:b w:val="false"/>
          <w:i w:val="false"/>
          <w:color w:val="000000"/>
          <w:sz w:val="28"/>
        </w:rPr>
        <w:t xml:space="preserve">
      Оценочный лист </w:t>
      </w:r>
    </w:p>
    <w:p>
      <w:pPr>
        <w:spacing w:after="0"/>
        <w:ind w:left="0"/>
        <w:jc w:val="both"/>
      </w:pPr>
      <w:r>
        <w:rPr>
          <w:rFonts w:ascii="Times New Roman"/>
          <w:b w:val="false"/>
          <w:i w:val="false"/>
          <w:color w:val="000000"/>
          <w:sz w:val="28"/>
        </w:rPr>
        <w:t>
      _____________________ год</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(оцениваемый год)</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оцениваемого служащего: _____________________________________________</w:t>
      </w:r>
    </w:p>
    <w:p>
      <w:pPr>
        <w:spacing w:after="0"/>
        <w:ind w:left="0"/>
        <w:jc w:val="both"/>
      </w:pPr>
      <w:r>
        <w:rPr>
          <w:rFonts w:ascii="Times New Roman"/>
          <w:b w:val="false"/>
          <w:i w:val="false"/>
          <w:color w:val="000000"/>
          <w:sz w:val="28"/>
        </w:rPr>
        <w:t>
      Должность оцениваемого служащего: ___________________________________</w:t>
      </w:r>
    </w:p>
    <w:p>
      <w:pPr>
        <w:spacing w:after="0"/>
        <w:ind w:left="0"/>
        <w:jc w:val="both"/>
      </w:pPr>
      <w:r>
        <w:rPr>
          <w:rFonts w:ascii="Times New Roman"/>
          <w:b w:val="false"/>
          <w:i w:val="false"/>
          <w:color w:val="000000"/>
          <w:sz w:val="28"/>
        </w:rPr>
        <w:t>
      Наименование структурного подразделения оцениваемого служащего:</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Оценка выполнения индивидуального плана: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0"/>
        <w:gridCol w:w="2929"/>
        <w:gridCol w:w="3817"/>
        <w:gridCol w:w="1597"/>
        <w:gridCol w:w="1597"/>
        <w:gridCol w:w="710"/>
      </w:tblGrid>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Значение</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самооценки служащего</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руководителя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1</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2 до 5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2</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целевого показателя 3</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 до 5</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749"/>
        <w:gridCol w:w="6551"/>
      </w:tblGrid>
      <w:tr>
        <w:trPr>
          <w:trHeight w:val="30" w:hRule="atLeast"/>
        </w:trPr>
        <w:tc>
          <w:tcPr>
            <w:tcW w:w="574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Служащий </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w:t>
            </w:r>
          </w:p>
          <w:p>
            <w:pPr>
              <w:spacing w:after="20"/>
              <w:ind w:left="20"/>
              <w:jc w:val="both"/>
            </w:pPr>
            <w:r>
              <w:rPr>
                <w:rFonts w:ascii="Times New Roman"/>
                <w:b w:val="false"/>
                <w:i w:val="false"/>
                <w:color w:val="000000"/>
                <w:sz w:val="20"/>
              </w:rPr>
              <w:t>
подпись ______________________</w:t>
            </w:r>
          </w:p>
        </w:tc>
        <w:tc>
          <w:tcPr>
            <w:tcW w:w="655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Непосредственный руководитель</w:t>
            </w:r>
          </w:p>
          <w:p>
            <w:pPr>
              <w:spacing w:after="20"/>
              <w:ind w:left="20"/>
              <w:jc w:val="both"/>
            </w:pPr>
            <w:r>
              <w:rPr>
                <w:rFonts w:ascii="Times New Roman"/>
                <w:b w:val="false"/>
                <w:i w:val="false"/>
                <w:color w:val="000000"/>
                <w:sz w:val="20"/>
              </w:rPr>
              <w:t>
________________________________</w:t>
            </w:r>
          </w:p>
          <w:p>
            <w:pPr>
              <w:spacing w:after="20"/>
              <w:ind w:left="20"/>
              <w:jc w:val="both"/>
            </w:pPr>
            <w:r>
              <w:rPr>
                <w:rFonts w:ascii="Times New Roman"/>
                <w:b w:val="false"/>
                <w:i w:val="false"/>
                <w:color w:val="000000"/>
                <w:sz w:val="20"/>
              </w:rPr>
              <w:t>
       (фамилия, инициалы)</w:t>
            </w:r>
          </w:p>
          <w:p>
            <w:pPr>
              <w:spacing w:after="20"/>
              <w:ind w:left="20"/>
              <w:jc w:val="both"/>
            </w:pPr>
            <w:r>
              <w:rPr>
                <w:rFonts w:ascii="Times New Roman"/>
                <w:b w:val="false"/>
                <w:i w:val="false"/>
                <w:color w:val="000000"/>
                <w:sz w:val="20"/>
              </w:rPr>
              <w:t>
дата ____________________________</w:t>
            </w:r>
          </w:p>
          <w:p>
            <w:pPr>
              <w:spacing w:after="20"/>
              <w:ind w:left="20"/>
              <w:jc w:val="both"/>
            </w:pPr>
            <w:r>
              <w:rPr>
                <w:rFonts w:ascii="Times New Roman"/>
                <w:b w:val="false"/>
                <w:i w:val="false"/>
                <w:color w:val="000000"/>
                <w:sz w:val="20"/>
              </w:rPr>
              <w:t>
подпись 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Типовой методике оценки</w:t>
            </w:r>
            <w:r>
              <w:br/>
            </w:r>
            <w:r>
              <w:rPr>
                <w:rFonts w:ascii="Times New Roman"/>
                <w:b w:val="false"/>
                <w:i w:val="false"/>
                <w:color w:val="000000"/>
                <w:sz w:val="20"/>
              </w:rPr>
              <w:t>деятельности административных</w:t>
            </w:r>
            <w:r>
              <w:br/>
            </w:r>
            <w:r>
              <w:rPr>
                <w:rFonts w:ascii="Times New Roman"/>
                <w:b w:val="false"/>
                <w:i w:val="false"/>
                <w:color w:val="000000"/>
                <w:sz w:val="20"/>
              </w:rPr>
              <w:t>государственных служащих корпуса "Б"</w:t>
            </w:r>
          </w:p>
        </w:tc>
      </w:tr>
    </w:tbl>
    <w:bookmarkStart w:name="z113" w:id="102"/>
    <w:p>
      <w:pPr>
        <w:spacing w:after="0"/>
        <w:ind w:left="0"/>
        <w:jc w:val="both"/>
      </w:pPr>
      <w:r>
        <w:rPr>
          <w:rFonts w:ascii="Times New Roman"/>
          <w:b w:val="false"/>
          <w:i w:val="false"/>
          <w:color w:val="000000"/>
          <w:sz w:val="28"/>
        </w:rPr>
        <w:t>
      Форма</w:t>
      </w:r>
    </w:p>
    <w:bookmarkEnd w:id="102"/>
    <w:p>
      <w:pPr>
        <w:spacing w:after="0"/>
        <w:ind w:left="0"/>
        <w:jc w:val="both"/>
      </w:pPr>
      <w:r>
        <w:rPr>
          <w:rFonts w:ascii="Times New Roman"/>
          <w:b w:val="false"/>
          <w:i w:val="false"/>
          <w:color w:val="000000"/>
          <w:sz w:val="28"/>
        </w:rPr>
        <w:t>
      Протокол заседания Комиссии по оценке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(вид оценки: квартальная/годовая и оцениваемый период (квартал и (или) год)</w:t>
      </w:r>
    </w:p>
    <w:p>
      <w:pPr>
        <w:spacing w:after="0"/>
        <w:ind w:left="0"/>
        <w:jc w:val="both"/>
      </w:pPr>
      <w:r>
        <w:rPr>
          <w:rFonts w:ascii="Times New Roman"/>
          <w:b w:val="false"/>
          <w:i w:val="false"/>
          <w:color w:val="000000"/>
          <w:sz w:val="28"/>
        </w:rPr>
        <w:t>
      Результаты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156"/>
        <w:gridCol w:w="1698"/>
        <w:gridCol w:w="378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p>
            <w:pPr>
              <w:spacing w:after="20"/>
              <w:ind w:left="20"/>
              <w:jc w:val="both"/>
            </w:pPr>
            <w:r>
              <w:rPr>
                <w:rFonts w:ascii="Times New Roman"/>
                <w:b w:val="false"/>
                <w:i w:val="false"/>
                <w:color w:val="000000"/>
                <w:sz w:val="20"/>
              </w:rPr>
              <w:t>
служащих</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результатах оценки</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Комиссией результатов оценки (в случае наличия)</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Комиссии</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Заключение Комиссии:</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Проверено:</w:t>
      </w:r>
    </w:p>
    <w:p>
      <w:pPr>
        <w:spacing w:after="0"/>
        <w:ind w:left="0"/>
        <w:jc w:val="both"/>
      </w:pPr>
      <w:r>
        <w:rPr>
          <w:rFonts w:ascii="Times New Roman"/>
          <w:b w:val="false"/>
          <w:i w:val="false"/>
          <w:color w:val="000000"/>
          <w:sz w:val="28"/>
        </w:rPr>
        <w:t>
      Секретарь Комиссии: 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Председатель Комиссии: 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both"/>
      </w:pPr>
      <w:r>
        <w:rPr>
          <w:rFonts w:ascii="Times New Roman"/>
          <w:b w:val="false"/>
          <w:i w:val="false"/>
          <w:color w:val="000000"/>
          <w:sz w:val="28"/>
        </w:rPr>
        <w:t>
      Член Комиссии: ____________________________   Дата: ___________</w:t>
      </w:r>
    </w:p>
    <w:p>
      <w:pPr>
        <w:spacing w:after="0"/>
        <w:ind w:left="0"/>
        <w:jc w:val="both"/>
      </w:pPr>
      <w:r>
        <w:rPr>
          <w:rFonts w:ascii="Times New Roman"/>
          <w:b w:val="false"/>
          <w:i w:val="false"/>
          <w:color w:val="000000"/>
          <w:sz w:val="28"/>
        </w:rPr>
        <w:t>
      (фамилия, инициалы,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