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cb8f" w14:textId="52fc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высокотехнологичных медицинских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декабря 2016 года № 1112. Зарегистрирован в Министерстве юстиции Республики Казахстан 29 декабря 2016 года № 14630. Утратил силу приказом Министра здравоохранения Республики Казахстан от 16 октября 2020 года № ҚР ДСМ-134/2020.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16.10.2020 </w:t>
      </w:r>
      <w:r>
        <w:rPr>
          <w:rFonts w:ascii="Times New Roman"/>
          <w:b w:val="false"/>
          <w:i w:val="false"/>
          <w:color w:val="ff0000"/>
          <w:sz w:val="28"/>
        </w:rPr>
        <w:t>№ ҚР ДСМ-134/2020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01.01.2017.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виды высокотехнологичных медицинских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Министра здравоохранения Республики Казахстан от 23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видов высокоспециализированной медицинской помощи по профилям" (зарегистрированный в Реестре государственной регистрации нормативных правовых актов за № 9086, опубликованный в информационно-правовой системе "Әділет" 22 мая 2014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Министра здравоохранения и социального развития Республики Казахстан от 31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Министра здравоохранения Республики Казахстан от 23 декабря 2013 года № 750 "Об утверждении видов высокоспециализированной медицинской помощи по профилям" (зарегистрированный в Реестре государственной регистрации нормативных правовых актов за № 9874, опубликованный в информационно-правовой системе "Әділет" 24 ноября 2014 года).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изданиях,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2017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2016 года № 1112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высокотехнологичных медицинских услуг в рамках гарантированного объҰма бесплатной медицинской помощи при экстренной госпитализации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здравоохранения РК от 10.04.2020 </w:t>
      </w:r>
      <w:r>
        <w:rPr>
          <w:rFonts w:ascii="Times New Roman"/>
          <w:b w:val="false"/>
          <w:i w:val="false"/>
          <w:color w:val="ff0000"/>
          <w:sz w:val="28"/>
        </w:rPr>
        <w:t>№ ҚР ДСМ-37/2020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4005"/>
        <w:gridCol w:w="6759"/>
      </w:tblGrid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ВТМУ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ВТМУ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электрокардиостимулятора без упоминания дефибриллятора системы в целом (CRT-P)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транспозиции магистральных сосудов, не классифицируемое в других рубриках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митрального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аортального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аномального соединения легочных вен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имплантируемой вспомогательной сердечной системы 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(тотальная) эмболизации или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имплантация стентов во внутричерепные артерии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нейростимулятора головного мозга с применением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боковой поперечный доступ протезирование диска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тазобедренного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коленного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от кадавра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кадавра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кожи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субтотальная панкреатэктомия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технологий при онкологических заболеваниях в рамках консультативно-диагностической помощи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92.291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Радио-йод терапия заболеваний щитовидной железы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высокотехнологичных медицинских услуг в системе обязательного социального медицинского страхования при плановой госпитализации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4005"/>
        <w:gridCol w:w="6759"/>
      </w:tblGrid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МКБ-9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электрокардиостимулятора без упоминания дефибриллятора системы в целом (CRT-P)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дефибриллятора, системы в целом (CRT-D)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имплантация стентов во внутричерепные артерии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органа и/или ткани от кадавра для трансплантации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Лобэктомия головного мозга при эпилепсии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нейростимулятора головного мозга с применением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спинального нейростимулятора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электромагнитного слухового аппарата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Трансплантация легких 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трансплантация комплекса "сердце – легкое"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замена аортального клапана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аортального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митрального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Баллонная вальвулопластика стеноза митрального отверстия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Отрытая вальвулопластика трехстворчатого клапана без замены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аортального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митрального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дефекта межжелудочковой перегородки путем протезирования, закрытым методом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аномального соединения легочных вен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артериального ствола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транспозиции магистральных сосудов, не классифицируемое в других рубриках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Межпредсердная транспозиция венозного оттока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35.9900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клапанов сердца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Клипирование митрального отверстия 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36.1000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внутреннее маммарно-коронарное шунтирование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аневризмы сердца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Парциальная вентрикулэктомия 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Иссечение, деструкция или удаление левого ушка предсердия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сердца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имплантируемой вспомогательной сердечной системы 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трансвенозного атриального и/или вентрикулярного электрода (электродов)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автоматического кардиовертера/дефибриллятора, системы в целом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только генератора импульсов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Эндартериоэктомия других артерий головы и шеи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аорты с анастомозом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перерыва дуги аорты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Экстра-интракраниальное васкулярное шунтирование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39.591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аорто-легочного окна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(тотальная) эмболизации или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имплантация протеза в грудную аорту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коарктации аорты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мезенхимальных стволовых клеток костного мозга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аутологичных гемопоэтических стволовых клеток без очистки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аллогенных гемопоэтических стволовых клеток без очистки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пуповинных стволовых клеток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фетальных стволовых клеток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от кадавра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субтотальная панкреатэктомия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поджелудочной железы, неуточненная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55.5016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нефрэктомия с тромбэктомией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кадавра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Уретероцистонеостомия по модифицированному методу политано-летбеттера с дополнительным антирефлюксным механизмом по Блохину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63.8301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Микрохирургическая инвагинационная вазоэпидидимостомия при обструктивной азооспермии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экстракорпоральное оплодотворение, длинный протокол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экстракорпоральное оплодотворение, короткий протокол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 с проведением икси (интрацитоплазматическая инъекция сперматозоида в яйцеклетку), длинный протокол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 с проведением икси (интрацитоплазматическая инъекция сперматозоида в яйцеклетку), короткий протокол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кости таза, требующих этапной коррекции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боковой поперечный доступ протезирование диска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тазобедренного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коленного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81.9610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сустава и/или кости при опухоли костей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кожи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99.971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гематопоэтических клеток крови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