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e2c9" w14:textId="ed4e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ноября 2016 года № 817. Зарегистрирован в Министерстве юстиции Республики Казахстан 27 декабря 2016 года № 14597.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(зарегистрированный в Реестре государственной регистрации нормативных правовых актов за № 11576, опубликованный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 оказывается областными филиалами акционерного общества "Национальная компания "ҚазАвтоЖол"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утвержденным приказом Министра по инвестициям и развитию Республики Казахстан от 30 апреля 2015 года № 529 (зарегистрированный в Реестре государственной регистрации нормативных правовых актов за № 11327) (далее –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паспорта на размещение наружной (визуальной) рекламы в полосе отвода автомобильных дорог общего пользования международного и республиканского значения (далее – паспорт).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в течение двух часов рассматривает заявление и отписывает руководителю структурного подразделения;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руководителем услугодателя паспорт;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паспорт через Государственную корпорацию либо через канцелярию услугополучателя.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паспорта и подписание руководителем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паспорта через Государственную корпорацию либо через канцелярию услугополучателя.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на исполнение ответственному исполнителю;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дней, после чего: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паспорт;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руководителем структурного подразделения;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заместителем руководителя;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регистрацию в канцелярию;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паспорт через Государственную корпорацию либо через канцелярию услугополучателя.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4.Описание порядка обращения в Государственную корпорацию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Государственную корпорацию – не более 15 минут;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корпораций к услугодателю – в день приема запроса;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услугополучатель предоставляет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</w:t>
      </w:r>
    </w:p>
    <w:bookmarkEnd w:id="64"/>
    <w:bookmarkStart w:name="z75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пс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81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763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536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054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168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– структурно –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 оказывается областными филиалами акционерного общества "Национальная компания "ҚазАвтоЖол"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утвержденным приказом Министра по инвестициям и развитию Республики Казахстан от 30 апреля 2015 года № 529 (зарегистрированный в Реестре государственной регистрации нормативных правовых актов за № 11327) (далее – Стандарт).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технического условия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в течение двух часов рассматривает заявление и отписывает руководителю структурного подразделения;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шести рабочих дней рассматривает заявление, оформляет и подписывает руководителем услугодателя техническое условие;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техническое условие через Государственную корпорацию либо через канцелярию услугополучателя.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технического условия и подписание руководителем услугодателя;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технического условия через Государственную корпорацию либо через канцелярию услугополучателя.</w:t>
      </w:r>
    </w:p>
    <w:bookmarkEnd w:id="98"/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шести рабочих дней, после чего: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техническое условие;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руководителем структурного подразделения;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заместителем руководителя;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регистрацию в канцелярию;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техническое условие через Государственную корпорацию либо через канцелярию услугополучателя.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обращения в Государственную корпорацию в процессе оказания государственной услуги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15 минут;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услугополучатель предоставляет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 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 связи и 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 газопроводами,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водопроводами 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</w:t>
      </w:r>
    </w:p>
    <w:bookmarkEnd w:id="128"/>
    <w:bookmarkStart w:name="z146" w:id="129"/>
    <w:p>
      <w:pPr>
        <w:spacing w:after="0"/>
        <w:ind w:left="0"/>
        <w:jc w:val="left"/>
      </w:pP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пс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пересечение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 значения 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 связи 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 и коммуникациями"</w:t>
            </w:r>
          </w:p>
        </w:tc>
      </w:tr>
    </w:tbl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0"/>
    <w:bookmarkStart w:name="z152" w:id="131"/>
    <w:p>
      <w:pPr>
        <w:spacing w:after="0"/>
        <w:ind w:left="0"/>
        <w:jc w:val="left"/>
      </w:pP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8763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начало или завершение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1536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054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1168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переход к следующей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 –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строительства подъездных дорог и примыканий к автомобильным дорогам общего пользования"</w:t>
      </w:r>
    </w:p>
    <w:bookmarkEnd w:id="137"/>
    <w:bookmarkStart w:name="z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строительства подъездных дорог и примыканий к автомобильным дорогам общего пользования" (далее – государственная услуга) оказывается областными филиалами акционерного общества "Национальная компания 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утвержденным приказом Министра по инвестициям и развитию Республики Казахстан от 30 апреля 2015 года № 529 (зарегистрированный в Реестре государственной регистрации нормативных правовых актов за № 11327) (далее – Стандарт).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технического условия на строительство подъездных дорог и примыканий к автомобильным дорогам общего пользования республиканского значения" (далее – техническое условие).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5"/>
    <w:bookmarkStart w:name="z16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заместителю руководителя;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в течение двух часов рассматривает заявление и отписывает руководителю структурного подразделения;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шести рабочих дней рассматривает заявление, оформляет и подписывает руководителем услугодателя техническое условие;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техническое условие через Государственную корпорацию либо через канцелярию услугодателя.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технического условия и подписание руководителем услугодателя;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технического условия через Государственную корпорацию либо через канцелярию услугодателя.</w:t>
      </w:r>
    </w:p>
    <w:bookmarkEnd w:id="162"/>
    <w:bookmarkStart w:name="z1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шести рабочих дней, после чего: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техническое условие;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руководителем структурного подразделения;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заместителем руководителя;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регистрацию в канцелярию;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двух часов выдает техническое условие через Государственную корпорацию либо через канцелярию услугополучателя.</w:t>
      </w:r>
    </w:p>
    <w:bookmarkEnd w:id="181"/>
    <w:bookmarkStart w:name="z2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обращения в Государственную корпорацию в процессе оказания государственной услуги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15 минут;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услугополучатель предоставляет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 примыканий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пользования"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</w:t>
      </w:r>
    </w:p>
    <w:bookmarkEnd w:id="192"/>
    <w:bookmarkStart w:name="z217" w:id="193"/>
    <w:p>
      <w:pPr>
        <w:spacing w:after="0"/>
        <w:ind w:left="0"/>
        <w:jc w:val="left"/>
      </w:pP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пс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</w:p>
        </w:tc>
      </w:tr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 подъездных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примыканий к 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94"/>
    <w:bookmarkStart w:name="z223" w:id="195"/>
    <w:p>
      <w:pPr>
        <w:spacing w:after="0"/>
        <w:ind w:left="0"/>
        <w:jc w:val="left"/>
      </w:pP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8763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1536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1054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1168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 –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