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992f" w14:textId="6849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внутренних дел Республики Казахстан от 20 апреля 2015 года № 381 "Об утверждении Правил информирования, пропаганды знаний, обучения населения и специалистов в сфере гражданской защиты"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14 ноября 2016 года № 1057. Зарегистрирован в Министерстве юстиции Республики Казахстан от 23 декабря 2016 года № 14562. Утратил силу приказом Министра внутренних дел Республики Казахстан от 2 июля 2020 года № 494.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02.07.2020 </w:t>
      </w:r>
      <w:r>
        <w:rPr>
          <w:rFonts w:ascii="Times New Roman"/>
          <w:b w:val="false"/>
          <w:i w:val="false"/>
          <w:color w:val="ff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20 апреля 2015 года № 381 "Об утверждении Правил информирования, пропаганды знаний, обучения населения и специалистов в сфере гражданской защиты" (зарегистрированный в Реестре государственной регистрации нормативных правовых актов за № 11134, опубликованный в информационно-правовой системе "Әділет" 19 июня 2015 года, газетах "Казахстанская правда" от 18 июня 2015 года № 113 (27989)) следующие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информирования, пропаганды знаний, обучения населения и специалистов в сфере гражданской защиты,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Для отработки навыков действий и закрепления полученных знаний население и специалисты в сфере гражданской защиты привлекаются на учения, тренировки и занятия в соответствии с видами учений, тренировок и занятий в сфере гражданской защиты согласно приложению к настоящему приказу";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(Беккер В.Р.) обеспечить в установленном законодательством порядке: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получения зарегистрированного настоящего приказа направление его копии в печатном и электронном виде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внутренних дел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Комитет по чрезвычайным ситуациям Министерства внутренних дел Республики Казахстан (Беккер В.Р.).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2016 года № 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информирования,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пропаганды знаний,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гражданской защиты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учений, тренировок и занятий в сфере гражданской защиты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3081"/>
        <w:gridCol w:w="2461"/>
        <w:gridCol w:w="1776"/>
        <w:gridCol w:w="2283"/>
        <w:gridCol w:w="2113"/>
      </w:tblGrid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Мероприятие, тема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Состав обучаемых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 проведения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На республиканском уровне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штабная тренировка "Қорғау" по теме: "Перевод системы гражданской защиты Республики Казахстан с мирного на военное положение"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и местные исполнительные органы, их подведомственные организации; республиканские службы гражданской защиты; организации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чрезвычайным ситуациям Министерства внутренних дел Республики Казахстан (далее – КЧС МВД)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командно-штабные учения "Көктем" по теме: "Подготовка и ведение спасательных и других неотложных работ при ликвидации чрезвычайных ситуаций при неблагоприятном развитии паводковой обстановки весеннего периода"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и местные исполнительные органы, их подведомственные организации; республиканские службы гражданской защиты; организации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КЧС МВД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командно-штабные учения "Қыс" по теме: "Подготовка и ведение спасательных и других неотложных работ при ликвидации чрезвычайных ситуаций зимнего периода"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и местные исполнительные органы, их подведомственные организации; республиканские службы гражданской защиты; организации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КЧС МВД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Республиканские командно-штабные учения "Жер" по действиям при ликвидации последствий возможного разрушительного землетрясения в Казахстане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и местные исполнительные органы, их подведомственные организации; республиканские службы гражданской защиты; организации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КЧС МВД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На территориальном уровне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учения (в областях, городах и сельских районах) по тематике, определяемой начальником гражданской обороны данной территории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гражданской обороны, члены комиссии по предупреждению и ликвидации чрезвычайных ситуаций, службы гражданской защиты, формирования гражданской защиты, организации, эвакуационные органы, население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Астаны и Алматы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Командно-штабные учения областей, городов и сельских районов по ликвидации чрезвычайных ситуаций и гражданской обороне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управления территориальных подсистем государственной системы гражданской защиты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Астаны и Алматы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проводить в рамках республиканских командно-штабных учений "Көктем", "Қыс", "Жер"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Командно–штабные (штабные) тренировки по действиям населения, органов управления, формирований гражданской защиты в случае возникновения землетрясения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управления территориальных подсистем государственной системы гражданской защиты, эвакуационные органы, формирования гражданской защиты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сейсмоопасных регионов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проводить в рамках республиканского командно-штабного учения "Жер"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Тактико-специальные учения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формирования гражданской защиты, отряды экстренного реагирования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Астаны и Алматы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 организациях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учения по отработке мероприятий, связанных с угрозой возникновения и ликвидацией чрезвычайных ситуаций природного и техногенного характера, мероприятий гражданской обороны (тема определяется начальником гражданской обороны организации)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Сотрудники организаций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отнесенные к категориям по гражданской обороне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Объектовые тренировки по отработке элементов вводных возможной обстановки в случае чрезвычайных ситуаций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обучающиеся и педагоги организаций образования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учебный год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Штабные тренировки по переводу гражданской защиты с мирного на военное положение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организаций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отнесенные к категориям по гражданской обороне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Тактико-специальные учения по подготовке формирований гражданской защиты для выполнения задач по ликвидации чрезвычайных ситуаций природного и техногенного характера и гражданской обороне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организаций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в которых созданы объектовые формирования гражданской защиты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проводить в рамках республиканских командно-штабных учений "Көктем", "Қыс", "Жер"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по аварийным ситуациям на опасных производственных объектах;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сейсмотренировки (для сейсмоопасных регионов);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селетренировки (для селеопасных регионов);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зонах возможных затоплений, наводнений, паводков.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организаций, студенты, обучающиеся и педагоги организаций образования, воспитатели и дети в организациях дошкольного воспитания и обучения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пунктам 1, 2 - ежеквартально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пунктам 3, 4 - один раз в год перед началом селеопасного периода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отнесенные к категориям по гражданской обороне, организации образования и организации дошкольного воспитания и обучения, расположенные в расчетной зоне распространения чрезвычайной ситуации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объединять с тактико-специальными учениями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занятия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Руководящий состав организаций, личный состав формирований гражданской защиты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отнесенные к категориям по гражданской обороне, а также где имеются территориальные и объектовые формирования гражданской защиты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Самозанятое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неработающее население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на учения и тренировки. Самостоятельное изучение пособий, памяток, материалов периодической печати, просмотр (прослушивание) теле-, радиопередач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Самозянятое и неработающее население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КЧС МВД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