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1e3e2c" w14:textId="81e3e2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Типовых квалификационных требований к административным государственным должностям корпуса "Б"</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Приказ Председателя Агентства Республики Казахстан по делам государственной службы и противодействию коррупции от 13 декабря 2016 года № 85. Зарегистрирован в Министерстве юстиции Республики Казахстан 21 декабря 2016 года № 14542. Утратил силу приказом Председателя Агентства Республики Казахстан по делам государственной службы от 5 апреля 2023 года № 71.</w:t>
      </w:r>
    </w:p>
    <w:p>
      <w:pPr>
        <w:spacing w:after="0"/>
        <w:ind w:left="0"/>
        <w:jc w:val="both"/>
      </w:pPr>
      <w:r>
        <w:rPr>
          <w:rFonts w:ascii="Times New Roman"/>
          <w:b w:val="false"/>
          <w:i w:val="false"/>
          <w:color w:val="000000"/>
          <w:sz w:val="28"/>
        </w:rPr>
        <w:t>
      Об утверждении Типовых квалификационных требований к административным государственным должностям корпуса "Б"</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Утратил силу приказом Председателя Агентства РК по делам государственной службы от 04.04.2023 </w:t>
      </w:r>
      <w:r>
        <w:rPr>
          <w:rFonts w:ascii="Times New Roman"/>
          <w:b w:val="false"/>
          <w:i w:val="false"/>
          <w:color w:val="000000"/>
          <w:sz w:val="28"/>
        </w:rPr>
        <w:t>№ 71</w:t>
      </w:r>
      <w:r>
        <w:rPr>
          <w:rFonts w:ascii="Times New Roman"/>
          <w:b w:val="false"/>
          <w:i w:val="false"/>
          <w:color w:val="ff0000"/>
          <w:sz w:val="28"/>
        </w:rPr>
        <w:t xml:space="preserve"> (вводится в действие со дня его первого официального опубликования).</w:t>
      </w:r>
      <w:r>
        <w:br/>
      </w:r>
      <w:r>
        <w:rPr>
          <w:rFonts w:ascii="Times New Roman"/>
          <w:b w:val="false"/>
          <w:i w:val="false"/>
          <w:color w:val="000000"/>
          <w:sz w:val="28"/>
        </w:rPr>
        <w:t>
</w:t>
      </w:r>
    </w:p>
    <w:bookmarkStart w:name="z3" w:id="0"/>
    <w:p>
      <w:pPr>
        <w:spacing w:after="0"/>
        <w:ind w:left="0"/>
        <w:jc w:val="both"/>
      </w:pPr>
      <w:r>
        <w:rPr>
          <w:rFonts w:ascii="Times New Roman"/>
          <w:b w:val="false"/>
          <w:i w:val="false"/>
          <w:color w:val="000000"/>
          <w:sz w:val="28"/>
        </w:rPr>
        <w:t xml:space="preserve">
      В соответствии с подпунктом 2) </w:t>
      </w:r>
      <w:r>
        <w:rPr>
          <w:rFonts w:ascii="Times New Roman"/>
          <w:b w:val="false"/>
          <w:i w:val="false"/>
          <w:color w:val="000000"/>
          <w:sz w:val="28"/>
        </w:rPr>
        <w:t>пункта 2</w:t>
      </w:r>
      <w:r>
        <w:rPr>
          <w:rFonts w:ascii="Times New Roman"/>
          <w:b w:val="false"/>
          <w:i w:val="false"/>
          <w:color w:val="000000"/>
          <w:sz w:val="28"/>
        </w:rPr>
        <w:t xml:space="preserve"> статьи 5, </w:t>
      </w:r>
      <w:r>
        <w:rPr>
          <w:rFonts w:ascii="Times New Roman"/>
          <w:b w:val="false"/>
          <w:i w:val="false"/>
          <w:color w:val="000000"/>
          <w:sz w:val="28"/>
        </w:rPr>
        <w:t>пунктом 4</w:t>
      </w:r>
      <w:r>
        <w:rPr>
          <w:rFonts w:ascii="Times New Roman"/>
          <w:b w:val="false"/>
          <w:i w:val="false"/>
          <w:color w:val="000000"/>
          <w:sz w:val="28"/>
        </w:rPr>
        <w:t xml:space="preserve"> статьи 17 Закона Республики Казахстан от 23 ноября 2015 года "О государственной службе Республики Казахстан" </w:t>
      </w:r>
      <w:r>
        <w:rPr>
          <w:rFonts w:ascii="Times New Roman"/>
          <w:b/>
          <w:i w:val="false"/>
          <w:color w:val="000000"/>
          <w:sz w:val="28"/>
        </w:rPr>
        <w:t>ПРИКАЗЫВАЮ</w:t>
      </w:r>
      <w:r>
        <w:rPr>
          <w:rFonts w:ascii="Times New Roman"/>
          <w:b w:val="false"/>
          <w:i w:val="false"/>
          <w:color w:val="000000"/>
          <w:sz w:val="28"/>
        </w:rPr>
        <w:t>:</w:t>
      </w:r>
    </w:p>
    <w:bookmarkEnd w:id="0"/>
    <w:bookmarkStart w:name="z4" w:id="1"/>
    <w:p>
      <w:pPr>
        <w:spacing w:after="0"/>
        <w:ind w:left="0"/>
        <w:jc w:val="both"/>
      </w:pPr>
      <w:r>
        <w:rPr>
          <w:rFonts w:ascii="Times New Roman"/>
          <w:b w:val="false"/>
          <w:i w:val="false"/>
          <w:color w:val="000000"/>
          <w:sz w:val="28"/>
        </w:rPr>
        <w:t xml:space="preserve">
      1. Утвердить прилагаемые </w:t>
      </w:r>
      <w:r>
        <w:rPr>
          <w:rFonts w:ascii="Times New Roman"/>
          <w:b w:val="false"/>
          <w:i w:val="false"/>
          <w:color w:val="000000"/>
          <w:sz w:val="28"/>
        </w:rPr>
        <w:t>Типовые квалификационные требования</w:t>
      </w:r>
      <w:r>
        <w:rPr>
          <w:rFonts w:ascii="Times New Roman"/>
          <w:b w:val="false"/>
          <w:i w:val="false"/>
          <w:color w:val="000000"/>
          <w:sz w:val="28"/>
        </w:rPr>
        <w:t xml:space="preserve"> к административным государственным должностям корпуса "Б".</w:t>
      </w:r>
    </w:p>
    <w:bookmarkEnd w:id="1"/>
    <w:bookmarkStart w:name="z5" w:id="2"/>
    <w:p>
      <w:pPr>
        <w:spacing w:after="0"/>
        <w:ind w:left="0"/>
        <w:jc w:val="both"/>
      </w:pPr>
      <w:r>
        <w:rPr>
          <w:rFonts w:ascii="Times New Roman"/>
          <w:b w:val="false"/>
          <w:i w:val="false"/>
          <w:color w:val="000000"/>
          <w:sz w:val="28"/>
        </w:rPr>
        <w:t>
      2. Признать утратившими силу:</w:t>
      </w:r>
    </w:p>
    <w:bookmarkEnd w:id="2"/>
    <w:bookmarkStart w:name="z6" w:id="3"/>
    <w:p>
      <w:pPr>
        <w:spacing w:after="0"/>
        <w:ind w:left="0"/>
        <w:jc w:val="both"/>
      </w:pPr>
      <w:r>
        <w:rPr>
          <w:rFonts w:ascii="Times New Roman"/>
          <w:b w:val="false"/>
          <w:i w:val="false"/>
          <w:color w:val="000000"/>
          <w:sz w:val="28"/>
        </w:rPr>
        <w:t xml:space="preserve">
      1) подпункт 3) </w:t>
      </w:r>
      <w:r>
        <w:rPr>
          <w:rFonts w:ascii="Times New Roman"/>
          <w:b w:val="false"/>
          <w:i w:val="false"/>
          <w:color w:val="000000"/>
          <w:sz w:val="28"/>
        </w:rPr>
        <w:t>пункта 1</w:t>
      </w:r>
      <w:r>
        <w:rPr>
          <w:rFonts w:ascii="Times New Roman"/>
          <w:b w:val="false"/>
          <w:i w:val="false"/>
          <w:color w:val="000000"/>
          <w:sz w:val="28"/>
        </w:rPr>
        <w:t xml:space="preserve"> приказа Министра по делам государственной службы Республики Казахстан от 29 декабря 2015 года № 12 "О некоторых вопросах занятия административной государственной должности корпуса "Б" (зарегистрированный в Реестре государственной регистрации нормативных правовых актов за № 12639, опубликованный 22 января 2016 года в информационно-правовой системе "Әділет");</w:t>
      </w:r>
    </w:p>
    <w:bookmarkEnd w:id="3"/>
    <w:bookmarkStart w:name="z7" w:id="4"/>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приказ</w:t>
      </w:r>
      <w:r>
        <w:rPr>
          <w:rFonts w:ascii="Times New Roman"/>
          <w:b w:val="false"/>
          <w:i w:val="false"/>
          <w:color w:val="000000"/>
          <w:sz w:val="28"/>
        </w:rPr>
        <w:t xml:space="preserve"> Министра по делам государственной службы Республики Казахстан от 22 июля 2016 года № 158 "О внесении изменения в приказ Министра по делам государственной службы Республики Казахстан от 29 декабря 2015 года № 12 "О некоторых вопросах занятия административной государственной должности корпуса "Б" (зарегистрированный в Реестре государственной регистрации нормативных правовых актов за № 14129, опубликованный 26 августа 2016 года в Эталонном контрольном банке нормативных правовых актов Республики Казахстан).</w:t>
      </w:r>
    </w:p>
    <w:bookmarkEnd w:id="4"/>
    <w:bookmarkStart w:name="z8" w:id="5"/>
    <w:p>
      <w:pPr>
        <w:spacing w:after="0"/>
        <w:ind w:left="0"/>
        <w:jc w:val="both"/>
      </w:pPr>
      <w:r>
        <w:rPr>
          <w:rFonts w:ascii="Times New Roman"/>
          <w:b w:val="false"/>
          <w:i w:val="false"/>
          <w:color w:val="000000"/>
          <w:sz w:val="28"/>
        </w:rPr>
        <w:t>
      3. Департаменту государственной службы Агентства Республики Казахстан по делам государственной службы и противодействию коррупции в установленном законодательством порядке обеспечить:</w:t>
      </w:r>
    </w:p>
    <w:bookmarkEnd w:id="5"/>
    <w:bookmarkStart w:name="z9" w:id="6"/>
    <w:p>
      <w:pPr>
        <w:spacing w:after="0"/>
        <w:ind w:left="0"/>
        <w:jc w:val="both"/>
      </w:pPr>
      <w:r>
        <w:rPr>
          <w:rFonts w:ascii="Times New Roman"/>
          <w:b w:val="false"/>
          <w:i w:val="false"/>
          <w:color w:val="000000"/>
          <w:sz w:val="28"/>
        </w:rPr>
        <w:t>
      1) государственную регистрацию настоящего приказа в Министерстве юстиции Республики Казахстан;</w:t>
      </w:r>
    </w:p>
    <w:bookmarkEnd w:id="6"/>
    <w:bookmarkStart w:name="z10" w:id="7"/>
    <w:p>
      <w:pPr>
        <w:spacing w:after="0"/>
        <w:ind w:left="0"/>
        <w:jc w:val="both"/>
      </w:pPr>
      <w:r>
        <w:rPr>
          <w:rFonts w:ascii="Times New Roman"/>
          <w:b w:val="false"/>
          <w:i w:val="false"/>
          <w:color w:val="000000"/>
          <w:sz w:val="28"/>
        </w:rPr>
        <w:t>
      2) в течение десяти календарных дней после государственной регистрации настоящего приказа в Министерстве юстиции Республики Казахстан направление на официальное опубликование в информационно-правовой системе "Әділет";</w:t>
      </w:r>
    </w:p>
    <w:bookmarkEnd w:id="7"/>
    <w:bookmarkStart w:name="z11" w:id="8"/>
    <w:p>
      <w:pPr>
        <w:spacing w:after="0"/>
        <w:ind w:left="0"/>
        <w:jc w:val="both"/>
      </w:pPr>
      <w:r>
        <w:rPr>
          <w:rFonts w:ascii="Times New Roman"/>
          <w:b w:val="false"/>
          <w:i w:val="false"/>
          <w:color w:val="000000"/>
          <w:sz w:val="28"/>
        </w:rPr>
        <w:t>
      3) в течение десяти календарных дней со дня государственной регистрации настоящего приказа направление в Республиканское государственное предприятие на праве хозяйственного ведения "Республиканский центр правовой информации Министерства юстиции Республики Казахстан" для размещения в Эталонном контрольном банке нормативных правовых актов Республики Казахстан;</w:t>
      </w:r>
    </w:p>
    <w:bookmarkEnd w:id="8"/>
    <w:bookmarkStart w:name="z12" w:id="9"/>
    <w:p>
      <w:pPr>
        <w:spacing w:after="0"/>
        <w:ind w:left="0"/>
        <w:jc w:val="both"/>
      </w:pPr>
      <w:r>
        <w:rPr>
          <w:rFonts w:ascii="Times New Roman"/>
          <w:b w:val="false"/>
          <w:i w:val="false"/>
          <w:color w:val="000000"/>
          <w:sz w:val="28"/>
        </w:rPr>
        <w:t>
      4) размещение настоящего приказа на интернет-ресурсе Агентства Республики Казахстан по делам государственной службы и противодействию коррупции.</w:t>
      </w:r>
    </w:p>
    <w:bookmarkEnd w:id="9"/>
    <w:bookmarkStart w:name="z13" w:id="10"/>
    <w:p>
      <w:pPr>
        <w:spacing w:after="0"/>
        <w:ind w:left="0"/>
        <w:jc w:val="both"/>
      </w:pPr>
      <w:r>
        <w:rPr>
          <w:rFonts w:ascii="Times New Roman"/>
          <w:b w:val="false"/>
          <w:i w:val="false"/>
          <w:color w:val="000000"/>
          <w:sz w:val="28"/>
        </w:rPr>
        <w:t>
      4. Контроль за исполнением настоящего приказа возложить на заместителя Председателя Агентства Республики Казахстан по делам государственной службы и противодействию коррупции, курирующего вопросы государственной службы.</w:t>
      </w:r>
    </w:p>
    <w:bookmarkEnd w:id="10"/>
    <w:bookmarkStart w:name="z14" w:id="11"/>
    <w:p>
      <w:pPr>
        <w:spacing w:after="0"/>
        <w:ind w:left="0"/>
        <w:jc w:val="both"/>
      </w:pPr>
      <w:r>
        <w:rPr>
          <w:rFonts w:ascii="Times New Roman"/>
          <w:b w:val="false"/>
          <w:i w:val="false"/>
          <w:color w:val="000000"/>
          <w:sz w:val="28"/>
        </w:rPr>
        <w:t>
      5. Настоящий приказ вводится в действие со дня его первого официального опубликования.</w:t>
      </w:r>
    </w:p>
    <w:bookmarkEnd w:id="11"/>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Председатель Агентства</w:t>
            </w:r>
          </w:p>
          <w:p>
            <w:pPr>
              <w:spacing w:after="20"/>
              <w:ind w:left="20"/>
              <w:jc w:val="both"/>
            </w:pPr>
          </w:p>
          <w:p>
            <w:pPr>
              <w:spacing w:after="20"/>
              <w:ind w:left="20"/>
              <w:jc w:val="both"/>
            </w:pPr>
            <w:r>
              <w:rPr>
                <w:rFonts w:ascii="Times New Roman"/>
                <w:b w:val="false"/>
                <w:i/>
                <w:color w:val="000000"/>
                <w:sz w:val="20"/>
              </w:rPr>
              <w:t>Республики Казахстан по делам</w:t>
            </w:r>
          </w:p>
          <w:p>
            <w:pPr>
              <w:spacing w:after="20"/>
              <w:ind w:left="20"/>
              <w:jc w:val="both"/>
            </w:pPr>
            <w:r>
              <w:rPr>
                <w:rFonts w:ascii="Times New Roman"/>
                <w:b w:val="false"/>
                <w:i/>
                <w:color w:val="000000"/>
                <w:sz w:val="20"/>
              </w:rPr>
              <w:t>государственной службы и</w:t>
            </w:r>
          </w:p>
          <w:p>
            <w:pPr>
              <w:spacing w:after="0"/>
              <w:ind w:left="0"/>
              <w:jc w:val="left"/>
            </w:pPr>
          </w:p>
          <w:p>
            <w:pPr>
              <w:spacing w:after="20"/>
              <w:ind w:left="20"/>
              <w:jc w:val="both"/>
            </w:pPr>
            <w:r>
              <w:rPr>
                <w:rFonts w:ascii="Times New Roman"/>
                <w:b w:val="false"/>
                <w:i/>
                <w:color w:val="000000"/>
                <w:sz w:val="20"/>
              </w:rPr>
              <w:t>противодействию коррупции</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К. Кожамжаров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Утверждены приказом</w:t>
            </w:r>
            <w:r>
              <w:br/>
            </w:r>
            <w:r>
              <w:rPr>
                <w:rFonts w:ascii="Times New Roman"/>
                <w:b w:val="false"/>
                <w:i w:val="false"/>
                <w:color w:val="000000"/>
                <w:sz w:val="20"/>
              </w:rPr>
              <w:t>Председателя Агентства</w:t>
            </w:r>
            <w:r>
              <w:br/>
            </w:r>
            <w:r>
              <w:rPr>
                <w:rFonts w:ascii="Times New Roman"/>
                <w:b w:val="false"/>
                <w:i w:val="false"/>
                <w:color w:val="000000"/>
                <w:sz w:val="20"/>
              </w:rPr>
              <w:t>Республики Казахстан</w:t>
            </w:r>
            <w:r>
              <w:br/>
            </w:r>
            <w:r>
              <w:rPr>
                <w:rFonts w:ascii="Times New Roman"/>
                <w:b w:val="false"/>
                <w:i w:val="false"/>
                <w:color w:val="000000"/>
                <w:sz w:val="20"/>
              </w:rPr>
              <w:t>по делам государственной службы</w:t>
            </w:r>
            <w:r>
              <w:br/>
            </w:r>
            <w:r>
              <w:rPr>
                <w:rFonts w:ascii="Times New Roman"/>
                <w:b w:val="false"/>
                <w:i w:val="false"/>
                <w:color w:val="000000"/>
                <w:sz w:val="20"/>
              </w:rPr>
              <w:t>и противодействию коррупции</w:t>
            </w:r>
            <w:r>
              <w:br/>
            </w:r>
            <w:r>
              <w:rPr>
                <w:rFonts w:ascii="Times New Roman"/>
                <w:b w:val="false"/>
                <w:i w:val="false"/>
                <w:color w:val="000000"/>
                <w:sz w:val="20"/>
              </w:rPr>
              <w:t>от 13 декабря 2016 года № 85</w:t>
            </w:r>
          </w:p>
        </w:tc>
      </w:tr>
    </w:tbl>
    <w:bookmarkStart w:name="z17" w:id="12"/>
    <w:p>
      <w:pPr>
        <w:spacing w:after="0"/>
        <w:ind w:left="0"/>
        <w:jc w:val="left"/>
      </w:pPr>
      <w:r>
        <w:rPr>
          <w:rFonts w:ascii="Times New Roman"/>
          <w:b/>
          <w:i w:val="false"/>
          <w:color w:val="000000"/>
        </w:rPr>
        <w:t xml:space="preserve"> Типовые квалификационные требования к административным государственным должностям корпуса "Б"</w:t>
      </w:r>
    </w:p>
    <w:bookmarkEnd w:id="12"/>
    <w:p>
      <w:pPr>
        <w:spacing w:after="0"/>
        <w:ind w:left="0"/>
        <w:jc w:val="both"/>
      </w:pPr>
      <w:r>
        <w:rPr>
          <w:rFonts w:ascii="Times New Roman"/>
          <w:b w:val="false"/>
          <w:i w:val="false"/>
          <w:color w:val="ff0000"/>
          <w:sz w:val="28"/>
        </w:rPr>
        <w:t xml:space="preserve">
      Сноска. Типовые квалификационные требования - в редакции приказа Председателя Агентства РК по делам государственной службы от 24.05.2022 </w:t>
      </w:r>
      <w:r>
        <w:rPr>
          <w:rFonts w:ascii="Times New Roman"/>
          <w:b w:val="false"/>
          <w:i w:val="false"/>
          <w:color w:val="ff0000"/>
          <w:sz w:val="28"/>
        </w:rPr>
        <w:t>№ 104</w:t>
      </w:r>
      <w:r>
        <w:rPr>
          <w:rFonts w:ascii="Times New Roman"/>
          <w:b w:val="false"/>
          <w:i w:val="false"/>
          <w:color w:val="ff0000"/>
          <w:sz w:val="28"/>
        </w:rPr>
        <w:t xml:space="preserve"> (вводится в действие после дня его первого официального опубликования).</w:t>
      </w:r>
    </w:p>
    <w:bookmarkStart w:name="z19" w:id="13"/>
    <w:p>
      <w:pPr>
        <w:spacing w:after="0"/>
        <w:ind w:left="0"/>
        <w:jc w:val="left"/>
      </w:pPr>
      <w:r>
        <w:rPr>
          <w:rFonts w:ascii="Times New Roman"/>
          <w:b/>
          <w:i w:val="false"/>
          <w:color w:val="000000"/>
        </w:rPr>
        <w:t xml:space="preserve"> Глава 1. Общие положения</w:t>
      </w:r>
    </w:p>
    <w:bookmarkEnd w:id="13"/>
    <w:bookmarkStart w:name="z20" w:id="14"/>
    <w:p>
      <w:pPr>
        <w:spacing w:after="0"/>
        <w:ind w:left="0"/>
        <w:jc w:val="both"/>
      </w:pPr>
      <w:r>
        <w:rPr>
          <w:rFonts w:ascii="Times New Roman"/>
          <w:b w:val="false"/>
          <w:i w:val="false"/>
          <w:color w:val="000000"/>
          <w:sz w:val="28"/>
        </w:rPr>
        <w:t xml:space="preserve">
      1. Настоящие Типовые квалификационные требования к административным государственным должностям корпуса "Б" (далее – Типовые квалификационные требования) установлены к категориям административных государственных должностей корпуса "Б", определенных Реестром должностей политических и административных государственных служащих, утвержденный </w:t>
      </w:r>
      <w:r>
        <w:rPr>
          <w:rFonts w:ascii="Times New Roman"/>
          <w:b w:val="false"/>
          <w:i w:val="false"/>
          <w:color w:val="000000"/>
          <w:sz w:val="28"/>
        </w:rPr>
        <w:t>Указом</w:t>
      </w:r>
      <w:r>
        <w:rPr>
          <w:rFonts w:ascii="Times New Roman"/>
          <w:b w:val="false"/>
          <w:i w:val="false"/>
          <w:color w:val="000000"/>
          <w:sz w:val="28"/>
        </w:rPr>
        <w:t xml:space="preserve"> Президента Республики Казахстан от 29 декабря 2015 года № 150 (далее – Реестр), и предъявляются к гражданам, претендующим на занятие отнесенных к ним должностей.</w:t>
      </w:r>
    </w:p>
    <w:bookmarkEnd w:id="14"/>
    <w:bookmarkStart w:name="z21" w:id="15"/>
    <w:p>
      <w:pPr>
        <w:spacing w:after="0"/>
        <w:ind w:left="0"/>
        <w:jc w:val="both"/>
      </w:pPr>
      <w:r>
        <w:rPr>
          <w:rFonts w:ascii="Times New Roman"/>
          <w:b w:val="false"/>
          <w:i w:val="false"/>
          <w:color w:val="000000"/>
          <w:sz w:val="28"/>
        </w:rPr>
        <w:t>
      2. Типовые квалификационные требования включают:</w:t>
      </w:r>
    </w:p>
    <w:bookmarkEnd w:id="15"/>
    <w:bookmarkStart w:name="z22" w:id="16"/>
    <w:p>
      <w:pPr>
        <w:spacing w:after="0"/>
        <w:ind w:left="0"/>
        <w:jc w:val="both"/>
      </w:pPr>
      <w:r>
        <w:rPr>
          <w:rFonts w:ascii="Times New Roman"/>
          <w:b w:val="false"/>
          <w:i w:val="false"/>
          <w:color w:val="000000"/>
          <w:sz w:val="28"/>
        </w:rPr>
        <w:t>
      1) требования по уровню образования;</w:t>
      </w:r>
    </w:p>
    <w:bookmarkEnd w:id="16"/>
    <w:bookmarkStart w:name="z23" w:id="17"/>
    <w:p>
      <w:pPr>
        <w:spacing w:after="0"/>
        <w:ind w:left="0"/>
        <w:jc w:val="both"/>
      </w:pPr>
      <w:r>
        <w:rPr>
          <w:rFonts w:ascii="Times New Roman"/>
          <w:b w:val="false"/>
          <w:i w:val="false"/>
          <w:color w:val="000000"/>
          <w:sz w:val="28"/>
        </w:rPr>
        <w:t>
      2) требования по компетенциям, необходимым для эффективного выполнения профессиональной деятельности на конкретной государственной должности;</w:t>
      </w:r>
    </w:p>
    <w:bookmarkEnd w:id="17"/>
    <w:bookmarkStart w:name="z24" w:id="18"/>
    <w:p>
      <w:pPr>
        <w:spacing w:after="0"/>
        <w:ind w:left="0"/>
        <w:jc w:val="both"/>
      </w:pPr>
      <w:r>
        <w:rPr>
          <w:rFonts w:ascii="Times New Roman"/>
          <w:b w:val="false"/>
          <w:i w:val="false"/>
          <w:color w:val="000000"/>
          <w:sz w:val="28"/>
        </w:rPr>
        <w:t>
      3) требования по опыту работы.</w:t>
      </w:r>
    </w:p>
    <w:bookmarkEnd w:id="18"/>
    <w:bookmarkStart w:name="z25" w:id="19"/>
    <w:p>
      <w:pPr>
        <w:spacing w:after="0"/>
        <w:ind w:left="0"/>
        <w:jc w:val="both"/>
      </w:pPr>
      <w:r>
        <w:rPr>
          <w:rFonts w:ascii="Times New Roman"/>
          <w:b w:val="false"/>
          <w:i w:val="false"/>
          <w:color w:val="000000"/>
          <w:sz w:val="28"/>
        </w:rPr>
        <w:t>
      3. В настоящих Типовых квалификационных требованиях под руководящей должностью понимается структурная штатная единица организации, наделенная полномочиями по организации деятельности подчиненного ему подразделения, коллектива или отдельных сотрудников.</w:t>
      </w:r>
    </w:p>
    <w:bookmarkEnd w:id="19"/>
    <w:bookmarkStart w:name="z26" w:id="20"/>
    <w:p>
      <w:pPr>
        <w:spacing w:after="0"/>
        <w:ind w:left="0"/>
        <w:jc w:val="both"/>
      </w:pPr>
      <w:r>
        <w:rPr>
          <w:rFonts w:ascii="Times New Roman"/>
          <w:b w:val="false"/>
          <w:i w:val="false"/>
          <w:color w:val="000000"/>
          <w:sz w:val="28"/>
        </w:rPr>
        <w:t>
      4. В ведомственных квалификационных требованиях государственного органа могут быть установлены:</w:t>
      </w:r>
    </w:p>
    <w:bookmarkEnd w:id="20"/>
    <w:bookmarkStart w:name="z27" w:id="21"/>
    <w:p>
      <w:pPr>
        <w:spacing w:after="0"/>
        <w:ind w:left="0"/>
        <w:jc w:val="both"/>
      </w:pPr>
      <w:r>
        <w:rPr>
          <w:rFonts w:ascii="Times New Roman"/>
          <w:b w:val="false"/>
          <w:i w:val="false"/>
          <w:color w:val="000000"/>
          <w:sz w:val="28"/>
        </w:rPr>
        <w:t>
      требования по компетенциям, не предусмотренным настоящими Типовыми квалификационными требованиями, с учетом основных направлений деятельности государственного органа и его структурных подразделений, а также должностных полномочий административных государственных служащих;</w:t>
      </w:r>
    </w:p>
    <w:bookmarkEnd w:id="21"/>
    <w:bookmarkStart w:name="z28" w:id="22"/>
    <w:p>
      <w:pPr>
        <w:spacing w:after="0"/>
        <w:ind w:left="0"/>
        <w:jc w:val="both"/>
      </w:pPr>
      <w:r>
        <w:rPr>
          <w:rFonts w:ascii="Times New Roman"/>
          <w:b w:val="false"/>
          <w:i w:val="false"/>
          <w:color w:val="000000"/>
          <w:sz w:val="28"/>
        </w:rPr>
        <w:t>
      к административным государственным должностям категорий А-1 и В-1 – требование по обязательному наличию опыта работы на должностях категорий С-О, C-R, D, D-О, D-R,Е, E-R и E-G.</w:t>
      </w:r>
    </w:p>
    <w:bookmarkEnd w:id="22"/>
    <w:bookmarkStart w:name="z29" w:id="23"/>
    <w:p>
      <w:pPr>
        <w:spacing w:after="0"/>
        <w:ind w:left="0"/>
        <w:jc w:val="both"/>
      </w:pPr>
      <w:r>
        <w:rPr>
          <w:rFonts w:ascii="Times New Roman"/>
          <w:b w:val="false"/>
          <w:i w:val="false"/>
          <w:color w:val="000000"/>
          <w:sz w:val="28"/>
        </w:rPr>
        <w:t>
      5. В настоящих Типовых квалификационных требованиях под стажем работы на государственных должностях понимается:</w:t>
      </w:r>
    </w:p>
    <w:bookmarkEnd w:id="23"/>
    <w:bookmarkStart w:name="z30" w:id="24"/>
    <w:p>
      <w:pPr>
        <w:spacing w:after="0"/>
        <w:ind w:left="0"/>
        <w:jc w:val="both"/>
      </w:pPr>
      <w:r>
        <w:rPr>
          <w:rFonts w:ascii="Times New Roman"/>
          <w:b w:val="false"/>
          <w:i w:val="false"/>
          <w:color w:val="000000"/>
          <w:sz w:val="28"/>
        </w:rPr>
        <w:t>
      - стаж работы на политических государственных должностях;</w:t>
      </w:r>
    </w:p>
    <w:bookmarkEnd w:id="24"/>
    <w:bookmarkStart w:name="z31" w:id="25"/>
    <w:p>
      <w:pPr>
        <w:spacing w:after="0"/>
        <w:ind w:left="0"/>
        <w:jc w:val="both"/>
      </w:pPr>
      <w:r>
        <w:rPr>
          <w:rFonts w:ascii="Times New Roman"/>
          <w:b w:val="false"/>
          <w:i w:val="false"/>
          <w:color w:val="000000"/>
          <w:sz w:val="28"/>
        </w:rPr>
        <w:t>
      - стаж работы на административных государственных должностях;</w:t>
      </w:r>
    </w:p>
    <w:bookmarkEnd w:id="25"/>
    <w:bookmarkStart w:name="z32" w:id="26"/>
    <w:p>
      <w:pPr>
        <w:spacing w:after="0"/>
        <w:ind w:left="0"/>
        <w:jc w:val="both"/>
      </w:pPr>
      <w:r>
        <w:rPr>
          <w:rFonts w:ascii="Times New Roman"/>
          <w:b w:val="false"/>
          <w:i w:val="false"/>
          <w:color w:val="000000"/>
          <w:sz w:val="28"/>
        </w:rPr>
        <w:t>
      - стаж службы на должностях правоохранительных или специальных государственных органов;</w:t>
      </w:r>
    </w:p>
    <w:bookmarkEnd w:id="26"/>
    <w:bookmarkStart w:name="z33" w:id="27"/>
    <w:p>
      <w:pPr>
        <w:spacing w:after="0"/>
        <w:ind w:left="0"/>
        <w:jc w:val="both"/>
      </w:pPr>
      <w:r>
        <w:rPr>
          <w:rFonts w:ascii="Times New Roman"/>
          <w:b w:val="false"/>
          <w:i w:val="false"/>
          <w:color w:val="000000"/>
          <w:sz w:val="28"/>
        </w:rPr>
        <w:t>
      - стаж воинской службы;</w:t>
      </w:r>
    </w:p>
    <w:bookmarkEnd w:id="27"/>
    <w:bookmarkStart w:name="z34" w:id="28"/>
    <w:p>
      <w:pPr>
        <w:spacing w:after="0"/>
        <w:ind w:left="0"/>
        <w:jc w:val="both"/>
      </w:pPr>
      <w:r>
        <w:rPr>
          <w:rFonts w:ascii="Times New Roman"/>
          <w:b w:val="false"/>
          <w:i w:val="false"/>
          <w:color w:val="000000"/>
          <w:sz w:val="28"/>
        </w:rPr>
        <w:t>
      6. В настоящих Типовых квалификационных требованиях под стажем работы в областях, соответствующих функциональным направлениям конкретной должности соответствующей категории, понимается стаж работы в государственных и негосударственных организациях, за исключением стажа работы на государственных должностях.</w:t>
      </w:r>
    </w:p>
    <w:bookmarkEnd w:id="28"/>
    <w:bookmarkStart w:name="z35" w:id="29"/>
    <w:p>
      <w:pPr>
        <w:spacing w:after="0"/>
        <w:ind w:left="0"/>
        <w:jc w:val="left"/>
      </w:pPr>
      <w:r>
        <w:rPr>
          <w:rFonts w:ascii="Times New Roman"/>
          <w:b/>
          <w:i w:val="false"/>
          <w:color w:val="000000"/>
        </w:rPr>
        <w:t xml:space="preserve"> Глава 2. Типовые квалификационные требования по образованию и опыту работы</w:t>
      </w:r>
    </w:p>
    <w:bookmarkEnd w:id="29"/>
    <w:bookmarkStart w:name="z36" w:id="30"/>
    <w:p>
      <w:pPr>
        <w:spacing w:after="0"/>
        <w:ind w:left="0"/>
        <w:jc w:val="both"/>
      </w:pPr>
      <w:r>
        <w:rPr>
          <w:rFonts w:ascii="Times New Roman"/>
          <w:b w:val="false"/>
          <w:i w:val="false"/>
          <w:color w:val="000000"/>
          <w:sz w:val="28"/>
        </w:rPr>
        <w:t>
      7. К административным государственным должностям категории А-1 устанавливаются следующие требования:</w:t>
      </w:r>
    </w:p>
    <w:bookmarkEnd w:id="30"/>
    <w:bookmarkStart w:name="z37" w:id="31"/>
    <w:p>
      <w:pPr>
        <w:spacing w:after="0"/>
        <w:ind w:left="0"/>
        <w:jc w:val="both"/>
      </w:pPr>
      <w:r>
        <w:rPr>
          <w:rFonts w:ascii="Times New Roman"/>
          <w:b w:val="false"/>
          <w:i w:val="false"/>
          <w:color w:val="000000"/>
          <w:sz w:val="28"/>
        </w:rPr>
        <w:t>
      послевузовское или высшее образование;</w:t>
      </w:r>
    </w:p>
    <w:bookmarkEnd w:id="31"/>
    <w:bookmarkStart w:name="z38" w:id="32"/>
    <w:p>
      <w:pPr>
        <w:spacing w:after="0"/>
        <w:ind w:left="0"/>
        <w:jc w:val="both"/>
      </w:pPr>
      <w:r>
        <w:rPr>
          <w:rFonts w:ascii="Times New Roman"/>
          <w:b w:val="false"/>
          <w:i w:val="false"/>
          <w:color w:val="000000"/>
          <w:sz w:val="28"/>
        </w:rPr>
        <w:t>
      наличие следующих компетенций: стрессоустойчивость, инициативность, ответственность, ориентация на потребителя услуг и его информирование, добропорядочность, сотрудничество и взаимодействие, управление деятельностью, принятие решений, лидерство, стратегическое мышление, управление изменениями;</w:t>
      </w:r>
    </w:p>
    <w:bookmarkEnd w:id="32"/>
    <w:bookmarkStart w:name="z39" w:id="33"/>
    <w:p>
      <w:pPr>
        <w:spacing w:after="0"/>
        <w:ind w:left="0"/>
        <w:jc w:val="both"/>
      </w:pPr>
      <w:r>
        <w:rPr>
          <w:rFonts w:ascii="Times New Roman"/>
          <w:b w:val="false"/>
          <w:i w:val="false"/>
          <w:color w:val="000000"/>
          <w:sz w:val="28"/>
        </w:rPr>
        <w:t>
      опыт работы должен соответствовать одному из следующих требований:</w:t>
      </w:r>
    </w:p>
    <w:bookmarkEnd w:id="33"/>
    <w:bookmarkStart w:name="z40" w:id="34"/>
    <w:p>
      <w:pPr>
        <w:spacing w:after="0"/>
        <w:ind w:left="0"/>
        <w:jc w:val="both"/>
      </w:pPr>
      <w:r>
        <w:rPr>
          <w:rFonts w:ascii="Times New Roman"/>
          <w:b w:val="false"/>
          <w:i w:val="false"/>
          <w:color w:val="000000"/>
          <w:sz w:val="28"/>
        </w:rPr>
        <w:t>
      1) не менее шести лет стажа работы на государственных должностях, в том числе не менее одного года на должностях следующей нижестоящей категории, предусмотренных штатным расписанием государственного органа, или не ниже категорий В-2, C-1, C-O-1, D-2, D-O-1, или на административных государственных должностях корпуса "А", или на политических государственных должностях, определенных Реестром;</w:t>
      </w:r>
    </w:p>
    <w:bookmarkEnd w:id="34"/>
    <w:bookmarkStart w:name="z41" w:id="35"/>
    <w:p>
      <w:pPr>
        <w:spacing w:after="0"/>
        <w:ind w:left="0"/>
        <w:jc w:val="both"/>
      </w:pPr>
      <w:r>
        <w:rPr>
          <w:rFonts w:ascii="Times New Roman"/>
          <w:b w:val="false"/>
          <w:i w:val="false"/>
          <w:color w:val="000000"/>
          <w:sz w:val="28"/>
        </w:rPr>
        <w:t>
      2) не менее семи лет стажа работы в областях, соответствующих функциональным направлениям конкретной должности данной категории, при наличии стажа работы не менее одного года на должностях следующей нижестоящей категории, предусмотренных штатным расписанием государственного органа, или не ниже категорий В-2, C-1, C-O-1, D-2, D-O-1, или на административных государственных должностях корпуса "А", или на политических государственных должностях, определенных Реестром;</w:t>
      </w:r>
    </w:p>
    <w:bookmarkEnd w:id="35"/>
    <w:bookmarkStart w:name="z42" w:id="36"/>
    <w:p>
      <w:pPr>
        <w:spacing w:after="0"/>
        <w:ind w:left="0"/>
        <w:jc w:val="both"/>
      </w:pPr>
      <w:r>
        <w:rPr>
          <w:rFonts w:ascii="Times New Roman"/>
          <w:b w:val="false"/>
          <w:i w:val="false"/>
          <w:color w:val="000000"/>
          <w:sz w:val="28"/>
        </w:rPr>
        <w:t>
      3) не менее шести лет стажа работы в статусе депутата Парламента Республики Казахстан или в статусе международного служащего;</w:t>
      </w:r>
    </w:p>
    <w:bookmarkEnd w:id="36"/>
    <w:bookmarkStart w:name="z43" w:id="37"/>
    <w:p>
      <w:pPr>
        <w:spacing w:after="0"/>
        <w:ind w:left="0"/>
        <w:jc w:val="both"/>
      </w:pPr>
      <w:r>
        <w:rPr>
          <w:rFonts w:ascii="Times New Roman"/>
          <w:b w:val="false"/>
          <w:i w:val="false"/>
          <w:color w:val="000000"/>
          <w:sz w:val="28"/>
        </w:rPr>
        <w:t>
      4) не менее пяти лет стажа работы в должностях судьи Верховного суда Республики Казахстан, областного и приравненного к нему суда, за исключением судей, прекративших свои полномочия по отрицательным мотивам;</w:t>
      </w:r>
    </w:p>
    <w:bookmarkEnd w:id="37"/>
    <w:bookmarkStart w:name="z44" w:id="38"/>
    <w:p>
      <w:pPr>
        <w:spacing w:after="0"/>
        <w:ind w:left="0"/>
        <w:jc w:val="both"/>
      </w:pPr>
      <w:r>
        <w:rPr>
          <w:rFonts w:ascii="Times New Roman"/>
          <w:b w:val="false"/>
          <w:i w:val="false"/>
          <w:color w:val="000000"/>
          <w:sz w:val="28"/>
        </w:rPr>
        <w:t>
      5) не менее семи лет стажа работы на государственных должностях, в том числе не менее двух лет на должностях не ниже заместителя начальника департамента правоохранительных или специальных государственных органов центрального уровня, или начальника управления не ниже оперативно-тактического уровня органа военного управления Вооруженных Сил или военных учебных заведений;</w:t>
      </w:r>
    </w:p>
    <w:bookmarkEnd w:id="38"/>
    <w:bookmarkStart w:name="z45" w:id="39"/>
    <w:p>
      <w:pPr>
        <w:spacing w:after="0"/>
        <w:ind w:left="0"/>
        <w:jc w:val="both"/>
      </w:pPr>
      <w:r>
        <w:rPr>
          <w:rFonts w:ascii="Times New Roman"/>
          <w:b w:val="false"/>
          <w:i w:val="false"/>
          <w:color w:val="000000"/>
          <w:sz w:val="28"/>
        </w:rPr>
        <w:t>
      6) не менее семи лет стажа работы в областях, соответствующих функциональным направлениям конкретной должности данной категории, при наличии стажа работы не менее трех лет на должностях руководителей организаций, не являющихся государственными органами, и их заместителей со среднегодовой штатной численностью не менее пятидесяти человек.</w:t>
      </w:r>
    </w:p>
    <w:bookmarkEnd w:id="39"/>
    <w:bookmarkStart w:name="z46" w:id="40"/>
    <w:p>
      <w:pPr>
        <w:spacing w:after="0"/>
        <w:ind w:left="0"/>
        <w:jc w:val="both"/>
      </w:pPr>
      <w:r>
        <w:rPr>
          <w:rFonts w:ascii="Times New Roman"/>
          <w:b w:val="false"/>
          <w:i w:val="false"/>
          <w:color w:val="000000"/>
          <w:sz w:val="28"/>
        </w:rPr>
        <w:t xml:space="preserve">
      7) не менее четырех лет стажа работы на государственных должностях, в том числе не менее одного года на должностях следующей нижестоящей категории, предусмотренных штатным расписанием государственного органа, или не ниже категорий В-2, C-1, C-O-1, D-2, D-O-1, или на административных государственных должностях корпуса "А", или на политических государственных должностях, определенных Реестром, при условии завершения обучения по программам послевузовского образования в организациях образования при Президенте Республики Казахстан или в зарубежных высших учебных заведениях по приоритетным специальностям, утверждаемым рабочим органом Республиканской комиссии по подготовке кадров за рубежом согласно </w:t>
      </w:r>
      <w:r>
        <w:rPr>
          <w:rFonts w:ascii="Times New Roman"/>
          <w:b w:val="false"/>
          <w:i w:val="false"/>
          <w:color w:val="000000"/>
          <w:sz w:val="28"/>
        </w:rPr>
        <w:t>Указу</w:t>
      </w:r>
      <w:r>
        <w:rPr>
          <w:rFonts w:ascii="Times New Roman"/>
          <w:b w:val="false"/>
          <w:i w:val="false"/>
          <w:color w:val="000000"/>
          <w:sz w:val="28"/>
        </w:rPr>
        <w:t xml:space="preserve"> Президента Республики Казахстан от 12 октября 2000 года № 470 "О республиканской комиссии по подготовке кадров за рубежом" (далее – Рабочий орган);</w:t>
      </w:r>
    </w:p>
    <w:bookmarkEnd w:id="40"/>
    <w:bookmarkStart w:name="z47" w:id="41"/>
    <w:p>
      <w:pPr>
        <w:spacing w:after="0"/>
        <w:ind w:left="0"/>
        <w:jc w:val="both"/>
      </w:pPr>
      <w:r>
        <w:rPr>
          <w:rFonts w:ascii="Times New Roman"/>
          <w:b w:val="false"/>
          <w:i w:val="false"/>
          <w:color w:val="000000"/>
          <w:sz w:val="28"/>
        </w:rPr>
        <w:t>
      8) не менее четырех лет стажа работы в областях, соответствующих функциональным направлениям конкретной должности данной категории, при наличии ученой степени кандидата наук или доктора наук или доктора философии (PhD) или доктора по профилю (далее – ученая степень);</w:t>
      </w:r>
    </w:p>
    <w:bookmarkEnd w:id="41"/>
    <w:bookmarkStart w:name="z48" w:id="42"/>
    <w:p>
      <w:pPr>
        <w:spacing w:after="0"/>
        <w:ind w:left="0"/>
        <w:jc w:val="both"/>
      </w:pPr>
      <w:r>
        <w:rPr>
          <w:rFonts w:ascii="Times New Roman"/>
          <w:b w:val="false"/>
          <w:i w:val="false"/>
          <w:color w:val="000000"/>
          <w:sz w:val="28"/>
        </w:rPr>
        <w:t>
      9) не менее пяти лет стажа работы для лиц, зачисленных в Президентский молодежный кадровый резерв.</w:t>
      </w:r>
    </w:p>
    <w:bookmarkEnd w:id="42"/>
    <w:bookmarkStart w:name="z49" w:id="43"/>
    <w:p>
      <w:pPr>
        <w:spacing w:after="0"/>
        <w:ind w:left="0"/>
        <w:jc w:val="both"/>
      </w:pPr>
      <w:r>
        <w:rPr>
          <w:rFonts w:ascii="Times New Roman"/>
          <w:b w:val="false"/>
          <w:i w:val="false"/>
          <w:color w:val="000000"/>
          <w:sz w:val="28"/>
        </w:rPr>
        <w:t>
      8. К административным государственным должностям категории А-2 устанавливаются следующие требования:</w:t>
      </w:r>
    </w:p>
    <w:bookmarkEnd w:id="43"/>
    <w:bookmarkStart w:name="z50" w:id="44"/>
    <w:p>
      <w:pPr>
        <w:spacing w:after="0"/>
        <w:ind w:left="0"/>
        <w:jc w:val="both"/>
      </w:pPr>
      <w:r>
        <w:rPr>
          <w:rFonts w:ascii="Times New Roman"/>
          <w:b w:val="false"/>
          <w:i w:val="false"/>
          <w:color w:val="000000"/>
          <w:sz w:val="28"/>
        </w:rPr>
        <w:t>
      послевузовское или высшее образование;</w:t>
      </w:r>
    </w:p>
    <w:bookmarkEnd w:id="44"/>
    <w:bookmarkStart w:name="z51" w:id="45"/>
    <w:p>
      <w:pPr>
        <w:spacing w:after="0"/>
        <w:ind w:left="0"/>
        <w:jc w:val="both"/>
      </w:pPr>
      <w:r>
        <w:rPr>
          <w:rFonts w:ascii="Times New Roman"/>
          <w:b w:val="false"/>
          <w:i w:val="false"/>
          <w:color w:val="000000"/>
          <w:sz w:val="28"/>
        </w:rPr>
        <w:t>
      наличие следующих компетенций: стрессоустойчивость, инициативность, ответственность, ориентация на потребителя услуг и его информирование, добропорядочность, сотрудничество и взаимодействие, управление деятельностью, принятие решений, лидерство;</w:t>
      </w:r>
    </w:p>
    <w:bookmarkEnd w:id="45"/>
    <w:bookmarkStart w:name="z52" w:id="46"/>
    <w:p>
      <w:pPr>
        <w:spacing w:after="0"/>
        <w:ind w:left="0"/>
        <w:jc w:val="both"/>
      </w:pPr>
      <w:r>
        <w:rPr>
          <w:rFonts w:ascii="Times New Roman"/>
          <w:b w:val="false"/>
          <w:i w:val="false"/>
          <w:color w:val="000000"/>
          <w:sz w:val="28"/>
        </w:rPr>
        <w:t>
      опыт работы должен соответствовать одному из следующих требований:</w:t>
      </w:r>
    </w:p>
    <w:bookmarkEnd w:id="46"/>
    <w:bookmarkStart w:name="z53" w:id="47"/>
    <w:p>
      <w:pPr>
        <w:spacing w:after="0"/>
        <w:ind w:left="0"/>
        <w:jc w:val="both"/>
      </w:pPr>
      <w:r>
        <w:rPr>
          <w:rFonts w:ascii="Times New Roman"/>
          <w:b w:val="false"/>
          <w:i w:val="false"/>
          <w:color w:val="000000"/>
          <w:sz w:val="28"/>
        </w:rPr>
        <w:t>
      1) не менее пяти лет стажа работы на государственных должностях, в том числе не менее одного года на должностях следующей нижестоящей категории, предусмотренных штатным расписанием государственного органа, или не ниже категорий B-3, С-2, C-O-2, D-3, D-O-2, или на административных государственных должностях корпуса "А", или на политических государственных должностях, определенных Реестром;</w:t>
      </w:r>
    </w:p>
    <w:bookmarkEnd w:id="47"/>
    <w:bookmarkStart w:name="z54" w:id="48"/>
    <w:p>
      <w:pPr>
        <w:spacing w:after="0"/>
        <w:ind w:left="0"/>
        <w:jc w:val="both"/>
      </w:pPr>
      <w:r>
        <w:rPr>
          <w:rFonts w:ascii="Times New Roman"/>
          <w:b w:val="false"/>
          <w:i w:val="false"/>
          <w:color w:val="000000"/>
          <w:sz w:val="28"/>
        </w:rPr>
        <w:t>
      2) не менее шести лет стажа работы в областях, соответствующих функциональным направлениям конкретной должности данной категории, при наличии стажа работы не менее одного года на должностях следующей нижестоящей категории, предусмотренных штатным расписанием государственного органа, или не ниже категорий B-3, С-2, C-O-2, D-3, D-O-2, или на административных государственных должностях корпуса "А", или на политических государственных должностях, определенных Реестром;</w:t>
      </w:r>
    </w:p>
    <w:bookmarkEnd w:id="48"/>
    <w:bookmarkStart w:name="z55" w:id="49"/>
    <w:p>
      <w:pPr>
        <w:spacing w:after="0"/>
        <w:ind w:left="0"/>
        <w:jc w:val="both"/>
      </w:pPr>
      <w:r>
        <w:rPr>
          <w:rFonts w:ascii="Times New Roman"/>
          <w:b w:val="false"/>
          <w:i w:val="false"/>
          <w:color w:val="000000"/>
          <w:sz w:val="28"/>
        </w:rPr>
        <w:t>
      3) не менее пяти лет стажа работы на административных государственных должностях не ниже категорий B-3, С-2, C-O-2, D-3, D-O-2, или на административных государственных должностях корпуса "А", или на политических государственных должностях, определенных Реестром, или в статусе депутата Парламента Республики Казахстан, или в статусе международного служащего;</w:t>
      </w:r>
    </w:p>
    <w:bookmarkEnd w:id="49"/>
    <w:bookmarkStart w:name="z56" w:id="50"/>
    <w:p>
      <w:pPr>
        <w:spacing w:after="0"/>
        <w:ind w:left="0"/>
        <w:jc w:val="both"/>
      </w:pPr>
      <w:r>
        <w:rPr>
          <w:rFonts w:ascii="Times New Roman"/>
          <w:b w:val="false"/>
          <w:i w:val="false"/>
          <w:color w:val="000000"/>
          <w:sz w:val="28"/>
        </w:rPr>
        <w:t>
      4) не менее четырех лет стажа работы в должностях судьи Верховного суда Республики Казахстан, областного и приравненного к нему суда, за исключением судей, прекративших свои полномочия по отрицательным мотивам;</w:t>
      </w:r>
    </w:p>
    <w:bookmarkEnd w:id="50"/>
    <w:bookmarkStart w:name="z57" w:id="51"/>
    <w:p>
      <w:pPr>
        <w:spacing w:after="0"/>
        <w:ind w:left="0"/>
        <w:jc w:val="both"/>
      </w:pPr>
      <w:r>
        <w:rPr>
          <w:rFonts w:ascii="Times New Roman"/>
          <w:b w:val="false"/>
          <w:i w:val="false"/>
          <w:color w:val="000000"/>
          <w:sz w:val="28"/>
        </w:rPr>
        <w:t>
      5) не менее шести лет стажа работы на государственных должностях, в том числе не менее двух лет на должностях не ниже начальника управления правоохранительных или специальных государственных органов центрального либо областного уровней, или начальника отдела не ниже оперативно-тактического уровня органа военного управления Вооруженных Сил или военных учебных заведений;</w:t>
      </w:r>
    </w:p>
    <w:bookmarkEnd w:id="51"/>
    <w:bookmarkStart w:name="z58" w:id="52"/>
    <w:p>
      <w:pPr>
        <w:spacing w:after="0"/>
        <w:ind w:left="0"/>
        <w:jc w:val="both"/>
      </w:pPr>
      <w:r>
        <w:rPr>
          <w:rFonts w:ascii="Times New Roman"/>
          <w:b w:val="false"/>
          <w:i w:val="false"/>
          <w:color w:val="000000"/>
          <w:sz w:val="28"/>
        </w:rPr>
        <w:t>
      6) не менее шести лет стажа работы в областях, соответствующих функциональным направлениям конкретной должности данной категории, при наличии стажа работы не менее двух лет на должностях руководителей организаций, не являющихся государственными органами, и их заместителей;</w:t>
      </w:r>
    </w:p>
    <w:bookmarkEnd w:id="52"/>
    <w:bookmarkStart w:name="z59" w:id="53"/>
    <w:p>
      <w:pPr>
        <w:spacing w:after="0"/>
        <w:ind w:left="0"/>
        <w:jc w:val="both"/>
      </w:pPr>
      <w:r>
        <w:rPr>
          <w:rFonts w:ascii="Times New Roman"/>
          <w:b w:val="false"/>
          <w:i w:val="false"/>
          <w:color w:val="000000"/>
          <w:sz w:val="28"/>
        </w:rPr>
        <w:t>
      7) не менее трех лет стажа работы на государственных должностях, в том числе не менее одного года на должностях следующей нижестоящей категории, предусмотренных штатным расписанием государственного органа, или не ниже категорий B-3, С-2, C-O-2, D-3, D-O-2, или на административных государственных должностях корпуса "А", или на политических государственных должностях, определенных Реестром, при условии завершения обучения по программам послевузовского образования в организациях образования при Президенте Республики Казахстан или в зарубежных высших учебных заведениях по приоритетным специальностям, утверждаемым Рабочим органом;</w:t>
      </w:r>
    </w:p>
    <w:bookmarkEnd w:id="53"/>
    <w:bookmarkStart w:name="z60" w:id="54"/>
    <w:p>
      <w:pPr>
        <w:spacing w:after="0"/>
        <w:ind w:left="0"/>
        <w:jc w:val="both"/>
      </w:pPr>
      <w:r>
        <w:rPr>
          <w:rFonts w:ascii="Times New Roman"/>
          <w:b w:val="false"/>
          <w:i w:val="false"/>
          <w:color w:val="000000"/>
          <w:sz w:val="28"/>
        </w:rPr>
        <w:t>
      8) не менее трех лет стажа работы в областях, соответствующих функциональным направлениям конкретной должности данной категории, при наличии ученой степени;</w:t>
      </w:r>
    </w:p>
    <w:bookmarkEnd w:id="54"/>
    <w:bookmarkStart w:name="z61" w:id="55"/>
    <w:p>
      <w:pPr>
        <w:spacing w:after="0"/>
        <w:ind w:left="0"/>
        <w:jc w:val="both"/>
      </w:pPr>
      <w:r>
        <w:rPr>
          <w:rFonts w:ascii="Times New Roman"/>
          <w:b w:val="false"/>
          <w:i w:val="false"/>
          <w:color w:val="000000"/>
          <w:sz w:val="28"/>
        </w:rPr>
        <w:t>
      9) не менее пяти лет стажа работы для лиц, зачисленных в Президентский молодежный кадровый резерв.</w:t>
      </w:r>
    </w:p>
    <w:bookmarkEnd w:id="55"/>
    <w:bookmarkStart w:name="z62" w:id="56"/>
    <w:p>
      <w:pPr>
        <w:spacing w:after="0"/>
        <w:ind w:left="0"/>
        <w:jc w:val="both"/>
      </w:pPr>
      <w:r>
        <w:rPr>
          <w:rFonts w:ascii="Times New Roman"/>
          <w:b w:val="false"/>
          <w:i w:val="false"/>
          <w:color w:val="000000"/>
          <w:sz w:val="28"/>
        </w:rPr>
        <w:t>
      9. К административным государственным должностям категории А-3 устанавливаются следующие требования:</w:t>
      </w:r>
    </w:p>
    <w:bookmarkEnd w:id="56"/>
    <w:bookmarkStart w:name="z63" w:id="57"/>
    <w:p>
      <w:pPr>
        <w:spacing w:after="0"/>
        <w:ind w:left="0"/>
        <w:jc w:val="both"/>
      </w:pPr>
      <w:r>
        <w:rPr>
          <w:rFonts w:ascii="Times New Roman"/>
          <w:b w:val="false"/>
          <w:i w:val="false"/>
          <w:color w:val="000000"/>
          <w:sz w:val="28"/>
        </w:rPr>
        <w:t>
      послевузовское или высшее образование;</w:t>
      </w:r>
    </w:p>
    <w:bookmarkEnd w:id="57"/>
    <w:bookmarkStart w:name="z64" w:id="58"/>
    <w:p>
      <w:pPr>
        <w:spacing w:after="0"/>
        <w:ind w:left="0"/>
        <w:jc w:val="both"/>
      </w:pPr>
      <w:r>
        <w:rPr>
          <w:rFonts w:ascii="Times New Roman"/>
          <w:b w:val="false"/>
          <w:i w:val="false"/>
          <w:color w:val="000000"/>
          <w:sz w:val="28"/>
        </w:rPr>
        <w:t>
      наличие следующих компетенций: стрессоустойчивость, инициативность, ответственность, ориентация на потребителя услуг и его информирование, добропорядочность, сотрудничество и взаимодействие, управление деятельностью, принятие решений, лидерство;</w:t>
      </w:r>
    </w:p>
    <w:bookmarkEnd w:id="58"/>
    <w:bookmarkStart w:name="z65" w:id="59"/>
    <w:p>
      <w:pPr>
        <w:spacing w:after="0"/>
        <w:ind w:left="0"/>
        <w:jc w:val="both"/>
      </w:pPr>
      <w:r>
        <w:rPr>
          <w:rFonts w:ascii="Times New Roman"/>
          <w:b w:val="false"/>
          <w:i w:val="false"/>
          <w:color w:val="000000"/>
          <w:sz w:val="28"/>
        </w:rPr>
        <w:t>
      опыт работы должен соответствовать одному из следующих требований:</w:t>
      </w:r>
    </w:p>
    <w:bookmarkEnd w:id="59"/>
    <w:bookmarkStart w:name="z66" w:id="60"/>
    <w:p>
      <w:pPr>
        <w:spacing w:after="0"/>
        <w:ind w:left="0"/>
        <w:jc w:val="both"/>
      </w:pPr>
      <w:r>
        <w:rPr>
          <w:rFonts w:ascii="Times New Roman"/>
          <w:b w:val="false"/>
          <w:i w:val="false"/>
          <w:color w:val="000000"/>
          <w:sz w:val="28"/>
        </w:rPr>
        <w:t>
      1) не менее четырех лет стажа работы на государственных должностях, в том числе не менее одного года на должностях следующей нижестоящей категории, предусмотренных штатным расписанием государственного органа, или не ниже категорий B-4, С-3, C-O-2, D-3, D-O-2, или на административных государственных должностях корпуса "А", или на политических государственных должностях, определенных Реестром;</w:t>
      </w:r>
    </w:p>
    <w:bookmarkEnd w:id="60"/>
    <w:bookmarkStart w:name="z67" w:id="61"/>
    <w:p>
      <w:pPr>
        <w:spacing w:after="0"/>
        <w:ind w:left="0"/>
        <w:jc w:val="both"/>
      </w:pPr>
      <w:r>
        <w:rPr>
          <w:rFonts w:ascii="Times New Roman"/>
          <w:b w:val="false"/>
          <w:i w:val="false"/>
          <w:color w:val="000000"/>
          <w:sz w:val="28"/>
        </w:rPr>
        <w:t>
      2) не менее пяти лет стажа работы в областях, соответствующих функциональным направлениям конкретной должности данной категории, при наличии стажа работы не менее одного года на должностях следующей нижестоящей категории, предусмотренных штатным расписанием государственного органа, или не ниже категорий B-4, С-3, C-O-2, D-3, D-O-2, или на административных государственных должностях корпуса "А", или на политических государственных должностях, определенных Реестром;</w:t>
      </w:r>
    </w:p>
    <w:bookmarkEnd w:id="61"/>
    <w:bookmarkStart w:name="z68" w:id="62"/>
    <w:p>
      <w:pPr>
        <w:spacing w:after="0"/>
        <w:ind w:left="0"/>
        <w:jc w:val="both"/>
      </w:pPr>
      <w:r>
        <w:rPr>
          <w:rFonts w:ascii="Times New Roman"/>
          <w:b w:val="false"/>
          <w:i w:val="false"/>
          <w:color w:val="000000"/>
          <w:sz w:val="28"/>
        </w:rPr>
        <w:t>
      3) не менее четырех лет стажа работы на административных государственных должностях не ниже категорий B-4, С-3, C-O-2, D-3, D-O-2, или на административных государственных должностях корпуса "А", или на политических государственных должностях, определенных Реестром, или в статусе депутата Парламента Республики Казахстан, или в статусе международного служащего;</w:t>
      </w:r>
    </w:p>
    <w:bookmarkEnd w:id="62"/>
    <w:bookmarkStart w:name="z69" w:id="63"/>
    <w:p>
      <w:pPr>
        <w:spacing w:after="0"/>
        <w:ind w:left="0"/>
        <w:jc w:val="both"/>
      </w:pPr>
      <w:r>
        <w:rPr>
          <w:rFonts w:ascii="Times New Roman"/>
          <w:b w:val="false"/>
          <w:i w:val="false"/>
          <w:color w:val="000000"/>
          <w:sz w:val="28"/>
        </w:rPr>
        <w:t>
      4) не менее трех лет стажа работы в должностях судьи Верховного суда Республики Казахстан, областного и приравненного к нему суда, за исключением судей, прекративших свои полномочия по отрицательным мотивам;</w:t>
      </w:r>
    </w:p>
    <w:bookmarkEnd w:id="63"/>
    <w:bookmarkStart w:name="z70" w:id="64"/>
    <w:p>
      <w:pPr>
        <w:spacing w:after="0"/>
        <w:ind w:left="0"/>
        <w:jc w:val="both"/>
      </w:pPr>
      <w:r>
        <w:rPr>
          <w:rFonts w:ascii="Times New Roman"/>
          <w:b w:val="false"/>
          <w:i w:val="false"/>
          <w:color w:val="000000"/>
          <w:sz w:val="28"/>
        </w:rPr>
        <w:t>
      5) не менее пяти лет стажа работы на государственных должностях, в том числе не менее двух лет на руководящих должностях правоохранительных или специальных государственных органов центрального либо областного уровней, или на руководящих должностях не ниже оперативно-тактического уровня органа военного управления Вооруженных Сил или военных учебных заведений;</w:t>
      </w:r>
    </w:p>
    <w:bookmarkEnd w:id="64"/>
    <w:bookmarkStart w:name="z71" w:id="65"/>
    <w:p>
      <w:pPr>
        <w:spacing w:after="0"/>
        <w:ind w:left="0"/>
        <w:jc w:val="both"/>
      </w:pPr>
      <w:r>
        <w:rPr>
          <w:rFonts w:ascii="Times New Roman"/>
          <w:b w:val="false"/>
          <w:i w:val="false"/>
          <w:color w:val="000000"/>
          <w:sz w:val="28"/>
        </w:rPr>
        <w:t>
      6) не менее пяти лет стажа работы в областях, соответствующих функциональным направлениям конкретной должности данной категории, при наличии стажа работы не менее одного года на руководящих должностях организаций, не являющихся государственными органами;</w:t>
      </w:r>
    </w:p>
    <w:bookmarkEnd w:id="65"/>
    <w:bookmarkStart w:name="z72" w:id="66"/>
    <w:p>
      <w:pPr>
        <w:spacing w:after="0"/>
        <w:ind w:left="0"/>
        <w:jc w:val="both"/>
      </w:pPr>
      <w:r>
        <w:rPr>
          <w:rFonts w:ascii="Times New Roman"/>
          <w:b w:val="false"/>
          <w:i w:val="false"/>
          <w:color w:val="000000"/>
          <w:sz w:val="28"/>
        </w:rPr>
        <w:t>
      7) не менее двух лет стажа работы на государственных должностях, в том числе не менее одного года на должностях следующей нижестоящей категории, предусмотренных штатным расписанием государственного органа, или не ниже категорий B-4, С-3, C-O-2, D-3, D-O-2, или на административных государственных должностях корпуса "А", или на политических государственных должностях, определенных Реестром, при условии завершения обучения по программам послевузовского образования в организациях образования при Президенте Республики Казахстан или в зарубежных высших учебных заведениях по приоритетным специальностям, утверждаемым Рабочим органом;</w:t>
      </w:r>
    </w:p>
    <w:bookmarkEnd w:id="66"/>
    <w:bookmarkStart w:name="z73" w:id="67"/>
    <w:p>
      <w:pPr>
        <w:spacing w:after="0"/>
        <w:ind w:left="0"/>
        <w:jc w:val="both"/>
      </w:pPr>
      <w:r>
        <w:rPr>
          <w:rFonts w:ascii="Times New Roman"/>
          <w:b w:val="false"/>
          <w:i w:val="false"/>
          <w:color w:val="000000"/>
          <w:sz w:val="28"/>
        </w:rPr>
        <w:t>
      8) наличие ученой степени;</w:t>
      </w:r>
    </w:p>
    <w:bookmarkEnd w:id="67"/>
    <w:bookmarkStart w:name="z74" w:id="68"/>
    <w:p>
      <w:pPr>
        <w:spacing w:after="0"/>
        <w:ind w:left="0"/>
        <w:jc w:val="both"/>
      </w:pPr>
      <w:r>
        <w:rPr>
          <w:rFonts w:ascii="Times New Roman"/>
          <w:b w:val="false"/>
          <w:i w:val="false"/>
          <w:color w:val="000000"/>
          <w:sz w:val="28"/>
        </w:rPr>
        <w:t>
      9) не менее пяти лет стажа работы для лиц, зачисленных в Президентский молодежный кадровый резерв.</w:t>
      </w:r>
    </w:p>
    <w:bookmarkEnd w:id="68"/>
    <w:bookmarkStart w:name="z75" w:id="69"/>
    <w:p>
      <w:pPr>
        <w:spacing w:after="0"/>
        <w:ind w:left="0"/>
        <w:jc w:val="both"/>
      </w:pPr>
      <w:r>
        <w:rPr>
          <w:rFonts w:ascii="Times New Roman"/>
          <w:b w:val="false"/>
          <w:i w:val="false"/>
          <w:color w:val="000000"/>
          <w:sz w:val="28"/>
        </w:rPr>
        <w:t>
      10. К административным государственным должностям категории А-4 устанавливаются следующие требования:</w:t>
      </w:r>
    </w:p>
    <w:bookmarkEnd w:id="69"/>
    <w:bookmarkStart w:name="z76" w:id="70"/>
    <w:p>
      <w:pPr>
        <w:spacing w:after="0"/>
        <w:ind w:left="0"/>
        <w:jc w:val="both"/>
      </w:pPr>
      <w:r>
        <w:rPr>
          <w:rFonts w:ascii="Times New Roman"/>
          <w:b w:val="false"/>
          <w:i w:val="false"/>
          <w:color w:val="000000"/>
          <w:sz w:val="28"/>
        </w:rPr>
        <w:t>
      послевузовское или высшее образование;</w:t>
      </w:r>
    </w:p>
    <w:bookmarkEnd w:id="70"/>
    <w:bookmarkStart w:name="z77" w:id="71"/>
    <w:p>
      <w:pPr>
        <w:spacing w:after="0"/>
        <w:ind w:left="0"/>
        <w:jc w:val="both"/>
      </w:pPr>
      <w:r>
        <w:rPr>
          <w:rFonts w:ascii="Times New Roman"/>
          <w:b w:val="false"/>
          <w:i w:val="false"/>
          <w:color w:val="000000"/>
          <w:sz w:val="28"/>
        </w:rPr>
        <w:t>
      наличие следующих компетенций: стрессоустойчивость, инициативность, ответственность, ориентация на потребителя услуг и его информирование, добропорядочность, саморазвитие, оперативность, сотрудничество и взаимодействие, управление деятельностью;</w:t>
      </w:r>
    </w:p>
    <w:bookmarkEnd w:id="71"/>
    <w:bookmarkStart w:name="z78" w:id="72"/>
    <w:p>
      <w:pPr>
        <w:spacing w:after="0"/>
        <w:ind w:left="0"/>
        <w:jc w:val="both"/>
      </w:pPr>
      <w:r>
        <w:rPr>
          <w:rFonts w:ascii="Times New Roman"/>
          <w:b w:val="false"/>
          <w:i w:val="false"/>
          <w:color w:val="000000"/>
          <w:sz w:val="28"/>
        </w:rPr>
        <w:t>
      опыт работы должен соответствовать одному из следующих требований:</w:t>
      </w:r>
    </w:p>
    <w:bookmarkEnd w:id="72"/>
    <w:bookmarkStart w:name="z79" w:id="73"/>
    <w:p>
      <w:pPr>
        <w:spacing w:after="0"/>
        <w:ind w:left="0"/>
        <w:jc w:val="both"/>
      </w:pPr>
      <w:r>
        <w:rPr>
          <w:rFonts w:ascii="Times New Roman"/>
          <w:b w:val="false"/>
          <w:i w:val="false"/>
          <w:color w:val="000000"/>
          <w:sz w:val="28"/>
        </w:rPr>
        <w:t>
      1) не менее трех лет стажа работы на государственных должностях, в том числе не менее одного года на должностях следующей нижестоящей категории, предусмотренных штатным расписанием государственного органа, или не ниже категорий B-5, С-4, C-O-4, D-4, D-O-3, или на административных государственных должностях корпуса "А", или на политических государственных должностях, определенных Реестром;</w:t>
      </w:r>
    </w:p>
    <w:bookmarkEnd w:id="73"/>
    <w:bookmarkStart w:name="z80" w:id="74"/>
    <w:p>
      <w:pPr>
        <w:spacing w:after="0"/>
        <w:ind w:left="0"/>
        <w:jc w:val="both"/>
      </w:pPr>
      <w:r>
        <w:rPr>
          <w:rFonts w:ascii="Times New Roman"/>
          <w:b w:val="false"/>
          <w:i w:val="false"/>
          <w:color w:val="000000"/>
          <w:sz w:val="28"/>
        </w:rPr>
        <w:t>
      2) не менее четырех лет стажа работы в областях, соответствующих функциональным направлениям конкретной должности данной категории, при наличии стажа работы не менее одного года на должностях следующей нижестоящей категории, предусмотренных штатным расписанием государственного органа, или не ниже категорий B-5, С-4, C-O-4, D-4, D-O-3, или на административных государственных должностях корпуса "А", или на политических государственных должностях, определенных Реестром;</w:t>
      </w:r>
    </w:p>
    <w:bookmarkEnd w:id="74"/>
    <w:bookmarkStart w:name="z81" w:id="75"/>
    <w:p>
      <w:pPr>
        <w:spacing w:after="0"/>
        <w:ind w:left="0"/>
        <w:jc w:val="both"/>
      </w:pPr>
      <w:r>
        <w:rPr>
          <w:rFonts w:ascii="Times New Roman"/>
          <w:b w:val="false"/>
          <w:i w:val="false"/>
          <w:color w:val="000000"/>
          <w:sz w:val="28"/>
        </w:rPr>
        <w:t>
      3) не менее трех лет стажа работы на административных государственных должностях не ниже категорий B-5, С-4, C-O-4, D-4, D-O-3, или на административных государственных должностях корпуса "А", или на политических государственных должностях, определенных Реестром, или в статусе депутата Парламента Республики Казахстан или депутата маслихата области, города республиканского значения, столицы, работающего на постоянной основе, или в статусе международного служащего;</w:t>
      </w:r>
    </w:p>
    <w:bookmarkEnd w:id="75"/>
    <w:bookmarkStart w:name="z82" w:id="76"/>
    <w:p>
      <w:pPr>
        <w:spacing w:after="0"/>
        <w:ind w:left="0"/>
        <w:jc w:val="both"/>
      </w:pPr>
      <w:r>
        <w:rPr>
          <w:rFonts w:ascii="Times New Roman"/>
          <w:b w:val="false"/>
          <w:i w:val="false"/>
          <w:color w:val="000000"/>
          <w:sz w:val="28"/>
        </w:rPr>
        <w:t>
      4) не менее двух лет стажа работы в должности судьи, за исключением судей, прекративших свои полномочия по отрицательным мотивам;</w:t>
      </w:r>
    </w:p>
    <w:bookmarkEnd w:id="76"/>
    <w:bookmarkStart w:name="z83" w:id="77"/>
    <w:p>
      <w:pPr>
        <w:spacing w:after="0"/>
        <w:ind w:left="0"/>
        <w:jc w:val="both"/>
      </w:pPr>
      <w:r>
        <w:rPr>
          <w:rFonts w:ascii="Times New Roman"/>
          <w:b w:val="false"/>
          <w:i w:val="false"/>
          <w:color w:val="000000"/>
          <w:sz w:val="28"/>
        </w:rPr>
        <w:t>
      5) не менее четырех лет стажа работы на государственных должностях, в том числе не менее двух лет на должностях правоохранительных или специальных государственных органов центрального либо областного уровней, или не ниже оперативно-тактического уровня органа военного управления Вооруженных Сил или военных учебных заведений;</w:t>
      </w:r>
    </w:p>
    <w:bookmarkEnd w:id="77"/>
    <w:bookmarkStart w:name="z84" w:id="78"/>
    <w:p>
      <w:pPr>
        <w:spacing w:after="0"/>
        <w:ind w:left="0"/>
        <w:jc w:val="both"/>
      </w:pPr>
      <w:r>
        <w:rPr>
          <w:rFonts w:ascii="Times New Roman"/>
          <w:b w:val="false"/>
          <w:i w:val="false"/>
          <w:color w:val="000000"/>
          <w:sz w:val="28"/>
        </w:rPr>
        <w:t>
      6) не менее пяти лет стажа работы в областях, соответствующих функциональным направлениям конкретной должности данной категории;</w:t>
      </w:r>
    </w:p>
    <w:bookmarkEnd w:id="78"/>
    <w:bookmarkStart w:name="z85" w:id="79"/>
    <w:p>
      <w:pPr>
        <w:spacing w:after="0"/>
        <w:ind w:left="0"/>
        <w:jc w:val="both"/>
      </w:pPr>
      <w:r>
        <w:rPr>
          <w:rFonts w:ascii="Times New Roman"/>
          <w:b w:val="false"/>
          <w:i w:val="false"/>
          <w:color w:val="000000"/>
          <w:sz w:val="28"/>
        </w:rPr>
        <w:t>
      7) завершение обучения по программам послевузовского образования в организациях образования при Президенте Республики Казахстан или в зарубежных высших учебных заведениях по приоритетным специальностям, утверждаемым Рабочим органом;</w:t>
      </w:r>
    </w:p>
    <w:bookmarkEnd w:id="79"/>
    <w:bookmarkStart w:name="z86" w:id="80"/>
    <w:p>
      <w:pPr>
        <w:spacing w:after="0"/>
        <w:ind w:left="0"/>
        <w:jc w:val="both"/>
      </w:pPr>
      <w:r>
        <w:rPr>
          <w:rFonts w:ascii="Times New Roman"/>
          <w:b w:val="false"/>
          <w:i w:val="false"/>
          <w:color w:val="000000"/>
          <w:sz w:val="28"/>
        </w:rPr>
        <w:t>
      8) наличие ученой степени;</w:t>
      </w:r>
    </w:p>
    <w:bookmarkEnd w:id="80"/>
    <w:bookmarkStart w:name="z87" w:id="81"/>
    <w:p>
      <w:pPr>
        <w:spacing w:after="0"/>
        <w:ind w:left="0"/>
        <w:jc w:val="both"/>
      </w:pPr>
      <w:r>
        <w:rPr>
          <w:rFonts w:ascii="Times New Roman"/>
          <w:b w:val="false"/>
          <w:i w:val="false"/>
          <w:color w:val="000000"/>
          <w:sz w:val="28"/>
        </w:rPr>
        <w:t>
      9) не менее пяти лет стажа работы для лиц, зачисленных в Президентский молодежный кадровый резерв.</w:t>
      </w:r>
    </w:p>
    <w:bookmarkEnd w:id="81"/>
    <w:bookmarkStart w:name="z88" w:id="82"/>
    <w:p>
      <w:pPr>
        <w:spacing w:after="0"/>
        <w:ind w:left="0"/>
        <w:jc w:val="both"/>
      </w:pPr>
      <w:r>
        <w:rPr>
          <w:rFonts w:ascii="Times New Roman"/>
          <w:b w:val="false"/>
          <w:i w:val="false"/>
          <w:color w:val="000000"/>
          <w:sz w:val="28"/>
        </w:rPr>
        <w:t>
      11. К административным государственным должностям категории А-5 устанавливаются следующие требования:</w:t>
      </w:r>
    </w:p>
    <w:bookmarkEnd w:id="82"/>
    <w:bookmarkStart w:name="z89" w:id="83"/>
    <w:p>
      <w:pPr>
        <w:spacing w:after="0"/>
        <w:ind w:left="0"/>
        <w:jc w:val="both"/>
      </w:pPr>
      <w:r>
        <w:rPr>
          <w:rFonts w:ascii="Times New Roman"/>
          <w:b w:val="false"/>
          <w:i w:val="false"/>
          <w:color w:val="000000"/>
          <w:sz w:val="28"/>
        </w:rPr>
        <w:t>
      послевузовское или высшее образование;</w:t>
      </w:r>
    </w:p>
    <w:bookmarkEnd w:id="83"/>
    <w:bookmarkStart w:name="z90" w:id="84"/>
    <w:p>
      <w:pPr>
        <w:spacing w:after="0"/>
        <w:ind w:left="0"/>
        <w:jc w:val="both"/>
      </w:pPr>
      <w:r>
        <w:rPr>
          <w:rFonts w:ascii="Times New Roman"/>
          <w:b w:val="false"/>
          <w:i w:val="false"/>
          <w:color w:val="000000"/>
          <w:sz w:val="28"/>
        </w:rPr>
        <w:t>
      наличие следующих компетенций: стрессоустойчивость, инициативность, ответственность, ориентация на потребителя услуг и его информирование, добропорядочность, саморазвитие, оперативность, сотрудничество и взаимодействие, управление деятельностью;</w:t>
      </w:r>
    </w:p>
    <w:bookmarkEnd w:id="84"/>
    <w:bookmarkStart w:name="z91" w:id="85"/>
    <w:p>
      <w:pPr>
        <w:spacing w:after="0"/>
        <w:ind w:left="0"/>
        <w:jc w:val="both"/>
      </w:pPr>
      <w:r>
        <w:rPr>
          <w:rFonts w:ascii="Times New Roman"/>
          <w:b w:val="false"/>
          <w:i w:val="false"/>
          <w:color w:val="000000"/>
          <w:sz w:val="28"/>
        </w:rPr>
        <w:t>
      опыт работы должен соответствовать одному из следующих требований:</w:t>
      </w:r>
    </w:p>
    <w:bookmarkEnd w:id="85"/>
    <w:bookmarkStart w:name="z92" w:id="86"/>
    <w:p>
      <w:pPr>
        <w:spacing w:after="0"/>
        <w:ind w:left="0"/>
        <w:jc w:val="both"/>
      </w:pPr>
      <w:r>
        <w:rPr>
          <w:rFonts w:ascii="Times New Roman"/>
          <w:b w:val="false"/>
          <w:i w:val="false"/>
          <w:color w:val="000000"/>
          <w:sz w:val="28"/>
        </w:rPr>
        <w:t>
      1) не менее двух лет стажа работы на государственных должностях, в том числе не менее одного года на должностях следующей нижестоящей категории, предусмотренных штатным расписанием государственного органа, или не ниже категорий B-6, С-5, C-O-5, D-4, D-O-4, или на административных государственных должностях корпуса "А", или на политических государственных должностях, определенных Реестром;</w:t>
      </w:r>
    </w:p>
    <w:bookmarkEnd w:id="86"/>
    <w:bookmarkStart w:name="z93" w:id="87"/>
    <w:p>
      <w:pPr>
        <w:spacing w:after="0"/>
        <w:ind w:left="0"/>
        <w:jc w:val="both"/>
      </w:pPr>
      <w:r>
        <w:rPr>
          <w:rFonts w:ascii="Times New Roman"/>
          <w:b w:val="false"/>
          <w:i w:val="false"/>
          <w:color w:val="000000"/>
          <w:sz w:val="28"/>
        </w:rPr>
        <w:t>
      2) не менее трех лет стажа работы в областях, соответствующих функциональным направлениям конкретной должности данной категории, при наличии стажа работы не менее одного года на должностях следующей нижестоящей категории, предусмотренных штатным расписанием государственного органа, или не ниже категорий B-6, С-5, C-O-5, D-4, D-O-4, или на административных государственных должностях корпуса "А", или на политических государственных должностях, определенных Реестром;</w:t>
      </w:r>
    </w:p>
    <w:bookmarkEnd w:id="87"/>
    <w:bookmarkStart w:name="z94" w:id="88"/>
    <w:p>
      <w:pPr>
        <w:spacing w:after="0"/>
        <w:ind w:left="0"/>
        <w:jc w:val="both"/>
      </w:pPr>
      <w:r>
        <w:rPr>
          <w:rFonts w:ascii="Times New Roman"/>
          <w:b w:val="false"/>
          <w:i w:val="false"/>
          <w:color w:val="000000"/>
          <w:sz w:val="28"/>
        </w:rPr>
        <w:t>
      3) не менее двух лет стажа работы на административных государственных должностях не ниже категорий B-6, С-5, C-O-5, D-4, D-O-4, или на административных государственных должностях корпуса "А", или на политических государственных должностях, определенных Реестром, или в статусе депутата Парламента Республики Казахстан или депутата маслихата области, города республиканского значения, столицы, работающего на постоянной основе, или в статусе международного служащего;</w:t>
      </w:r>
    </w:p>
    <w:bookmarkEnd w:id="88"/>
    <w:bookmarkStart w:name="z95" w:id="89"/>
    <w:p>
      <w:pPr>
        <w:spacing w:after="0"/>
        <w:ind w:left="0"/>
        <w:jc w:val="both"/>
      </w:pPr>
      <w:r>
        <w:rPr>
          <w:rFonts w:ascii="Times New Roman"/>
          <w:b w:val="false"/>
          <w:i w:val="false"/>
          <w:color w:val="000000"/>
          <w:sz w:val="28"/>
        </w:rPr>
        <w:t>
      4) не менее одного года стажа работы в должности судьи, за исключением судей, прекративших свои полномочия по отрицательным мотивам;</w:t>
      </w:r>
    </w:p>
    <w:bookmarkEnd w:id="89"/>
    <w:bookmarkStart w:name="z96" w:id="90"/>
    <w:p>
      <w:pPr>
        <w:spacing w:after="0"/>
        <w:ind w:left="0"/>
        <w:jc w:val="both"/>
      </w:pPr>
      <w:r>
        <w:rPr>
          <w:rFonts w:ascii="Times New Roman"/>
          <w:b w:val="false"/>
          <w:i w:val="false"/>
          <w:color w:val="000000"/>
          <w:sz w:val="28"/>
        </w:rPr>
        <w:t>
      5) не менее трех лет стажа работы на государственных должностях, в том числе не менее двух лет на должностях правоохранительных или специальных государственных органов центрального либо областного уровней, или не ниже оперативно-тактического уровня органа военного управления Вооруженных Сил или военных учебных заведений;</w:t>
      </w:r>
    </w:p>
    <w:bookmarkEnd w:id="90"/>
    <w:bookmarkStart w:name="z97" w:id="91"/>
    <w:p>
      <w:pPr>
        <w:spacing w:after="0"/>
        <w:ind w:left="0"/>
        <w:jc w:val="both"/>
      </w:pPr>
      <w:r>
        <w:rPr>
          <w:rFonts w:ascii="Times New Roman"/>
          <w:b w:val="false"/>
          <w:i w:val="false"/>
          <w:color w:val="000000"/>
          <w:sz w:val="28"/>
        </w:rPr>
        <w:t>
      6) не менее четырех лет стажа работы в областях, соответствующих функциональным направлениям конкретной должности данной категории;</w:t>
      </w:r>
    </w:p>
    <w:bookmarkEnd w:id="91"/>
    <w:bookmarkStart w:name="z98" w:id="92"/>
    <w:p>
      <w:pPr>
        <w:spacing w:after="0"/>
        <w:ind w:left="0"/>
        <w:jc w:val="both"/>
      </w:pPr>
      <w:r>
        <w:rPr>
          <w:rFonts w:ascii="Times New Roman"/>
          <w:b w:val="false"/>
          <w:i w:val="false"/>
          <w:color w:val="000000"/>
          <w:sz w:val="28"/>
        </w:rPr>
        <w:t>
      7) завершение обучения по программам послевузовского образования в организациях образования при Президенте Республики Казахстан или в зарубежных высших учебных заведениях по приоритетным специальностям, утверждаемым Рабочим органом;</w:t>
      </w:r>
    </w:p>
    <w:bookmarkEnd w:id="92"/>
    <w:bookmarkStart w:name="z99" w:id="93"/>
    <w:p>
      <w:pPr>
        <w:spacing w:after="0"/>
        <w:ind w:left="0"/>
        <w:jc w:val="both"/>
      </w:pPr>
      <w:r>
        <w:rPr>
          <w:rFonts w:ascii="Times New Roman"/>
          <w:b w:val="false"/>
          <w:i w:val="false"/>
          <w:color w:val="000000"/>
          <w:sz w:val="28"/>
        </w:rPr>
        <w:t>
      8) наличие ученой степени;</w:t>
      </w:r>
    </w:p>
    <w:bookmarkEnd w:id="93"/>
    <w:bookmarkStart w:name="z100" w:id="94"/>
    <w:p>
      <w:pPr>
        <w:spacing w:after="0"/>
        <w:ind w:left="0"/>
        <w:jc w:val="both"/>
      </w:pPr>
      <w:r>
        <w:rPr>
          <w:rFonts w:ascii="Times New Roman"/>
          <w:b w:val="false"/>
          <w:i w:val="false"/>
          <w:color w:val="000000"/>
          <w:sz w:val="28"/>
        </w:rPr>
        <w:t>
      9) не менее пяти лет стажа работы для лиц, зачисленных в Президентский молодежный кадровый резерв.</w:t>
      </w:r>
    </w:p>
    <w:bookmarkEnd w:id="94"/>
    <w:bookmarkStart w:name="z101" w:id="95"/>
    <w:p>
      <w:pPr>
        <w:spacing w:after="0"/>
        <w:ind w:left="0"/>
        <w:jc w:val="both"/>
      </w:pPr>
      <w:r>
        <w:rPr>
          <w:rFonts w:ascii="Times New Roman"/>
          <w:b w:val="false"/>
          <w:i w:val="false"/>
          <w:color w:val="000000"/>
          <w:sz w:val="28"/>
        </w:rPr>
        <w:t>
      12. К административным государственным должностям категории В-1 Канцелярии Премьер-Министра Республики Казахстан устанавливаются следующие требования:</w:t>
      </w:r>
    </w:p>
    <w:bookmarkEnd w:id="95"/>
    <w:bookmarkStart w:name="z102" w:id="96"/>
    <w:p>
      <w:pPr>
        <w:spacing w:after="0"/>
        <w:ind w:left="0"/>
        <w:jc w:val="both"/>
      </w:pPr>
      <w:r>
        <w:rPr>
          <w:rFonts w:ascii="Times New Roman"/>
          <w:b w:val="false"/>
          <w:i w:val="false"/>
          <w:color w:val="000000"/>
          <w:sz w:val="28"/>
        </w:rPr>
        <w:t>
      послевузовское или высшее образование;</w:t>
      </w:r>
    </w:p>
    <w:bookmarkEnd w:id="96"/>
    <w:bookmarkStart w:name="z103" w:id="97"/>
    <w:p>
      <w:pPr>
        <w:spacing w:after="0"/>
        <w:ind w:left="0"/>
        <w:jc w:val="both"/>
      </w:pPr>
      <w:r>
        <w:rPr>
          <w:rFonts w:ascii="Times New Roman"/>
          <w:b w:val="false"/>
          <w:i w:val="false"/>
          <w:color w:val="000000"/>
          <w:sz w:val="28"/>
        </w:rPr>
        <w:t>
      наличие следующих компетенций: стрессоустойчивость, инициативность, ответственность, ориентация на потребителя услуг и его информирование, добропорядочность, сотрудничество и взаимодействие, управление деятельностью, принятие решений, лидерство, стратегическое мышление, управление изменениями;</w:t>
      </w:r>
    </w:p>
    <w:bookmarkEnd w:id="97"/>
    <w:bookmarkStart w:name="z104" w:id="98"/>
    <w:p>
      <w:pPr>
        <w:spacing w:after="0"/>
        <w:ind w:left="0"/>
        <w:jc w:val="both"/>
      </w:pPr>
      <w:r>
        <w:rPr>
          <w:rFonts w:ascii="Times New Roman"/>
          <w:b w:val="false"/>
          <w:i w:val="false"/>
          <w:color w:val="000000"/>
          <w:sz w:val="28"/>
        </w:rPr>
        <w:t>
      опыт работы должен соответствовать одному из следующих требований:</w:t>
      </w:r>
    </w:p>
    <w:bookmarkEnd w:id="98"/>
    <w:bookmarkStart w:name="z105" w:id="99"/>
    <w:p>
      <w:pPr>
        <w:spacing w:after="0"/>
        <w:ind w:left="0"/>
        <w:jc w:val="both"/>
      </w:pPr>
      <w:r>
        <w:rPr>
          <w:rFonts w:ascii="Times New Roman"/>
          <w:b w:val="false"/>
          <w:i w:val="false"/>
          <w:color w:val="000000"/>
          <w:sz w:val="28"/>
        </w:rPr>
        <w:t>
      1) не менее шести лет стажа работы на государственных должностях, в том числе не менее одного года на должностях следующей нижестоящей категории, предусмотренных штатным расписанием государственного органа, или не ниже категорий А-2, B-2, C-1, C-O-1, D-2, D-O-1, или на административных государственных должностях корпуса "А", или на политических государственных должностях, определенных Реестром;</w:t>
      </w:r>
    </w:p>
    <w:bookmarkEnd w:id="99"/>
    <w:bookmarkStart w:name="z106" w:id="100"/>
    <w:p>
      <w:pPr>
        <w:spacing w:after="0"/>
        <w:ind w:left="0"/>
        <w:jc w:val="both"/>
      </w:pPr>
      <w:r>
        <w:rPr>
          <w:rFonts w:ascii="Times New Roman"/>
          <w:b w:val="false"/>
          <w:i w:val="false"/>
          <w:color w:val="000000"/>
          <w:sz w:val="28"/>
        </w:rPr>
        <w:t>
      2) не менее семи лет стажа работы в областях, соответствующих функциональным направлениям конкретной должности данной категории, при наличии не менее одного года стажа работы на государственных должностях следующей нижестоящей категории, предусмотренных штатным расписанием государственного органа, или не ниже категорий А-2, B-2, C-1, C-O-1, D-2, D-O-1, или на административных государственных должностях корпуса "А", или на политических государственных должностях, определенных Реестром;</w:t>
      </w:r>
    </w:p>
    <w:bookmarkEnd w:id="100"/>
    <w:bookmarkStart w:name="z107" w:id="101"/>
    <w:p>
      <w:pPr>
        <w:spacing w:after="0"/>
        <w:ind w:left="0"/>
        <w:jc w:val="both"/>
      </w:pPr>
      <w:r>
        <w:rPr>
          <w:rFonts w:ascii="Times New Roman"/>
          <w:b w:val="false"/>
          <w:i w:val="false"/>
          <w:color w:val="000000"/>
          <w:sz w:val="28"/>
        </w:rPr>
        <w:t>
      3) не менее шести лет стажа работы на административных государственных должностях не ниже категорий А-2, B-2, C-1, C-O-1, D-2, D-O-1, или на административных государственных должностях корпуса "А", или на политических государственных должностях, определенных Реестром, или в статусе депутата Парламента Республики Казахстан, или в статусе международного служащего;</w:t>
      </w:r>
    </w:p>
    <w:bookmarkEnd w:id="101"/>
    <w:bookmarkStart w:name="z108" w:id="102"/>
    <w:p>
      <w:pPr>
        <w:spacing w:after="0"/>
        <w:ind w:left="0"/>
        <w:jc w:val="both"/>
      </w:pPr>
      <w:r>
        <w:rPr>
          <w:rFonts w:ascii="Times New Roman"/>
          <w:b w:val="false"/>
          <w:i w:val="false"/>
          <w:color w:val="000000"/>
          <w:sz w:val="28"/>
        </w:rPr>
        <w:t>
      4) не менее пяти лет стажа работы в должности судьи, либо двух лет стажа работы в должности судьи Верховного суда Республики Казахстан, либо трех лет стажа работы в должности судьи областного и приравненного к нему суда, за исключением судей, прекративших свои полномочия по отрицательным мотивам;</w:t>
      </w:r>
    </w:p>
    <w:bookmarkEnd w:id="102"/>
    <w:bookmarkStart w:name="z109" w:id="103"/>
    <w:p>
      <w:pPr>
        <w:spacing w:after="0"/>
        <w:ind w:left="0"/>
        <w:jc w:val="both"/>
      </w:pPr>
      <w:r>
        <w:rPr>
          <w:rFonts w:ascii="Times New Roman"/>
          <w:b w:val="false"/>
          <w:i w:val="false"/>
          <w:color w:val="000000"/>
          <w:sz w:val="28"/>
        </w:rPr>
        <w:t>
      5) не менее семи лет стажа работы на государственных должностях, в том числе не менее двух лет на должностях не ниже заместителя начальника департамента правоохранительных или специальных государственных органов центрального уровня, или начальника управления не ниже оперативно-тактического уровня органа военного управления Вооруженных Сил или военных учебных заведений;</w:t>
      </w:r>
    </w:p>
    <w:bookmarkEnd w:id="103"/>
    <w:bookmarkStart w:name="z110" w:id="104"/>
    <w:p>
      <w:pPr>
        <w:spacing w:after="0"/>
        <w:ind w:left="0"/>
        <w:jc w:val="both"/>
      </w:pPr>
      <w:r>
        <w:rPr>
          <w:rFonts w:ascii="Times New Roman"/>
          <w:b w:val="false"/>
          <w:i w:val="false"/>
          <w:color w:val="000000"/>
          <w:sz w:val="28"/>
        </w:rPr>
        <w:t>
      6) не менее семи лет стажа работы в областях, соответствующих функциональным направлениям конкретной должности данной категории, при наличии стажа работы не менее двух лет на должностях руководителей организаций, не являющихся государственными органами, и их заместителей со среднегодовой штатной численностью не менее пятидесяти человек;</w:t>
      </w:r>
    </w:p>
    <w:bookmarkEnd w:id="104"/>
    <w:bookmarkStart w:name="z111" w:id="105"/>
    <w:p>
      <w:pPr>
        <w:spacing w:after="0"/>
        <w:ind w:left="0"/>
        <w:jc w:val="both"/>
      </w:pPr>
      <w:r>
        <w:rPr>
          <w:rFonts w:ascii="Times New Roman"/>
          <w:b w:val="false"/>
          <w:i w:val="false"/>
          <w:color w:val="000000"/>
          <w:sz w:val="28"/>
        </w:rPr>
        <w:t>
      7) не менее четырех лет стажа работы на государственных должностях, в том числе не менее одного года на должностях следующей нижестоящей категории, предусмотренных штатным расписанием государственного органа, или не ниже категорий А-2, B-2, C-1, C-O-1, D-2, D-O-1, или на административных государственных должностях корпуса "А", или на политических государственных должностях, определенных Реестром, при условии завершения обучения по программам послевузовского образования в организациях образования при Президенте Республики Казахстан на основании государственного заказа или в зарубежных высших учебных заведениях по приоритетным специальностям, утверждаемым Рабочим органом;</w:t>
      </w:r>
    </w:p>
    <w:bookmarkEnd w:id="105"/>
    <w:bookmarkStart w:name="z112" w:id="106"/>
    <w:p>
      <w:pPr>
        <w:spacing w:after="0"/>
        <w:ind w:left="0"/>
        <w:jc w:val="both"/>
      </w:pPr>
      <w:r>
        <w:rPr>
          <w:rFonts w:ascii="Times New Roman"/>
          <w:b w:val="false"/>
          <w:i w:val="false"/>
          <w:color w:val="000000"/>
          <w:sz w:val="28"/>
        </w:rPr>
        <w:t>
      8) не менее четырех лет стажа работы в областях, соответствующих функциональным направлениям конкретной должности данной категории, при наличии ученой степени;</w:t>
      </w:r>
    </w:p>
    <w:bookmarkEnd w:id="106"/>
    <w:bookmarkStart w:name="z113" w:id="107"/>
    <w:p>
      <w:pPr>
        <w:spacing w:after="0"/>
        <w:ind w:left="0"/>
        <w:jc w:val="both"/>
      </w:pPr>
      <w:r>
        <w:rPr>
          <w:rFonts w:ascii="Times New Roman"/>
          <w:b w:val="false"/>
          <w:i w:val="false"/>
          <w:color w:val="000000"/>
          <w:sz w:val="28"/>
        </w:rPr>
        <w:t>
      9) не менее пяти лет стажа работы для лиц, зачисленных в Президентский молодежный кадровый резерв.</w:t>
      </w:r>
    </w:p>
    <w:bookmarkEnd w:id="107"/>
    <w:bookmarkStart w:name="z114" w:id="108"/>
    <w:p>
      <w:pPr>
        <w:spacing w:after="0"/>
        <w:ind w:left="0"/>
        <w:jc w:val="both"/>
      </w:pPr>
      <w:r>
        <w:rPr>
          <w:rFonts w:ascii="Times New Roman"/>
          <w:b w:val="false"/>
          <w:i w:val="false"/>
          <w:color w:val="000000"/>
          <w:sz w:val="28"/>
        </w:rPr>
        <w:t>
      13. К административным государственным должностям категории В-2 Канцелярии Премьер-Министра Республики Казахстан устанавливаются следующие требования:</w:t>
      </w:r>
    </w:p>
    <w:bookmarkEnd w:id="108"/>
    <w:bookmarkStart w:name="z115" w:id="109"/>
    <w:p>
      <w:pPr>
        <w:spacing w:after="0"/>
        <w:ind w:left="0"/>
        <w:jc w:val="both"/>
      </w:pPr>
      <w:r>
        <w:rPr>
          <w:rFonts w:ascii="Times New Roman"/>
          <w:b w:val="false"/>
          <w:i w:val="false"/>
          <w:color w:val="000000"/>
          <w:sz w:val="28"/>
        </w:rPr>
        <w:t>
      послевузовское или высшее образование;</w:t>
      </w:r>
    </w:p>
    <w:bookmarkEnd w:id="109"/>
    <w:bookmarkStart w:name="z116" w:id="110"/>
    <w:p>
      <w:pPr>
        <w:spacing w:after="0"/>
        <w:ind w:left="0"/>
        <w:jc w:val="both"/>
      </w:pPr>
      <w:r>
        <w:rPr>
          <w:rFonts w:ascii="Times New Roman"/>
          <w:b w:val="false"/>
          <w:i w:val="false"/>
          <w:color w:val="000000"/>
          <w:sz w:val="28"/>
        </w:rPr>
        <w:t>
      наличие следующих компетенций: стрессоустойчивость, инициативность, ответственность, ориентация на потребителя услуг и его информирование, добропорядочность, сотрудничество и взаимодействие, управление деятельностью, принятие решений, лидерство, стратегическое мышление, управление изменениями;</w:t>
      </w:r>
    </w:p>
    <w:bookmarkEnd w:id="110"/>
    <w:bookmarkStart w:name="z117" w:id="111"/>
    <w:p>
      <w:pPr>
        <w:spacing w:after="0"/>
        <w:ind w:left="0"/>
        <w:jc w:val="both"/>
      </w:pPr>
      <w:r>
        <w:rPr>
          <w:rFonts w:ascii="Times New Roman"/>
          <w:b w:val="false"/>
          <w:i w:val="false"/>
          <w:color w:val="000000"/>
          <w:sz w:val="28"/>
        </w:rPr>
        <w:t>
      опыт работы должен соответствовать одному из следующих требований:</w:t>
      </w:r>
    </w:p>
    <w:bookmarkEnd w:id="111"/>
    <w:bookmarkStart w:name="z118" w:id="112"/>
    <w:p>
      <w:pPr>
        <w:spacing w:after="0"/>
        <w:ind w:left="0"/>
        <w:jc w:val="both"/>
      </w:pPr>
      <w:r>
        <w:rPr>
          <w:rFonts w:ascii="Times New Roman"/>
          <w:b w:val="false"/>
          <w:i w:val="false"/>
          <w:color w:val="000000"/>
          <w:sz w:val="28"/>
        </w:rPr>
        <w:t>
      1) не менее пяти лет стажа работы на государственных должностях, в том числе не менее одного года на должностях следующей нижестоящей категории, предусмотренных штатным расписанием государственного органа, или не ниже категорий А-3, B-4, С-2, С-О-2, D-3, D-O-2, или на административных государственных должностях корпуса "А", или на политических государственных должностях, определенных Реестром;</w:t>
      </w:r>
    </w:p>
    <w:bookmarkEnd w:id="112"/>
    <w:bookmarkStart w:name="z119" w:id="113"/>
    <w:p>
      <w:pPr>
        <w:spacing w:after="0"/>
        <w:ind w:left="0"/>
        <w:jc w:val="both"/>
      </w:pPr>
      <w:r>
        <w:rPr>
          <w:rFonts w:ascii="Times New Roman"/>
          <w:b w:val="false"/>
          <w:i w:val="false"/>
          <w:color w:val="000000"/>
          <w:sz w:val="28"/>
        </w:rPr>
        <w:t>
      2) не менее шести лет стажа работы в областях, соответствующих функциональным направлениям конкретной должности данной категории, при наличии не менее одного года стажа работы на государственных должностях следующей нижестоящей категории, предусмотренных штатным расписанием государственного органа, или не ниже категорий А-3, B-4, С-2, С-О-2, D-3, D-O-2, или на административных государственных должностях корпуса "А", или на политических государственных должностях, определенных Реестром;</w:t>
      </w:r>
    </w:p>
    <w:bookmarkEnd w:id="113"/>
    <w:bookmarkStart w:name="z120" w:id="114"/>
    <w:p>
      <w:pPr>
        <w:spacing w:after="0"/>
        <w:ind w:left="0"/>
        <w:jc w:val="both"/>
      </w:pPr>
      <w:r>
        <w:rPr>
          <w:rFonts w:ascii="Times New Roman"/>
          <w:b w:val="false"/>
          <w:i w:val="false"/>
          <w:color w:val="000000"/>
          <w:sz w:val="28"/>
        </w:rPr>
        <w:t>
      3) не менее пяти лет стажа работы на административных государственных должностях не ниже категорий А-3, B-4, С-2, С-О-2, D-3, D-O-2, или на административных государственных должностях корпуса "А", или на политических государственных должностях, определенных Реестром, или в статусе депутата Парламента Республики Казахстан, или в статусе международного служащего;</w:t>
      </w:r>
    </w:p>
    <w:bookmarkEnd w:id="114"/>
    <w:bookmarkStart w:name="z121" w:id="115"/>
    <w:p>
      <w:pPr>
        <w:spacing w:after="0"/>
        <w:ind w:left="0"/>
        <w:jc w:val="both"/>
      </w:pPr>
      <w:r>
        <w:rPr>
          <w:rFonts w:ascii="Times New Roman"/>
          <w:b w:val="false"/>
          <w:i w:val="false"/>
          <w:color w:val="000000"/>
          <w:sz w:val="28"/>
        </w:rPr>
        <w:t>
      4) не менее двух лет и шести месяцев стажа работы в должностях судьи Верховного суда Республики Казахстан, областного и приравненного к нему суда, за исключением судей, прекративших свои полномочия по отрицательным мотивам;</w:t>
      </w:r>
    </w:p>
    <w:bookmarkEnd w:id="115"/>
    <w:bookmarkStart w:name="z122" w:id="116"/>
    <w:p>
      <w:pPr>
        <w:spacing w:after="0"/>
        <w:ind w:left="0"/>
        <w:jc w:val="both"/>
      </w:pPr>
      <w:r>
        <w:rPr>
          <w:rFonts w:ascii="Times New Roman"/>
          <w:b w:val="false"/>
          <w:i w:val="false"/>
          <w:color w:val="000000"/>
          <w:sz w:val="28"/>
        </w:rPr>
        <w:t>
      5) не менее шести лет стажа работы на государственных должностях, в том числе не менее двух лет на должностях не ниже начальника управления правоохранительных или специальных государственных органов центрального либо областного уровней, или начальника отдела не ниже оперативно-тактического уровня органа военного управления Вооруженных Сил или военных учебных заведений;</w:t>
      </w:r>
    </w:p>
    <w:bookmarkEnd w:id="116"/>
    <w:bookmarkStart w:name="z123" w:id="117"/>
    <w:p>
      <w:pPr>
        <w:spacing w:after="0"/>
        <w:ind w:left="0"/>
        <w:jc w:val="both"/>
      </w:pPr>
      <w:r>
        <w:rPr>
          <w:rFonts w:ascii="Times New Roman"/>
          <w:b w:val="false"/>
          <w:i w:val="false"/>
          <w:color w:val="000000"/>
          <w:sz w:val="28"/>
        </w:rPr>
        <w:t>
      6) не менее шести лет стажа работы в областях, соответствующих функциональным направлениям конкретной должности данной категории, при наличии стажа работы не менее одного года на должностях руководителей организаций, не являющихся государственными органами, и их заместителей;</w:t>
      </w:r>
    </w:p>
    <w:bookmarkEnd w:id="117"/>
    <w:bookmarkStart w:name="z124" w:id="118"/>
    <w:p>
      <w:pPr>
        <w:spacing w:after="0"/>
        <w:ind w:left="0"/>
        <w:jc w:val="both"/>
      </w:pPr>
      <w:r>
        <w:rPr>
          <w:rFonts w:ascii="Times New Roman"/>
          <w:b w:val="false"/>
          <w:i w:val="false"/>
          <w:color w:val="000000"/>
          <w:sz w:val="28"/>
        </w:rPr>
        <w:t>
      7) не менее трех лет стажа работы на государственных должностях, в том числе не менее одного года на должностях следующей нижестоящей категории, предусмотренных штатным расписанием государственного органа, или не ниже категорий А-3, B-4, С-2, С-О-2, D-3, D-O-2, или на административных государственных должностях корпуса "А", или на политических государственных должностях, определенных Реестром, при условии завершения обучения по программам послевузовского образования в организациях образования при Президенте Республики Казахстан на основании государственного заказа или в зарубежных высших учебных заведениях по приоритетным специальностям, утверждаемым Рабочим органом;</w:t>
      </w:r>
    </w:p>
    <w:bookmarkEnd w:id="118"/>
    <w:bookmarkStart w:name="z125" w:id="119"/>
    <w:p>
      <w:pPr>
        <w:spacing w:after="0"/>
        <w:ind w:left="0"/>
        <w:jc w:val="both"/>
      </w:pPr>
      <w:r>
        <w:rPr>
          <w:rFonts w:ascii="Times New Roman"/>
          <w:b w:val="false"/>
          <w:i w:val="false"/>
          <w:color w:val="000000"/>
          <w:sz w:val="28"/>
        </w:rPr>
        <w:t>
      8) не менее трех лет стажа работы в областях, соответствующих функциональным направлениям конкретной должности данной категории, при наличии ученой степени;</w:t>
      </w:r>
    </w:p>
    <w:bookmarkEnd w:id="119"/>
    <w:bookmarkStart w:name="z126" w:id="120"/>
    <w:p>
      <w:pPr>
        <w:spacing w:after="0"/>
        <w:ind w:left="0"/>
        <w:jc w:val="both"/>
      </w:pPr>
      <w:r>
        <w:rPr>
          <w:rFonts w:ascii="Times New Roman"/>
          <w:b w:val="false"/>
          <w:i w:val="false"/>
          <w:color w:val="000000"/>
          <w:sz w:val="28"/>
        </w:rPr>
        <w:t>
      9) не менее пяти лет стажа работы для лиц, зачисленных в Президентский молодежный кадровый резерв.</w:t>
      </w:r>
    </w:p>
    <w:bookmarkEnd w:id="120"/>
    <w:bookmarkStart w:name="z127" w:id="121"/>
    <w:p>
      <w:pPr>
        <w:spacing w:after="0"/>
        <w:ind w:left="0"/>
        <w:jc w:val="both"/>
      </w:pPr>
      <w:r>
        <w:rPr>
          <w:rFonts w:ascii="Times New Roman"/>
          <w:b w:val="false"/>
          <w:i w:val="false"/>
          <w:color w:val="000000"/>
          <w:sz w:val="28"/>
        </w:rPr>
        <w:t>
      14. К административным государственным должностям категории В-3 Канцелярии Премьер-Министра Республики Казахстан устанавливаются следующие требования:</w:t>
      </w:r>
    </w:p>
    <w:bookmarkEnd w:id="121"/>
    <w:bookmarkStart w:name="z128" w:id="122"/>
    <w:p>
      <w:pPr>
        <w:spacing w:after="0"/>
        <w:ind w:left="0"/>
        <w:jc w:val="both"/>
      </w:pPr>
      <w:r>
        <w:rPr>
          <w:rFonts w:ascii="Times New Roman"/>
          <w:b w:val="false"/>
          <w:i w:val="false"/>
          <w:color w:val="000000"/>
          <w:sz w:val="28"/>
        </w:rPr>
        <w:t>
      послевузовское или высшее образование;</w:t>
      </w:r>
    </w:p>
    <w:bookmarkEnd w:id="122"/>
    <w:bookmarkStart w:name="z129" w:id="123"/>
    <w:p>
      <w:pPr>
        <w:spacing w:after="0"/>
        <w:ind w:left="0"/>
        <w:jc w:val="both"/>
      </w:pPr>
      <w:r>
        <w:rPr>
          <w:rFonts w:ascii="Times New Roman"/>
          <w:b w:val="false"/>
          <w:i w:val="false"/>
          <w:color w:val="000000"/>
          <w:sz w:val="28"/>
        </w:rPr>
        <w:t>
      наличие следующих компетенций: стрессоустойчивость, инициативность, ответственность, ориентация на потребителя услуг и его информирование, добропорядочность, сотрудничество и взаимодействие, управление деятельностью, принятие решений, лидерство, стратегическое мышление, управление изменениями;</w:t>
      </w:r>
    </w:p>
    <w:bookmarkEnd w:id="123"/>
    <w:bookmarkStart w:name="z130" w:id="124"/>
    <w:p>
      <w:pPr>
        <w:spacing w:after="0"/>
        <w:ind w:left="0"/>
        <w:jc w:val="both"/>
      </w:pPr>
      <w:r>
        <w:rPr>
          <w:rFonts w:ascii="Times New Roman"/>
          <w:b w:val="false"/>
          <w:i w:val="false"/>
          <w:color w:val="000000"/>
          <w:sz w:val="28"/>
        </w:rPr>
        <w:t>
      опыт работы должен соответствовать одному из следующих требований:</w:t>
      </w:r>
    </w:p>
    <w:bookmarkEnd w:id="124"/>
    <w:bookmarkStart w:name="z131" w:id="125"/>
    <w:p>
      <w:pPr>
        <w:spacing w:after="0"/>
        <w:ind w:left="0"/>
        <w:jc w:val="both"/>
      </w:pPr>
      <w:r>
        <w:rPr>
          <w:rFonts w:ascii="Times New Roman"/>
          <w:b w:val="false"/>
          <w:i w:val="false"/>
          <w:color w:val="000000"/>
          <w:sz w:val="28"/>
        </w:rPr>
        <w:t>
      1) не менее четырех лет стажа работы на государственных должностях, в том числе не менее одного года на должностях следующей нижестоящей категории, предусмотренных штатным расписанием государственного органа, или не ниже категорий А-4, B-4, С-3, C-O-3, D-3, D-O-2 или на административных государственных должностях корпуса "А", или на политических государственных должностях, определенных Реестром;</w:t>
      </w:r>
    </w:p>
    <w:bookmarkEnd w:id="125"/>
    <w:bookmarkStart w:name="z132" w:id="126"/>
    <w:p>
      <w:pPr>
        <w:spacing w:after="0"/>
        <w:ind w:left="0"/>
        <w:jc w:val="both"/>
      </w:pPr>
      <w:r>
        <w:rPr>
          <w:rFonts w:ascii="Times New Roman"/>
          <w:b w:val="false"/>
          <w:i w:val="false"/>
          <w:color w:val="000000"/>
          <w:sz w:val="28"/>
        </w:rPr>
        <w:t>
      2) не менее пяти лет стажа работы в областях, соответствующих функциональным направлениям конкретной должности данной категории, при наличии не менее одного года стажа работы на государственных должностях следующей нижестоящей категории, предусмотренных штатным расписанием государственного органа, или не ниже категорий А-4, B-4, С-3, C-O-3, D-3, D-O-2или на административных государственных должностях корпуса "А", или на политических государственных должностях, определенных Реестром;</w:t>
      </w:r>
    </w:p>
    <w:bookmarkEnd w:id="126"/>
    <w:bookmarkStart w:name="z133" w:id="127"/>
    <w:p>
      <w:pPr>
        <w:spacing w:after="0"/>
        <w:ind w:left="0"/>
        <w:jc w:val="both"/>
      </w:pPr>
      <w:r>
        <w:rPr>
          <w:rFonts w:ascii="Times New Roman"/>
          <w:b w:val="false"/>
          <w:i w:val="false"/>
          <w:color w:val="000000"/>
          <w:sz w:val="28"/>
        </w:rPr>
        <w:t>
      3) не менее четырех лет стажа работы на административных государственных должностях не ниже категорий А-4, B-4, С-3, C-O-3, D-3, D-O-2, или на административных государственных должностях корпуса "А", или на политических должностях, определенных Реестром, или в статусе депутата Парламента Республики Казахстан, или в статусе международного служащего;</w:t>
      </w:r>
    </w:p>
    <w:bookmarkEnd w:id="127"/>
    <w:bookmarkStart w:name="z134" w:id="128"/>
    <w:p>
      <w:pPr>
        <w:spacing w:after="0"/>
        <w:ind w:left="0"/>
        <w:jc w:val="both"/>
      </w:pPr>
      <w:r>
        <w:rPr>
          <w:rFonts w:ascii="Times New Roman"/>
          <w:b w:val="false"/>
          <w:i w:val="false"/>
          <w:color w:val="000000"/>
          <w:sz w:val="28"/>
        </w:rPr>
        <w:t>
      4) не менее двух лет стажа работы в должностях судьи Верховного суда Республики Казахстан, областного и приравненного к нему суда, за исключением судей, прекративших свои полномочия по отрицательным мотивам;</w:t>
      </w:r>
    </w:p>
    <w:bookmarkEnd w:id="128"/>
    <w:bookmarkStart w:name="z135" w:id="129"/>
    <w:p>
      <w:pPr>
        <w:spacing w:after="0"/>
        <w:ind w:left="0"/>
        <w:jc w:val="both"/>
      </w:pPr>
      <w:r>
        <w:rPr>
          <w:rFonts w:ascii="Times New Roman"/>
          <w:b w:val="false"/>
          <w:i w:val="false"/>
          <w:color w:val="000000"/>
          <w:sz w:val="28"/>
        </w:rPr>
        <w:t>
      5) не менее пяти лет стажа работы на государственных должностях, в том числе не менее двух лет на руководящих должностях правоохранительных или специальных государственных органов центрального либо областного уровней, или на руководящих должностях не ниже оперативно-тактического уровня органа военного управления Вооруженных Сил или военных учебных заведений;</w:t>
      </w:r>
    </w:p>
    <w:bookmarkEnd w:id="129"/>
    <w:bookmarkStart w:name="z136" w:id="130"/>
    <w:p>
      <w:pPr>
        <w:spacing w:after="0"/>
        <w:ind w:left="0"/>
        <w:jc w:val="both"/>
      </w:pPr>
      <w:r>
        <w:rPr>
          <w:rFonts w:ascii="Times New Roman"/>
          <w:b w:val="false"/>
          <w:i w:val="false"/>
          <w:color w:val="000000"/>
          <w:sz w:val="28"/>
        </w:rPr>
        <w:t>
      6) не менее пяти лет стажа работы в областях, соответствующих функциональным направлениям конкретной должности данной категории, при наличии стажа работы не менее двух лет на руководящих должностях организаций, не являющихся государственными органами;</w:t>
      </w:r>
    </w:p>
    <w:bookmarkEnd w:id="130"/>
    <w:bookmarkStart w:name="z137" w:id="131"/>
    <w:p>
      <w:pPr>
        <w:spacing w:after="0"/>
        <w:ind w:left="0"/>
        <w:jc w:val="both"/>
      </w:pPr>
      <w:r>
        <w:rPr>
          <w:rFonts w:ascii="Times New Roman"/>
          <w:b w:val="false"/>
          <w:i w:val="false"/>
          <w:color w:val="000000"/>
          <w:sz w:val="28"/>
        </w:rPr>
        <w:t>
      7) не менее двух лет стажа работы на государственных должностях, в том числе не менее одного года на должностях следующей нижестоящей категории, предусмотренных штатным расписанием государственного органа, или не ниже категорий А-4, B-4, С-3, C-O-3, D-3, D-O-2, или на административных государственных должностях корпуса "А", или на политических государственных должностях, определенных Реестром, при условии завершения обучения по программам послевузовского образования в организациях образования при Президенте Республики Казахстан на основании государственного заказа или в зарубежных высших учебных заведениях по приоритетным специальностям, утверждаемым Рабочим органом;</w:t>
      </w:r>
    </w:p>
    <w:bookmarkEnd w:id="131"/>
    <w:bookmarkStart w:name="z138" w:id="132"/>
    <w:p>
      <w:pPr>
        <w:spacing w:after="0"/>
        <w:ind w:left="0"/>
        <w:jc w:val="both"/>
      </w:pPr>
      <w:r>
        <w:rPr>
          <w:rFonts w:ascii="Times New Roman"/>
          <w:b w:val="false"/>
          <w:i w:val="false"/>
          <w:color w:val="000000"/>
          <w:sz w:val="28"/>
        </w:rPr>
        <w:t>
      8) не менее двух лет стажа работы в областях, соответствующих функциональным направлениям конкретной должности данной категории, при наличии ученой степени;</w:t>
      </w:r>
    </w:p>
    <w:bookmarkEnd w:id="132"/>
    <w:bookmarkStart w:name="z139" w:id="133"/>
    <w:p>
      <w:pPr>
        <w:spacing w:after="0"/>
        <w:ind w:left="0"/>
        <w:jc w:val="both"/>
      </w:pPr>
      <w:r>
        <w:rPr>
          <w:rFonts w:ascii="Times New Roman"/>
          <w:b w:val="false"/>
          <w:i w:val="false"/>
          <w:color w:val="000000"/>
          <w:sz w:val="28"/>
        </w:rPr>
        <w:t>
      9) не менее пяти лет стажа работы для лиц, зачисленных в Президентский молодежный кадровый резерв;</w:t>
      </w:r>
    </w:p>
    <w:bookmarkEnd w:id="133"/>
    <w:bookmarkStart w:name="z140" w:id="134"/>
    <w:p>
      <w:pPr>
        <w:spacing w:after="0"/>
        <w:ind w:left="0"/>
        <w:jc w:val="both"/>
      </w:pPr>
      <w:r>
        <w:rPr>
          <w:rFonts w:ascii="Times New Roman"/>
          <w:b w:val="false"/>
          <w:i w:val="false"/>
          <w:color w:val="000000"/>
          <w:sz w:val="28"/>
        </w:rPr>
        <w:t>
      10) на должности советника и помощника опыт работы не требуется.</w:t>
      </w:r>
    </w:p>
    <w:bookmarkEnd w:id="134"/>
    <w:bookmarkStart w:name="z141" w:id="135"/>
    <w:p>
      <w:pPr>
        <w:spacing w:after="0"/>
        <w:ind w:left="0"/>
        <w:jc w:val="both"/>
      </w:pPr>
      <w:r>
        <w:rPr>
          <w:rFonts w:ascii="Times New Roman"/>
          <w:b w:val="false"/>
          <w:i w:val="false"/>
          <w:color w:val="000000"/>
          <w:sz w:val="28"/>
        </w:rPr>
        <w:t>
      15. К административным государственным должностям категории В-4 Канцелярии Премьер-Министра Республики Казахстан устанавливаются следующие требования:</w:t>
      </w:r>
    </w:p>
    <w:bookmarkEnd w:id="135"/>
    <w:bookmarkStart w:name="z142" w:id="136"/>
    <w:p>
      <w:pPr>
        <w:spacing w:after="0"/>
        <w:ind w:left="0"/>
        <w:jc w:val="both"/>
      </w:pPr>
      <w:r>
        <w:rPr>
          <w:rFonts w:ascii="Times New Roman"/>
          <w:b w:val="false"/>
          <w:i w:val="false"/>
          <w:color w:val="000000"/>
          <w:sz w:val="28"/>
        </w:rPr>
        <w:t>
      послевузовское или высшее образование;</w:t>
      </w:r>
    </w:p>
    <w:bookmarkEnd w:id="136"/>
    <w:bookmarkStart w:name="z143" w:id="137"/>
    <w:p>
      <w:pPr>
        <w:spacing w:after="0"/>
        <w:ind w:left="0"/>
        <w:jc w:val="both"/>
      </w:pPr>
      <w:r>
        <w:rPr>
          <w:rFonts w:ascii="Times New Roman"/>
          <w:b w:val="false"/>
          <w:i w:val="false"/>
          <w:color w:val="000000"/>
          <w:sz w:val="28"/>
        </w:rPr>
        <w:t>
      наличие следующих компетенций: стрессоустойчивость, инициативность, ответственность, ориентация на потребителя услуг и его информирование, добропорядочность, сотрудничество и взаимодействие, управление деятельностью, принятие решений, лидерство;</w:t>
      </w:r>
    </w:p>
    <w:bookmarkEnd w:id="137"/>
    <w:bookmarkStart w:name="z144" w:id="138"/>
    <w:p>
      <w:pPr>
        <w:spacing w:after="0"/>
        <w:ind w:left="0"/>
        <w:jc w:val="both"/>
      </w:pPr>
      <w:r>
        <w:rPr>
          <w:rFonts w:ascii="Times New Roman"/>
          <w:b w:val="false"/>
          <w:i w:val="false"/>
          <w:color w:val="000000"/>
          <w:sz w:val="28"/>
        </w:rPr>
        <w:t>
      опыт работы должен соответствовать одному из следующих требований:</w:t>
      </w:r>
    </w:p>
    <w:bookmarkEnd w:id="138"/>
    <w:bookmarkStart w:name="z145" w:id="139"/>
    <w:p>
      <w:pPr>
        <w:spacing w:after="0"/>
        <w:ind w:left="0"/>
        <w:jc w:val="both"/>
      </w:pPr>
      <w:r>
        <w:rPr>
          <w:rFonts w:ascii="Times New Roman"/>
          <w:b w:val="false"/>
          <w:i w:val="false"/>
          <w:color w:val="000000"/>
          <w:sz w:val="28"/>
        </w:rPr>
        <w:t>
      1) не менее трех лет стажа работы на государственных должностях, в том числе не менее одного года на должностях следующей нижестоящей категории, предусмотренных штатным расписанием государственного органа, или не ниже категорий А-5, B-5, С-3, C-O-4, D-4, D-O-3, или на административных государственных должностях корпуса "А", или на политических государственных должностях, определенных Реестром;</w:t>
      </w:r>
    </w:p>
    <w:bookmarkEnd w:id="139"/>
    <w:bookmarkStart w:name="z146" w:id="140"/>
    <w:p>
      <w:pPr>
        <w:spacing w:after="0"/>
        <w:ind w:left="0"/>
        <w:jc w:val="both"/>
      </w:pPr>
      <w:r>
        <w:rPr>
          <w:rFonts w:ascii="Times New Roman"/>
          <w:b w:val="false"/>
          <w:i w:val="false"/>
          <w:color w:val="000000"/>
          <w:sz w:val="28"/>
        </w:rPr>
        <w:t>
      2) не менее четырех лет стажа работы в областях, соответствующих функциональным направлениям конкретной должности данной категории, при наличии не менее одного года стажа работы на государственных должностях следующей нижестоящей категории, предусмотренных штатным расписанием государственного органа, или не ниже категорий А-5, B-5, С-3, C-O-4, D-4, D-O-3 или на административных государственных должностях корпуса "А", или на политических государственных должностях, определенных Реестром;</w:t>
      </w:r>
    </w:p>
    <w:bookmarkEnd w:id="140"/>
    <w:bookmarkStart w:name="z147" w:id="141"/>
    <w:p>
      <w:pPr>
        <w:spacing w:after="0"/>
        <w:ind w:left="0"/>
        <w:jc w:val="both"/>
      </w:pPr>
      <w:r>
        <w:rPr>
          <w:rFonts w:ascii="Times New Roman"/>
          <w:b w:val="false"/>
          <w:i w:val="false"/>
          <w:color w:val="000000"/>
          <w:sz w:val="28"/>
        </w:rPr>
        <w:t>
      3) не менее трех лет стажа работы на административных государственных должностях не ниже категорий А-5, B-5, С-3, C-O-4, D-4, D-O-3 или на административных государственных должностях корпуса "А", или на политических государственных должностях, определенных Реестром, или в статусе депутата Парламента Республики Казахстан или депутата маслихата области, города республиканского значения, столицы, работающего на постоянной основе, или в статусе международного служащего;</w:t>
      </w:r>
    </w:p>
    <w:bookmarkEnd w:id="141"/>
    <w:bookmarkStart w:name="z148" w:id="142"/>
    <w:p>
      <w:pPr>
        <w:spacing w:after="0"/>
        <w:ind w:left="0"/>
        <w:jc w:val="both"/>
      </w:pPr>
      <w:r>
        <w:rPr>
          <w:rFonts w:ascii="Times New Roman"/>
          <w:b w:val="false"/>
          <w:i w:val="false"/>
          <w:color w:val="000000"/>
          <w:sz w:val="28"/>
        </w:rPr>
        <w:t>
      4) не менее одного года и шести месяцев стажа работы в должности судьи, за исключением судей, прекративших свои полномочия по отрицательным мотивам;</w:t>
      </w:r>
    </w:p>
    <w:bookmarkEnd w:id="142"/>
    <w:bookmarkStart w:name="z149" w:id="143"/>
    <w:p>
      <w:pPr>
        <w:spacing w:after="0"/>
        <w:ind w:left="0"/>
        <w:jc w:val="both"/>
      </w:pPr>
      <w:r>
        <w:rPr>
          <w:rFonts w:ascii="Times New Roman"/>
          <w:b w:val="false"/>
          <w:i w:val="false"/>
          <w:color w:val="000000"/>
          <w:sz w:val="28"/>
        </w:rPr>
        <w:t>
      5) не менее четырех лет стажа работы на государственных должностях, в том числе не менее двух лет на должностях правоохранительных или специальных государственных органов центрального уровня либо на руководящих должностях областного уровня, или не ниже оперативно-тактического уровня органа военного управления Вооруженных Сил или военных учебных заведений;</w:t>
      </w:r>
    </w:p>
    <w:bookmarkEnd w:id="143"/>
    <w:bookmarkStart w:name="z150" w:id="144"/>
    <w:p>
      <w:pPr>
        <w:spacing w:after="0"/>
        <w:ind w:left="0"/>
        <w:jc w:val="both"/>
      </w:pPr>
      <w:r>
        <w:rPr>
          <w:rFonts w:ascii="Times New Roman"/>
          <w:b w:val="false"/>
          <w:i w:val="false"/>
          <w:color w:val="000000"/>
          <w:sz w:val="28"/>
        </w:rPr>
        <w:t>
      6) не менее четырех лет стажа работы в областях, соответствующих функциональным направлениям конкретной должности данной категории, при наличии стажа работы не менее двух лет на руководящих должностях организаций, не являющихся государственными органами;</w:t>
      </w:r>
    </w:p>
    <w:bookmarkEnd w:id="144"/>
    <w:bookmarkStart w:name="z151" w:id="145"/>
    <w:p>
      <w:pPr>
        <w:spacing w:after="0"/>
        <w:ind w:left="0"/>
        <w:jc w:val="both"/>
      </w:pPr>
      <w:r>
        <w:rPr>
          <w:rFonts w:ascii="Times New Roman"/>
          <w:b w:val="false"/>
          <w:i w:val="false"/>
          <w:color w:val="000000"/>
          <w:sz w:val="28"/>
        </w:rPr>
        <w:t>
      7) завершение обучения по программам послевузовского образования в организациях образования при Президенте Республики Казахстан на основании государственного заказа или в зарубежных высших учебных заведениях по приоритетным специальностям, утверждаемым Рабочим органом;</w:t>
      </w:r>
    </w:p>
    <w:bookmarkEnd w:id="145"/>
    <w:bookmarkStart w:name="z152" w:id="146"/>
    <w:p>
      <w:pPr>
        <w:spacing w:after="0"/>
        <w:ind w:left="0"/>
        <w:jc w:val="both"/>
      </w:pPr>
      <w:r>
        <w:rPr>
          <w:rFonts w:ascii="Times New Roman"/>
          <w:b w:val="false"/>
          <w:i w:val="false"/>
          <w:color w:val="000000"/>
          <w:sz w:val="28"/>
        </w:rPr>
        <w:t>
      8) наличие ученой степени;</w:t>
      </w:r>
    </w:p>
    <w:bookmarkEnd w:id="146"/>
    <w:bookmarkStart w:name="z153" w:id="147"/>
    <w:p>
      <w:pPr>
        <w:spacing w:after="0"/>
        <w:ind w:left="0"/>
        <w:jc w:val="both"/>
      </w:pPr>
      <w:r>
        <w:rPr>
          <w:rFonts w:ascii="Times New Roman"/>
          <w:b w:val="false"/>
          <w:i w:val="false"/>
          <w:color w:val="000000"/>
          <w:sz w:val="28"/>
        </w:rPr>
        <w:t>
      9) не менее пяти лет стажа работы для лиц, зачисленных в Президентский молодежный кадровый резерв;</w:t>
      </w:r>
    </w:p>
    <w:bookmarkEnd w:id="147"/>
    <w:bookmarkStart w:name="z154" w:id="148"/>
    <w:p>
      <w:pPr>
        <w:spacing w:after="0"/>
        <w:ind w:left="0"/>
        <w:jc w:val="both"/>
      </w:pPr>
      <w:r>
        <w:rPr>
          <w:rFonts w:ascii="Times New Roman"/>
          <w:b w:val="false"/>
          <w:i w:val="false"/>
          <w:color w:val="000000"/>
          <w:sz w:val="28"/>
        </w:rPr>
        <w:t>
      10) на должности советника и помощника опыт работы не требуется.</w:t>
      </w:r>
    </w:p>
    <w:bookmarkEnd w:id="148"/>
    <w:bookmarkStart w:name="z155" w:id="149"/>
    <w:p>
      <w:pPr>
        <w:spacing w:after="0"/>
        <w:ind w:left="0"/>
        <w:jc w:val="both"/>
      </w:pPr>
      <w:r>
        <w:rPr>
          <w:rFonts w:ascii="Times New Roman"/>
          <w:b w:val="false"/>
          <w:i w:val="false"/>
          <w:color w:val="000000"/>
          <w:sz w:val="28"/>
        </w:rPr>
        <w:t>
      16. К административным государственным должностям категории B-5 Канцелярии Премьер-Министра Республики Казахстан устанавливаются следующие требования:</w:t>
      </w:r>
    </w:p>
    <w:bookmarkEnd w:id="149"/>
    <w:bookmarkStart w:name="z156" w:id="150"/>
    <w:p>
      <w:pPr>
        <w:spacing w:after="0"/>
        <w:ind w:left="0"/>
        <w:jc w:val="both"/>
      </w:pPr>
      <w:r>
        <w:rPr>
          <w:rFonts w:ascii="Times New Roman"/>
          <w:b w:val="false"/>
          <w:i w:val="false"/>
          <w:color w:val="000000"/>
          <w:sz w:val="28"/>
        </w:rPr>
        <w:t>
      послевузовское или высшее образование;</w:t>
      </w:r>
    </w:p>
    <w:bookmarkEnd w:id="150"/>
    <w:bookmarkStart w:name="z157" w:id="151"/>
    <w:p>
      <w:pPr>
        <w:spacing w:after="0"/>
        <w:ind w:left="0"/>
        <w:jc w:val="both"/>
      </w:pPr>
      <w:r>
        <w:rPr>
          <w:rFonts w:ascii="Times New Roman"/>
          <w:b w:val="false"/>
          <w:i w:val="false"/>
          <w:color w:val="000000"/>
          <w:sz w:val="28"/>
        </w:rPr>
        <w:t>
      наличие следующих компетенций: стрессоустойчивость, инициативность, ответственность, ориентация на потребителя услуг и его информирование, добропорядочность, саморазвитие, оперативность, сотрудничество и взаимодействие, управление деятельностью;</w:t>
      </w:r>
    </w:p>
    <w:bookmarkEnd w:id="151"/>
    <w:bookmarkStart w:name="z158" w:id="152"/>
    <w:p>
      <w:pPr>
        <w:spacing w:after="0"/>
        <w:ind w:left="0"/>
        <w:jc w:val="both"/>
      </w:pPr>
      <w:r>
        <w:rPr>
          <w:rFonts w:ascii="Times New Roman"/>
          <w:b w:val="false"/>
          <w:i w:val="false"/>
          <w:color w:val="000000"/>
          <w:sz w:val="28"/>
        </w:rPr>
        <w:t>
      опыт работы должен соответствовать одному из следующих требований:</w:t>
      </w:r>
    </w:p>
    <w:bookmarkEnd w:id="152"/>
    <w:bookmarkStart w:name="z159" w:id="153"/>
    <w:p>
      <w:pPr>
        <w:spacing w:after="0"/>
        <w:ind w:left="0"/>
        <w:jc w:val="both"/>
      </w:pPr>
      <w:r>
        <w:rPr>
          <w:rFonts w:ascii="Times New Roman"/>
          <w:b w:val="false"/>
          <w:i w:val="false"/>
          <w:color w:val="000000"/>
          <w:sz w:val="28"/>
        </w:rPr>
        <w:t>
      1) не менее двух лет стажа работы на государственных должностях, в том числе не менее одного года на должностях следующей нижестоящей категории, предусмотренных штатным расписанием государственного органа, или не ниже категорий А-5, B-6, С-4, C-O-5, D-4, D-O-4, или на административных государственных должностях корпуса "А", или на политических государственных должностях, определенных Реестром;</w:t>
      </w:r>
    </w:p>
    <w:bookmarkEnd w:id="153"/>
    <w:bookmarkStart w:name="z160" w:id="154"/>
    <w:p>
      <w:pPr>
        <w:spacing w:after="0"/>
        <w:ind w:left="0"/>
        <w:jc w:val="both"/>
      </w:pPr>
      <w:r>
        <w:rPr>
          <w:rFonts w:ascii="Times New Roman"/>
          <w:b w:val="false"/>
          <w:i w:val="false"/>
          <w:color w:val="000000"/>
          <w:sz w:val="28"/>
        </w:rPr>
        <w:t>
      2) не менее трех лет стажа работы в областях, соответствующих функциональным направлениям конкретной должности данной категории, при наличии не менее одного года стажа работы на государственных должностях следующей нижестоящей категории, предусмотренных штатным расписанием государственного органа, или не ниже категорий А-5, B-6, С-4, C-O-5, D-4, D-O-4, или на административных государственных должностях корпуса "А", или на политических государственных должностях, определенных Реестром;</w:t>
      </w:r>
    </w:p>
    <w:bookmarkEnd w:id="154"/>
    <w:bookmarkStart w:name="z161" w:id="155"/>
    <w:p>
      <w:pPr>
        <w:spacing w:after="0"/>
        <w:ind w:left="0"/>
        <w:jc w:val="both"/>
      </w:pPr>
      <w:r>
        <w:rPr>
          <w:rFonts w:ascii="Times New Roman"/>
          <w:b w:val="false"/>
          <w:i w:val="false"/>
          <w:color w:val="000000"/>
          <w:sz w:val="28"/>
        </w:rPr>
        <w:t>
      3) не менее двух лет стажа работы на административных государственных должностях не ниже категорий А-5, B-6, С-4, C-O-5, D-4, D-O-4, или на административных государственных должностях корпуса "А", или на политических государственных должностях, определенных Реестром, или в статусе депутата Парламента Республики Казахстан или депутата маслихата области, города республиканского значения, столицы, работающего на постоянной основе, или в статусе международного служащего;</w:t>
      </w:r>
    </w:p>
    <w:bookmarkEnd w:id="155"/>
    <w:bookmarkStart w:name="z162" w:id="156"/>
    <w:p>
      <w:pPr>
        <w:spacing w:after="0"/>
        <w:ind w:left="0"/>
        <w:jc w:val="both"/>
      </w:pPr>
      <w:r>
        <w:rPr>
          <w:rFonts w:ascii="Times New Roman"/>
          <w:b w:val="false"/>
          <w:i w:val="false"/>
          <w:color w:val="000000"/>
          <w:sz w:val="28"/>
        </w:rPr>
        <w:t>
      4) не менее одного года стажа работы в должности судьи, за исключением судей, прекративших свои полномочия по отрицательным мотивам;</w:t>
      </w:r>
    </w:p>
    <w:bookmarkEnd w:id="156"/>
    <w:bookmarkStart w:name="z163" w:id="157"/>
    <w:p>
      <w:pPr>
        <w:spacing w:after="0"/>
        <w:ind w:left="0"/>
        <w:jc w:val="both"/>
      </w:pPr>
      <w:r>
        <w:rPr>
          <w:rFonts w:ascii="Times New Roman"/>
          <w:b w:val="false"/>
          <w:i w:val="false"/>
          <w:color w:val="000000"/>
          <w:sz w:val="28"/>
        </w:rPr>
        <w:t>
      5) не менее трех лет стажа работы на государственных должностях, в том числе не менее двух лет на должностях правоохранительных или специальных государственных органов центрального либо областного уровней, или не ниже оперативно-тактического уровня органа военного управления Вооруженных Сил или военных учебных заведений;</w:t>
      </w:r>
    </w:p>
    <w:bookmarkEnd w:id="157"/>
    <w:bookmarkStart w:name="z164" w:id="158"/>
    <w:p>
      <w:pPr>
        <w:spacing w:after="0"/>
        <w:ind w:left="0"/>
        <w:jc w:val="both"/>
      </w:pPr>
      <w:r>
        <w:rPr>
          <w:rFonts w:ascii="Times New Roman"/>
          <w:b w:val="false"/>
          <w:i w:val="false"/>
          <w:color w:val="000000"/>
          <w:sz w:val="28"/>
        </w:rPr>
        <w:t>
      6) не менее четырех лет стажа работы в областях, соответствующих функциональным направлениям конкретной должности данной категории;</w:t>
      </w:r>
    </w:p>
    <w:bookmarkEnd w:id="158"/>
    <w:bookmarkStart w:name="z165" w:id="159"/>
    <w:p>
      <w:pPr>
        <w:spacing w:after="0"/>
        <w:ind w:left="0"/>
        <w:jc w:val="both"/>
      </w:pPr>
      <w:r>
        <w:rPr>
          <w:rFonts w:ascii="Times New Roman"/>
          <w:b w:val="false"/>
          <w:i w:val="false"/>
          <w:color w:val="000000"/>
          <w:sz w:val="28"/>
        </w:rPr>
        <w:t>
      7) завершение обучения по программам послевузовского образования в организациях образования при Президенте Республики Казахстан на основании государственного заказа или в зарубежных высших учебных заведениях по приоритетным специальностям, утверждаемым Рабочим органом;</w:t>
      </w:r>
    </w:p>
    <w:bookmarkEnd w:id="159"/>
    <w:bookmarkStart w:name="z166" w:id="160"/>
    <w:p>
      <w:pPr>
        <w:spacing w:after="0"/>
        <w:ind w:left="0"/>
        <w:jc w:val="both"/>
      </w:pPr>
      <w:r>
        <w:rPr>
          <w:rFonts w:ascii="Times New Roman"/>
          <w:b w:val="false"/>
          <w:i w:val="false"/>
          <w:color w:val="000000"/>
          <w:sz w:val="28"/>
        </w:rPr>
        <w:t>
      8) наличие ученой степени.</w:t>
      </w:r>
    </w:p>
    <w:bookmarkEnd w:id="160"/>
    <w:bookmarkStart w:name="z167" w:id="161"/>
    <w:p>
      <w:pPr>
        <w:spacing w:after="0"/>
        <w:ind w:left="0"/>
        <w:jc w:val="both"/>
      </w:pPr>
      <w:r>
        <w:rPr>
          <w:rFonts w:ascii="Times New Roman"/>
          <w:b w:val="false"/>
          <w:i w:val="false"/>
          <w:color w:val="000000"/>
          <w:sz w:val="28"/>
        </w:rPr>
        <w:t>
      9) не менее пяти лет стажа работы для лиц, зачисленных в Президентский молодежный кадровый резерв.</w:t>
      </w:r>
    </w:p>
    <w:bookmarkEnd w:id="161"/>
    <w:bookmarkStart w:name="z168" w:id="162"/>
    <w:p>
      <w:pPr>
        <w:spacing w:after="0"/>
        <w:ind w:left="0"/>
        <w:jc w:val="both"/>
      </w:pPr>
      <w:r>
        <w:rPr>
          <w:rFonts w:ascii="Times New Roman"/>
          <w:b w:val="false"/>
          <w:i w:val="false"/>
          <w:color w:val="000000"/>
          <w:sz w:val="28"/>
        </w:rPr>
        <w:t>
      17. К административным государственным должностям категории В-1 (кроме должностей Канцелярии Премьер-Министра Республики Казахстан) устанавливаются следующие требования:</w:t>
      </w:r>
    </w:p>
    <w:bookmarkEnd w:id="162"/>
    <w:bookmarkStart w:name="z169" w:id="163"/>
    <w:p>
      <w:pPr>
        <w:spacing w:after="0"/>
        <w:ind w:left="0"/>
        <w:jc w:val="both"/>
      </w:pPr>
      <w:r>
        <w:rPr>
          <w:rFonts w:ascii="Times New Roman"/>
          <w:b w:val="false"/>
          <w:i w:val="false"/>
          <w:color w:val="000000"/>
          <w:sz w:val="28"/>
        </w:rPr>
        <w:t>
      послевузовское или высшее образование;</w:t>
      </w:r>
    </w:p>
    <w:bookmarkEnd w:id="163"/>
    <w:bookmarkStart w:name="z170" w:id="164"/>
    <w:p>
      <w:pPr>
        <w:spacing w:after="0"/>
        <w:ind w:left="0"/>
        <w:jc w:val="both"/>
      </w:pPr>
      <w:r>
        <w:rPr>
          <w:rFonts w:ascii="Times New Roman"/>
          <w:b w:val="false"/>
          <w:i w:val="false"/>
          <w:color w:val="000000"/>
          <w:sz w:val="28"/>
        </w:rPr>
        <w:t>
      наличие следующих компетенций: стрессоустойчивость, инициативность, ответственность, ориентация на потребителя услуг и его информирование, добропорядочность, сотрудничество и взаимодействие, управление деятельностью, принятие решений, лидерство, стратегическое мышление, управление изменениями;</w:t>
      </w:r>
    </w:p>
    <w:bookmarkEnd w:id="164"/>
    <w:bookmarkStart w:name="z171" w:id="165"/>
    <w:p>
      <w:pPr>
        <w:spacing w:after="0"/>
        <w:ind w:left="0"/>
        <w:jc w:val="both"/>
      </w:pPr>
      <w:r>
        <w:rPr>
          <w:rFonts w:ascii="Times New Roman"/>
          <w:b w:val="false"/>
          <w:i w:val="false"/>
          <w:color w:val="000000"/>
          <w:sz w:val="28"/>
        </w:rPr>
        <w:t>
      опыт работы должен соответствовать одному из следующих требований:</w:t>
      </w:r>
    </w:p>
    <w:bookmarkEnd w:id="165"/>
    <w:bookmarkStart w:name="z172" w:id="166"/>
    <w:p>
      <w:pPr>
        <w:spacing w:after="0"/>
        <w:ind w:left="0"/>
        <w:jc w:val="both"/>
      </w:pPr>
      <w:r>
        <w:rPr>
          <w:rFonts w:ascii="Times New Roman"/>
          <w:b w:val="false"/>
          <w:i w:val="false"/>
          <w:color w:val="000000"/>
          <w:sz w:val="28"/>
        </w:rPr>
        <w:t>
      1) не менее шести лет стажа работы на государственных должностях, в том числе не менее одного года на должностях следующей нижестоящей категории, предусмотренных штатным расписанием государственного органа, или не ниже категорий А-2, B-2, C-2, C-O-2, D-2, D-O-1, или на административных государственных должностях корпуса "А", или на политических государственных должностях, определенных Реестром;</w:t>
      </w:r>
    </w:p>
    <w:bookmarkEnd w:id="166"/>
    <w:bookmarkStart w:name="z173" w:id="167"/>
    <w:p>
      <w:pPr>
        <w:spacing w:after="0"/>
        <w:ind w:left="0"/>
        <w:jc w:val="both"/>
      </w:pPr>
      <w:r>
        <w:rPr>
          <w:rFonts w:ascii="Times New Roman"/>
          <w:b w:val="false"/>
          <w:i w:val="false"/>
          <w:color w:val="000000"/>
          <w:sz w:val="28"/>
        </w:rPr>
        <w:t>
      2) не менее семи лет стажа работы в областях, соответствующих функциональным направлениям конкретной должности данной категории, при наличии стажа работы не менее одного года на должностях следующей нижестоящей категории, предусмотренных штатным расписанием государственного органа, или не ниже категорий А-2, B-2, C-2, C-O-2, D-2, D-O-1, или на административных государственных должностях корпуса "А", или на политических государственных должностях, определенных Реестром;</w:t>
      </w:r>
    </w:p>
    <w:bookmarkEnd w:id="167"/>
    <w:bookmarkStart w:name="z174" w:id="168"/>
    <w:p>
      <w:pPr>
        <w:spacing w:after="0"/>
        <w:ind w:left="0"/>
        <w:jc w:val="both"/>
      </w:pPr>
      <w:r>
        <w:rPr>
          <w:rFonts w:ascii="Times New Roman"/>
          <w:b w:val="false"/>
          <w:i w:val="false"/>
          <w:color w:val="000000"/>
          <w:sz w:val="28"/>
        </w:rPr>
        <w:t>
      3) не менее шести лет стажа работы на административных государственных должностях не ниже категорий А-2, B-2, C-2, C-O-2, D-2, D-O-1, или на административных государственных должностях корпуса "А", или на политических государственных должностях, определенных Реестром, или в статусе депутата Парламента Республики Казахстан, или в статусе международного служащего;</w:t>
      </w:r>
    </w:p>
    <w:bookmarkEnd w:id="168"/>
    <w:bookmarkStart w:name="z175" w:id="169"/>
    <w:p>
      <w:pPr>
        <w:spacing w:after="0"/>
        <w:ind w:left="0"/>
        <w:jc w:val="both"/>
      </w:pPr>
      <w:r>
        <w:rPr>
          <w:rFonts w:ascii="Times New Roman"/>
          <w:b w:val="false"/>
          <w:i w:val="false"/>
          <w:color w:val="000000"/>
          <w:sz w:val="28"/>
        </w:rPr>
        <w:t>
      4) не менее пяти лет стажа работы в должности судьи, либо двух лет стажа работы в должности судьи Верховного суда Республики Казахстан, либо трех лет стажа работы в должности судьи областного и приравненного к нему суда, за исключением судей, прекративших свои полномочия по отрицательным мотивам;</w:t>
      </w:r>
    </w:p>
    <w:bookmarkEnd w:id="169"/>
    <w:bookmarkStart w:name="z176" w:id="170"/>
    <w:p>
      <w:pPr>
        <w:spacing w:after="0"/>
        <w:ind w:left="0"/>
        <w:jc w:val="both"/>
      </w:pPr>
      <w:r>
        <w:rPr>
          <w:rFonts w:ascii="Times New Roman"/>
          <w:b w:val="false"/>
          <w:i w:val="false"/>
          <w:color w:val="000000"/>
          <w:sz w:val="28"/>
        </w:rPr>
        <w:t>
      5) не менее семи лет стажа работы на государственных должностях, в том числе не менее четырех лет на руководящих должностях правоохранительных или специальных государственных органов, или руководящих должностях воинской службы;</w:t>
      </w:r>
    </w:p>
    <w:bookmarkEnd w:id="170"/>
    <w:bookmarkStart w:name="z177" w:id="171"/>
    <w:p>
      <w:pPr>
        <w:spacing w:after="0"/>
        <w:ind w:left="0"/>
        <w:jc w:val="both"/>
      </w:pPr>
      <w:r>
        <w:rPr>
          <w:rFonts w:ascii="Times New Roman"/>
          <w:b w:val="false"/>
          <w:i w:val="false"/>
          <w:color w:val="000000"/>
          <w:sz w:val="28"/>
        </w:rPr>
        <w:t>
      6) не менее семи лет стажа работы в областях, соответствующих функциональным направлениям конкретной должности данной категории, при наличии стажа работы не менее трех лет на руководящих должностях организаций, не являющихся государственными органами, со среднегодовой штатной численностью не менее пятидесяти человек;</w:t>
      </w:r>
    </w:p>
    <w:bookmarkEnd w:id="171"/>
    <w:bookmarkStart w:name="z178" w:id="172"/>
    <w:p>
      <w:pPr>
        <w:spacing w:after="0"/>
        <w:ind w:left="0"/>
        <w:jc w:val="both"/>
      </w:pPr>
      <w:r>
        <w:rPr>
          <w:rFonts w:ascii="Times New Roman"/>
          <w:b w:val="false"/>
          <w:i w:val="false"/>
          <w:color w:val="000000"/>
          <w:sz w:val="28"/>
        </w:rPr>
        <w:t>
      7) не менее четырех лет стажа работы на государственных должностях, в том числе не менее одного года на должностях следующей нижестоящей категории, предусмотренных штатным расписанием государственного органа, или не ниже категорий А-2, B-2, C-2, C-O-2, D-2,D-O-1, или на административных государственных должностях корпуса "А", или на политических государственных должностях, определенных Реестром, при условии завершения обучения по программам послевузовского образования в организациях образования при Президенте Республики Казахстан или в зарубежных высших учебных заведениях по приоритетным специальностям, утверждаемым Рабочим органом;</w:t>
      </w:r>
    </w:p>
    <w:bookmarkEnd w:id="172"/>
    <w:bookmarkStart w:name="z179" w:id="173"/>
    <w:p>
      <w:pPr>
        <w:spacing w:after="0"/>
        <w:ind w:left="0"/>
        <w:jc w:val="both"/>
      </w:pPr>
      <w:r>
        <w:rPr>
          <w:rFonts w:ascii="Times New Roman"/>
          <w:b w:val="false"/>
          <w:i w:val="false"/>
          <w:color w:val="000000"/>
          <w:sz w:val="28"/>
        </w:rPr>
        <w:t>
      8) не менее четырех лет стажа работы в областях, соответствующих функциональным направлениям конкретной должности данной категории, при наличии ученой степени;</w:t>
      </w:r>
    </w:p>
    <w:bookmarkEnd w:id="173"/>
    <w:bookmarkStart w:name="z180" w:id="174"/>
    <w:p>
      <w:pPr>
        <w:spacing w:after="0"/>
        <w:ind w:left="0"/>
        <w:jc w:val="both"/>
      </w:pPr>
      <w:r>
        <w:rPr>
          <w:rFonts w:ascii="Times New Roman"/>
          <w:b w:val="false"/>
          <w:i w:val="false"/>
          <w:color w:val="000000"/>
          <w:sz w:val="28"/>
        </w:rPr>
        <w:t>
      9) не менее пяти лет стажа работы для лиц, зачисленных в Президентский молодежный кадровый резерв.</w:t>
      </w:r>
    </w:p>
    <w:bookmarkEnd w:id="174"/>
    <w:bookmarkStart w:name="z181" w:id="175"/>
    <w:p>
      <w:pPr>
        <w:spacing w:after="0"/>
        <w:ind w:left="0"/>
        <w:jc w:val="both"/>
      </w:pPr>
      <w:r>
        <w:rPr>
          <w:rFonts w:ascii="Times New Roman"/>
          <w:b w:val="false"/>
          <w:i w:val="false"/>
          <w:color w:val="000000"/>
          <w:sz w:val="28"/>
        </w:rPr>
        <w:t>
      18. К административным государственным должностям категории В-2 (кроме должностей Канцелярии Премьер-Министра Республики Казахстан) устанавливаются следующие требования:</w:t>
      </w:r>
    </w:p>
    <w:bookmarkEnd w:id="175"/>
    <w:bookmarkStart w:name="z182" w:id="176"/>
    <w:p>
      <w:pPr>
        <w:spacing w:after="0"/>
        <w:ind w:left="0"/>
        <w:jc w:val="both"/>
      </w:pPr>
      <w:r>
        <w:rPr>
          <w:rFonts w:ascii="Times New Roman"/>
          <w:b w:val="false"/>
          <w:i w:val="false"/>
          <w:color w:val="000000"/>
          <w:sz w:val="28"/>
        </w:rPr>
        <w:t>
      послевузовское или высшее образование;</w:t>
      </w:r>
    </w:p>
    <w:bookmarkEnd w:id="176"/>
    <w:bookmarkStart w:name="z183" w:id="177"/>
    <w:p>
      <w:pPr>
        <w:spacing w:after="0"/>
        <w:ind w:left="0"/>
        <w:jc w:val="both"/>
      </w:pPr>
      <w:r>
        <w:rPr>
          <w:rFonts w:ascii="Times New Roman"/>
          <w:b w:val="false"/>
          <w:i w:val="false"/>
          <w:color w:val="000000"/>
          <w:sz w:val="28"/>
        </w:rPr>
        <w:t>
      наличие следующих компетенций: стрессоустойчивость, инициативность, ответственность, ориентация на потребителя услуг и его информирование, добропорядочность, сотрудничество и взаимодействие, управление деятельностью, принятие решений, лидерство, стратегическое мышление, управление изменениями;</w:t>
      </w:r>
    </w:p>
    <w:bookmarkEnd w:id="177"/>
    <w:bookmarkStart w:name="z184" w:id="178"/>
    <w:p>
      <w:pPr>
        <w:spacing w:after="0"/>
        <w:ind w:left="0"/>
        <w:jc w:val="both"/>
      </w:pPr>
      <w:r>
        <w:rPr>
          <w:rFonts w:ascii="Times New Roman"/>
          <w:b w:val="false"/>
          <w:i w:val="false"/>
          <w:color w:val="000000"/>
          <w:sz w:val="28"/>
        </w:rPr>
        <w:t>
      опыт работы должен соответствовать одному из следующих требований:</w:t>
      </w:r>
    </w:p>
    <w:bookmarkEnd w:id="178"/>
    <w:bookmarkStart w:name="z185" w:id="179"/>
    <w:p>
      <w:pPr>
        <w:spacing w:after="0"/>
        <w:ind w:left="0"/>
        <w:jc w:val="both"/>
      </w:pPr>
      <w:r>
        <w:rPr>
          <w:rFonts w:ascii="Times New Roman"/>
          <w:b w:val="false"/>
          <w:i w:val="false"/>
          <w:color w:val="000000"/>
          <w:sz w:val="28"/>
        </w:rPr>
        <w:t>
      1) не менее пяти лет стажа работы на государственных должностях, в том числе не менее одного года на должностях следующей нижестоящей категории, предусмотренных штатным расписанием государственного органа, или не ниже категорий А-3, B-4, С-3, С-О-2, D-3, D-O-2, Е-1, или на административных государственных должностях корпуса "А", или на политических государственных должностях, определенных Реестром;</w:t>
      </w:r>
    </w:p>
    <w:bookmarkEnd w:id="179"/>
    <w:bookmarkStart w:name="z186" w:id="180"/>
    <w:p>
      <w:pPr>
        <w:spacing w:after="0"/>
        <w:ind w:left="0"/>
        <w:jc w:val="both"/>
      </w:pPr>
      <w:r>
        <w:rPr>
          <w:rFonts w:ascii="Times New Roman"/>
          <w:b w:val="false"/>
          <w:i w:val="false"/>
          <w:color w:val="000000"/>
          <w:sz w:val="28"/>
        </w:rPr>
        <w:t>
      2) не менее шести лет стажа работы в областях, соответствующих функциональным направлениям конкретной должности данной категории, при наличии стажа работы не менее одного года на должностях следующей нижестоящей категории, предусмотренных штатным расписанием государственного органа, или не ниже категорий А-3, B-4, С-3, С-О-2, D-3, D-O-2, Е-1, или на административных государственных должностях корпуса "А", или на политических государственных должностях, определенных Реестром;</w:t>
      </w:r>
    </w:p>
    <w:bookmarkEnd w:id="180"/>
    <w:bookmarkStart w:name="z187" w:id="181"/>
    <w:p>
      <w:pPr>
        <w:spacing w:after="0"/>
        <w:ind w:left="0"/>
        <w:jc w:val="both"/>
      </w:pPr>
      <w:r>
        <w:rPr>
          <w:rFonts w:ascii="Times New Roman"/>
          <w:b w:val="false"/>
          <w:i w:val="false"/>
          <w:color w:val="000000"/>
          <w:sz w:val="28"/>
        </w:rPr>
        <w:t>
      3) не менее пяти лет стажа работы на административных государственных должностях не ниже категорий А-3, B-4, С-3, С-О-2, D-3, D-O-2, Е-1, или на административных государственных должностях корпуса "А", или на политических государственных должностях, определенных Реестром, или в статусе депутата Парламента Республики Казахстан, или в статусе международного служащего;</w:t>
      </w:r>
    </w:p>
    <w:bookmarkEnd w:id="181"/>
    <w:bookmarkStart w:name="z188" w:id="182"/>
    <w:p>
      <w:pPr>
        <w:spacing w:after="0"/>
        <w:ind w:left="0"/>
        <w:jc w:val="both"/>
      </w:pPr>
      <w:r>
        <w:rPr>
          <w:rFonts w:ascii="Times New Roman"/>
          <w:b w:val="false"/>
          <w:i w:val="false"/>
          <w:color w:val="000000"/>
          <w:sz w:val="28"/>
        </w:rPr>
        <w:t>
      4) не менее двух лет и шести месяцев стажа работы в должностях судьи Верховного суда Республики Казахстан, областного и приравненного к нему суда, за исключением судей, прекративших свои полномочия по отрицательным мотивам;</w:t>
      </w:r>
    </w:p>
    <w:bookmarkEnd w:id="182"/>
    <w:bookmarkStart w:name="z189" w:id="183"/>
    <w:p>
      <w:pPr>
        <w:spacing w:after="0"/>
        <w:ind w:left="0"/>
        <w:jc w:val="both"/>
      </w:pPr>
      <w:r>
        <w:rPr>
          <w:rFonts w:ascii="Times New Roman"/>
          <w:b w:val="false"/>
          <w:i w:val="false"/>
          <w:color w:val="000000"/>
          <w:sz w:val="28"/>
        </w:rPr>
        <w:t>
      5) не менее шести лет стажа работы на государственных должностях, в том числе не менее трех лет на руководящих должностях правоохранительных или специальных государственных органов, или руководящих должностях воинской службы;</w:t>
      </w:r>
    </w:p>
    <w:bookmarkEnd w:id="183"/>
    <w:bookmarkStart w:name="z190" w:id="184"/>
    <w:p>
      <w:pPr>
        <w:spacing w:after="0"/>
        <w:ind w:left="0"/>
        <w:jc w:val="both"/>
      </w:pPr>
      <w:r>
        <w:rPr>
          <w:rFonts w:ascii="Times New Roman"/>
          <w:b w:val="false"/>
          <w:i w:val="false"/>
          <w:color w:val="000000"/>
          <w:sz w:val="28"/>
        </w:rPr>
        <w:t>
      6) не менее шести лет стажа работы в областях, соответствующих функциональным направлениям конкретной должности данной категории, при наличии стажа работы не менее двух лет на руководящих должностях организаций, не являющихся государственными органами;</w:t>
      </w:r>
    </w:p>
    <w:bookmarkEnd w:id="184"/>
    <w:bookmarkStart w:name="z191" w:id="185"/>
    <w:p>
      <w:pPr>
        <w:spacing w:after="0"/>
        <w:ind w:left="0"/>
        <w:jc w:val="both"/>
      </w:pPr>
      <w:r>
        <w:rPr>
          <w:rFonts w:ascii="Times New Roman"/>
          <w:b w:val="false"/>
          <w:i w:val="false"/>
          <w:color w:val="000000"/>
          <w:sz w:val="28"/>
        </w:rPr>
        <w:t>
      7) не менее трех лет стажа работы на государственных должностях, в том числе не менее одного года на должностях следующей нижестоящей категории, предусмотренных штатным расписанием государственного органа, или не ниже категорий А-3, B-4, С-3, С-О-2, D-3, D-O-2, Е-1, или на административных государственных должностях корпуса "А", или на политических государственных должностях, определенных Реестром, при условии завершения обучения по программам послевузовского образования в организациях образования при Президенте Республики Казахстан или в зарубежных высших учебных заведениях по приоритетным специальностям, утверждаемым Рабочим органом;</w:t>
      </w:r>
    </w:p>
    <w:bookmarkEnd w:id="185"/>
    <w:bookmarkStart w:name="z192" w:id="186"/>
    <w:p>
      <w:pPr>
        <w:spacing w:after="0"/>
        <w:ind w:left="0"/>
        <w:jc w:val="both"/>
      </w:pPr>
      <w:r>
        <w:rPr>
          <w:rFonts w:ascii="Times New Roman"/>
          <w:b w:val="false"/>
          <w:i w:val="false"/>
          <w:color w:val="000000"/>
          <w:sz w:val="28"/>
        </w:rPr>
        <w:t>
      8) не менее трех лет стажа работы в областях, соответствующих функциональным направлениям конкретной должности данной категории, при наличии ученой степени;</w:t>
      </w:r>
    </w:p>
    <w:bookmarkEnd w:id="186"/>
    <w:bookmarkStart w:name="z193" w:id="187"/>
    <w:p>
      <w:pPr>
        <w:spacing w:after="0"/>
        <w:ind w:left="0"/>
        <w:jc w:val="both"/>
      </w:pPr>
      <w:r>
        <w:rPr>
          <w:rFonts w:ascii="Times New Roman"/>
          <w:b w:val="false"/>
          <w:i w:val="false"/>
          <w:color w:val="000000"/>
          <w:sz w:val="28"/>
        </w:rPr>
        <w:t>
      9) не менее пяти лет стажа работы для лиц, зачисленных в Президентский молодежный кадровый резерв.</w:t>
      </w:r>
    </w:p>
    <w:bookmarkEnd w:id="187"/>
    <w:bookmarkStart w:name="z194" w:id="188"/>
    <w:p>
      <w:pPr>
        <w:spacing w:after="0"/>
        <w:ind w:left="0"/>
        <w:jc w:val="both"/>
      </w:pPr>
      <w:r>
        <w:rPr>
          <w:rFonts w:ascii="Times New Roman"/>
          <w:b w:val="false"/>
          <w:i w:val="false"/>
          <w:color w:val="000000"/>
          <w:sz w:val="28"/>
        </w:rPr>
        <w:t>
      19. К административным государственным должностям категории В-3 (кроме должностей Канцелярии Премьер-Министра Республики Казахстан) устанавливаются следующие требования:</w:t>
      </w:r>
    </w:p>
    <w:bookmarkEnd w:id="188"/>
    <w:bookmarkStart w:name="z195" w:id="189"/>
    <w:p>
      <w:pPr>
        <w:spacing w:after="0"/>
        <w:ind w:left="0"/>
        <w:jc w:val="both"/>
      </w:pPr>
      <w:r>
        <w:rPr>
          <w:rFonts w:ascii="Times New Roman"/>
          <w:b w:val="false"/>
          <w:i w:val="false"/>
          <w:color w:val="000000"/>
          <w:sz w:val="28"/>
        </w:rPr>
        <w:t>
      послевузовское или высшее образование;</w:t>
      </w:r>
    </w:p>
    <w:bookmarkEnd w:id="189"/>
    <w:bookmarkStart w:name="z196" w:id="190"/>
    <w:p>
      <w:pPr>
        <w:spacing w:after="0"/>
        <w:ind w:left="0"/>
        <w:jc w:val="both"/>
      </w:pPr>
      <w:r>
        <w:rPr>
          <w:rFonts w:ascii="Times New Roman"/>
          <w:b w:val="false"/>
          <w:i w:val="false"/>
          <w:color w:val="000000"/>
          <w:sz w:val="28"/>
        </w:rPr>
        <w:t>
      наличие следующих компетенций: стрессоустойчивость, инициативность, ответственность, ориентация на потребителя услуг и его информирование, добропорядочность, сотрудничество и взаимодействие, управление деятельностью, принятие решений, лидерство;</w:t>
      </w:r>
    </w:p>
    <w:bookmarkEnd w:id="190"/>
    <w:bookmarkStart w:name="z197" w:id="191"/>
    <w:p>
      <w:pPr>
        <w:spacing w:after="0"/>
        <w:ind w:left="0"/>
        <w:jc w:val="both"/>
      </w:pPr>
      <w:r>
        <w:rPr>
          <w:rFonts w:ascii="Times New Roman"/>
          <w:b w:val="false"/>
          <w:i w:val="false"/>
          <w:color w:val="000000"/>
          <w:sz w:val="28"/>
        </w:rPr>
        <w:t>
      опыт работы должен соответствовать одному из следующих требований:</w:t>
      </w:r>
    </w:p>
    <w:bookmarkEnd w:id="191"/>
    <w:bookmarkStart w:name="z198" w:id="192"/>
    <w:p>
      <w:pPr>
        <w:spacing w:after="0"/>
        <w:ind w:left="0"/>
        <w:jc w:val="both"/>
      </w:pPr>
      <w:r>
        <w:rPr>
          <w:rFonts w:ascii="Times New Roman"/>
          <w:b w:val="false"/>
          <w:i w:val="false"/>
          <w:color w:val="000000"/>
          <w:sz w:val="28"/>
        </w:rPr>
        <w:t>
      1) не менее четырех лет стажа работы на государственных должностях, в том числе не менее одного года на должностях следующей нижестоящей категории, предусмотренных штатным расписанием государственного органа, или не ниже категорий А-4, B-5, С-4, C-O-3, C-R-1, D-3, D-O-2, D-R-1, Е-2, Е-R-1, или на административных государственных должностях корпуса "А", или на политических государственных должностях, определенных Реестром;</w:t>
      </w:r>
    </w:p>
    <w:bookmarkEnd w:id="192"/>
    <w:bookmarkStart w:name="z199" w:id="193"/>
    <w:p>
      <w:pPr>
        <w:spacing w:after="0"/>
        <w:ind w:left="0"/>
        <w:jc w:val="both"/>
      </w:pPr>
      <w:r>
        <w:rPr>
          <w:rFonts w:ascii="Times New Roman"/>
          <w:b w:val="false"/>
          <w:i w:val="false"/>
          <w:color w:val="000000"/>
          <w:sz w:val="28"/>
        </w:rPr>
        <w:t>
      2) не менее пяти лет стажа работы в областях, соответствующих функциональным направлениям конкретной должности данной категории, при наличии стажа работы не менее одного года на должностях следующей нижестоящей категории, предусмотренных штатным расписанием государственного органа, или не ниже категорий А-4, B-5, С-4, C-O-3, C-R-1, D-3, D-O-2, D-R-1, Е-2, Е-R-1, или на административных государственных должностях корпуса "А", или на политических государственных должностях, определенных Реестром;</w:t>
      </w:r>
    </w:p>
    <w:bookmarkEnd w:id="193"/>
    <w:bookmarkStart w:name="z200" w:id="194"/>
    <w:p>
      <w:pPr>
        <w:spacing w:after="0"/>
        <w:ind w:left="0"/>
        <w:jc w:val="both"/>
      </w:pPr>
      <w:r>
        <w:rPr>
          <w:rFonts w:ascii="Times New Roman"/>
          <w:b w:val="false"/>
          <w:i w:val="false"/>
          <w:color w:val="000000"/>
          <w:sz w:val="28"/>
        </w:rPr>
        <w:t>
      3) не менее четырех лет стажа работы на административных государственных должностях не ниже категорий А-4, B-5, С-4, C-O-3, C-R-1, D-3, D-O-2, D-R-1, Е-2, Е-R-1, или на административных государственных должностях корпуса "А", или на политических должностях, определенных Реестром, или в статусе депутата Парламента Республики Казахстан, или в статусе международного служащего;</w:t>
      </w:r>
    </w:p>
    <w:bookmarkEnd w:id="194"/>
    <w:bookmarkStart w:name="z201" w:id="195"/>
    <w:p>
      <w:pPr>
        <w:spacing w:after="0"/>
        <w:ind w:left="0"/>
        <w:jc w:val="both"/>
      </w:pPr>
      <w:r>
        <w:rPr>
          <w:rFonts w:ascii="Times New Roman"/>
          <w:b w:val="false"/>
          <w:i w:val="false"/>
          <w:color w:val="000000"/>
          <w:sz w:val="28"/>
        </w:rPr>
        <w:t>
      4) не менее двух лет стажа работы в должностях судьи Верховного суда Республики Казахстан, областного и приравненного к нему суда, за исключением судей, прекративших свои полномочия по отрицательным мотивам;</w:t>
      </w:r>
    </w:p>
    <w:bookmarkEnd w:id="195"/>
    <w:bookmarkStart w:name="z202" w:id="196"/>
    <w:p>
      <w:pPr>
        <w:spacing w:after="0"/>
        <w:ind w:left="0"/>
        <w:jc w:val="both"/>
      </w:pPr>
      <w:r>
        <w:rPr>
          <w:rFonts w:ascii="Times New Roman"/>
          <w:b w:val="false"/>
          <w:i w:val="false"/>
          <w:color w:val="000000"/>
          <w:sz w:val="28"/>
        </w:rPr>
        <w:t>
      5) не менее пяти лет стажа работы на государственных должностях, в том числе не менее двух лет на руководящих должностях правоохранительных или специальных государственных органов, или руководящих должностях воинской службы;</w:t>
      </w:r>
    </w:p>
    <w:bookmarkEnd w:id="196"/>
    <w:bookmarkStart w:name="z203" w:id="197"/>
    <w:p>
      <w:pPr>
        <w:spacing w:after="0"/>
        <w:ind w:left="0"/>
        <w:jc w:val="both"/>
      </w:pPr>
      <w:r>
        <w:rPr>
          <w:rFonts w:ascii="Times New Roman"/>
          <w:b w:val="false"/>
          <w:i w:val="false"/>
          <w:color w:val="000000"/>
          <w:sz w:val="28"/>
        </w:rPr>
        <w:t>
      6) не менее пяти лет стажа работы в областях, соответствующих функциональным направлениям конкретной должности данной категории, при наличии стажа работы не менее одного года на руководящих должностях организаций, не являющихся государственными органами;</w:t>
      </w:r>
    </w:p>
    <w:bookmarkEnd w:id="197"/>
    <w:bookmarkStart w:name="z204" w:id="198"/>
    <w:p>
      <w:pPr>
        <w:spacing w:after="0"/>
        <w:ind w:left="0"/>
        <w:jc w:val="both"/>
      </w:pPr>
      <w:r>
        <w:rPr>
          <w:rFonts w:ascii="Times New Roman"/>
          <w:b w:val="false"/>
          <w:i w:val="false"/>
          <w:color w:val="000000"/>
          <w:sz w:val="28"/>
        </w:rPr>
        <w:t>
      7) не менее двух лет стажа работы на государственных должностях, в том числе не менее одного года на должностях следующей нижестоящей категории, предусмотренных штатным расписанием государственного органа, или не ниже категорий А-4, B-5, С-4, C-O-3, C-R-1, D-3, D-O-2, D-R-1,Е-2, Е-R-1, или на административных государственных должностях корпуса "А", или на политических государственных должностях, определенных Реестром, при условии завершения обучения по программам послевузовского образования в организациях образования при Президенте Республики Казахстан или в зарубежных высших учебных заведениях по приоритетным специальностям, утверждаемым Рабочим органом;</w:t>
      </w:r>
    </w:p>
    <w:bookmarkEnd w:id="198"/>
    <w:bookmarkStart w:name="z205" w:id="199"/>
    <w:p>
      <w:pPr>
        <w:spacing w:after="0"/>
        <w:ind w:left="0"/>
        <w:jc w:val="both"/>
      </w:pPr>
      <w:r>
        <w:rPr>
          <w:rFonts w:ascii="Times New Roman"/>
          <w:b w:val="false"/>
          <w:i w:val="false"/>
          <w:color w:val="000000"/>
          <w:sz w:val="28"/>
        </w:rPr>
        <w:t>
      8) не менее двух лет стажа работы в областях, соответствующих функциональным направлениям конкретной должности данной категории, при наличии ученой степени;</w:t>
      </w:r>
    </w:p>
    <w:bookmarkEnd w:id="199"/>
    <w:bookmarkStart w:name="z206" w:id="200"/>
    <w:p>
      <w:pPr>
        <w:spacing w:after="0"/>
        <w:ind w:left="0"/>
        <w:jc w:val="both"/>
      </w:pPr>
      <w:r>
        <w:rPr>
          <w:rFonts w:ascii="Times New Roman"/>
          <w:b w:val="false"/>
          <w:i w:val="false"/>
          <w:color w:val="000000"/>
          <w:sz w:val="28"/>
        </w:rPr>
        <w:t>
      9) не менее пяти лет стажа работы для лиц, зачисленных в Президентский молодежный кадровый резерв;</w:t>
      </w:r>
    </w:p>
    <w:bookmarkEnd w:id="200"/>
    <w:bookmarkStart w:name="z207" w:id="201"/>
    <w:p>
      <w:pPr>
        <w:spacing w:after="0"/>
        <w:ind w:left="0"/>
        <w:jc w:val="both"/>
      </w:pPr>
      <w:r>
        <w:rPr>
          <w:rFonts w:ascii="Times New Roman"/>
          <w:b w:val="false"/>
          <w:i w:val="false"/>
          <w:color w:val="000000"/>
          <w:sz w:val="28"/>
        </w:rPr>
        <w:t>
      10) на должности советника и помощника опыт работы не требуется.</w:t>
      </w:r>
    </w:p>
    <w:bookmarkEnd w:id="201"/>
    <w:bookmarkStart w:name="z208" w:id="202"/>
    <w:p>
      <w:pPr>
        <w:spacing w:after="0"/>
        <w:ind w:left="0"/>
        <w:jc w:val="both"/>
      </w:pPr>
      <w:r>
        <w:rPr>
          <w:rFonts w:ascii="Times New Roman"/>
          <w:b w:val="false"/>
          <w:i w:val="false"/>
          <w:color w:val="000000"/>
          <w:sz w:val="28"/>
        </w:rPr>
        <w:t>
      20. К административным государственным должностям категории В-4 (кроме должностей Канцелярии Премьер-Министра Республики Казахстан) устанавливаются следующие требования:</w:t>
      </w:r>
    </w:p>
    <w:bookmarkEnd w:id="202"/>
    <w:bookmarkStart w:name="z209" w:id="203"/>
    <w:p>
      <w:pPr>
        <w:spacing w:after="0"/>
        <w:ind w:left="0"/>
        <w:jc w:val="both"/>
      </w:pPr>
      <w:r>
        <w:rPr>
          <w:rFonts w:ascii="Times New Roman"/>
          <w:b w:val="false"/>
          <w:i w:val="false"/>
          <w:color w:val="000000"/>
          <w:sz w:val="28"/>
        </w:rPr>
        <w:t>
      послевузовское или высшее образование;</w:t>
      </w:r>
    </w:p>
    <w:bookmarkEnd w:id="203"/>
    <w:bookmarkStart w:name="z210" w:id="204"/>
    <w:p>
      <w:pPr>
        <w:spacing w:after="0"/>
        <w:ind w:left="0"/>
        <w:jc w:val="both"/>
      </w:pPr>
      <w:r>
        <w:rPr>
          <w:rFonts w:ascii="Times New Roman"/>
          <w:b w:val="false"/>
          <w:i w:val="false"/>
          <w:color w:val="000000"/>
          <w:sz w:val="28"/>
        </w:rPr>
        <w:t>
      наличие следующих компетенций: стрессоустойчивость, инициативность, ответственность, ориентация на потребителя услуг и его информирование, добропорядочность, саморазвитие, оперативность, сотрудничество и взаимодействие, управление деятельностью;</w:t>
      </w:r>
    </w:p>
    <w:bookmarkEnd w:id="204"/>
    <w:bookmarkStart w:name="z211" w:id="205"/>
    <w:p>
      <w:pPr>
        <w:spacing w:after="0"/>
        <w:ind w:left="0"/>
        <w:jc w:val="both"/>
      </w:pPr>
      <w:r>
        <w:rPr>
          <w:rFonts w:ascii="Times New Roman"/>
          <w:b w:val="false"/>
          <w:i w:val="false"/>
          <w:color w:val="000000"/>
          <w:sz w:val="28"/>
        </w:rPr>
        <w:t>
      опыт работы должен соответствовать одному из следующих требований:</w:t>
      </w:r>
    </w:p>
    <w:bookmarkEnd w:id="205"/>
    <w:bookmarkStart w:name="z212" w:id="206"/>
    <w:p>
      <w:pPr>
        <w:spacing w:after="0"/>
        <w:ind w:left="0"/>
        <w:jc w:val="both"/>
      </w:pPr>
      <w:r>
        <w:rPr>
          <w:rFonts w:ascii="Times New Roman"/>
          <w:b w:val="false"/>
          <w:i w:val="false"/>
          <w:color w:val="000000"/>
          <w:sz w:val="28"/>
        </w:rPr>
        <w:t>
      1) не менее трех лет стажа работы на государственных должностях, в том числе не менее одного года на должностях следующей нижестоящей категории, предусмотренных штатным расписанием государственного органа, или не ниже категорий А-5, B-5, С-4, C-O-4, C-R-2, D-4, D-O-3, D-R-2,Е-3, Е-R-2, E-G-1, или на административных государственных должностях корпуса "А", или на политических государственных должностях, определенных Реестром;</w:t>
      </w:r>
    </w:p>
    <w:bookmarkEnd w:id="206"/>
    <w:bookmarkStart w:name="z213" w:id="207"/>
    <w:p>
      <w:pPr>
        <w:spacing w:after="0"/>
        <w:ind w:left="0"/>
        <w:jc w:val="both"/>
      </w:pPr>
      <w:r>
        <w:rPr>
          <w:rFonts w:ascii="Times New Roman"/>
          <w:b w:val="false"/>
          <w:i w:val="false"/>
          <w:color w:val="000000"/>
          <w:sz w:val="28"/>
        </w:rPr>
        <w:t>
      2) не менее четырех лет стажа работы в областях, соответствующих функциональным направлениям конкретной должности данной категории;</w:t>
      </w:r>
    </w:p>
    <w:bookmarkEnd w:id="207"/>
    <w:bookmarkStart w:name="z214" w:id="208"/>
    <w:p>
      <w:pPr>
        <w:spacing w:after="0"/>
        <w:ind w:left="0"/>
        <w:jc w:val="both"/>
      </w:pPr>
      <w:r>
        <w:rPr>
          <w:rFonts w:ascii="Times New Roman"/>
          <w:b w:val="false"/>
          <w:i w:val="false"/>
          <w:color w:val="000000"/>
          <w:sz w:val="28"/>
        </w:rPr>
        <w:t>
      3) не менее трех лет стажа работы на административных государственных должностях не ниже категорий А-5, B-5, С-4, C-O-4, C-R-2, D-4, D-O-3, D-R-2,Е-3, Е-R-2, E-G-1, или на административных государственных должностях корпуса "А", или на политических государственных должностях, определенных Реестром, или в статусе депутата Парламента Республики Казахстан или депутата маслихата области, города республиканского значения, столицы, работающего на постоянной основе, или встатусе международного служащего;</w:t>
      </w:r>
    </w:p>
    <w:bookmarkEnd w:id="208"/>
    <w:bookmarkStart w:name="z215" w:id="209"/>
    <w:p>
      <w:pPr>
        <w:spacing w:after="0"/>
        <w:ind w:left="0"/>
        <w:jc w:val="both"/>
      </w:pPr>
      <w:r>
        <w:rPr>
          <w:rFonts w:ascii="Times New Roman"/>
          <w:b w:val="false"/>
          <w:i w:val="false"/>
          <w:color w:val="000000"/>
          <w:sz w:val="28"/>
        </w:rPr>
        <w:t>
      4) не менее одного года и шести месяцев стажа работы в должности судьи, за исключением судей, прекративших свои полномочия по отрицательным мотивам;</w:t>
      </w:r>
    </w:p>
    <w:bookmarkEnd w:id="209"/>
    <w:bookmarkStart w:name="z216" w:id="210"/>
    <w:p>
      <w:pPr>
        <w:spacing w:after="0"/>
        <w:ind w:left="0"/>
        <w:jc w:val="both"/>
      </w:pPr>
      <w:r>
        <w:rPr>
          <w:rFonts w:ascii="Times New Roman"/>
          <w:b w:val="false"/>
          <w:i w:val="false"/>
          <w:color w:val="000000"/>
          <w:sz w:val="28"/>
        </w:rPr>
        <w:t>
      5) не менее четырех лет стажа работы на государственных должностях, в том числе не менее одного года на руководящих должностях правоохранительных или специальных государственных органов, или руководящих должностях воинской службы;</w:t>
      </w:r>
    </w:p>
    <w:bookmarkEnd w:id="210"/>
    <w:bookmarkStart w:name="z217" w:id="211"/>
    <w:p>
      <w:pPr>
        <w:spacing w:after="0"/>
        <w:ind w:left="0"/>
        <w:jc w:val="both"/>
      </w:pPr>
      <w:r>
        <w:rPr>
          <w:rFonts w:ascii="Times New Roman"/>
          <w:b w:val="false"/>
          <w:i w:val="false"/>
          <w:color w:val="000000"/>
          <w:sz w:val="28"/>
        </w:rPr>
        <w:t>
      6) завершение обучения по программам послевузовского образования в организациях образования при Президенте Республики Казахстан или в зарубежных высших учебных заведениях по приоритетным специальностям, утверждаемым Рабочим органом;</w:t>
      </w:r>
    </w:p>
    <w:bookmarkEnd w:id="211"/>
    <w:bookmarkStart w:name="z218" w:id="212"/>
    <w:p>
      <w:pPr>
        <w:spacing w:after="0"/>
        <w:ind w:left="0"/>
        <w:jc w:val="both"/>
      </w:pPr>
      <w:r>
        <w:rPr>
          <w:rFonts w:ascii="Times New Roman"/>
          <w:b w:val="false"/>
          <w:i w:val="false"/>
          <w:color w:val="000000"/>
          <w:sz w:val="28"/>
        </w:rPr>
        <w:t>
      7) наличие ученой степени;</w:t>
      </w:r>
    </w:p>
    <w:bookmarkEnd w:id="212"/>
    <w:bookmarkStart w:name="z219" w:id="213"/>
    <w:p>
      <w:pPr>
        <w:spacing w:after="0"/>
        <w:ind w:left="0"/>
        <w:jc w:val="both"/>
      </w:pPr>
      <w:r>
        <w:rPr>
          <w:rFonts w:ascii="Times New Roman"/>
          <w:b w:val="false"/>
          <w:i w:val="false"/>
          <w:color w:val="000000"/>
          <w:sz w:val="28"/>
        </w:rPr>
        <w:t>
      8) на должности уполномоченного органа по организационному и материально-техническому обеспечению деятельности Верховного Суда Республики Казахстан не менее трех лет стажа работы в качестве секретаря судебного заседания, в том числе не менее одного года в качестве секретаря судебного заседания областного уровня;</w:t>
      </w:r>
    </w:p>
    <w:bookmarkEnd w:id="213"/>
    <w:bookmarkStart w:name="z220" w:id="214"/>
    <w:p>
      <w:pPr>
        <w:spacing w:after="0"/>
        <w:ind w:left="0"/>
        <w:jc w:val="both"/>
      </w:pPr>
      <w:r>
        <w:rPr>
          <w:rFonts w:ascii="Times New Roman"/>
          <w:b w:val="false"/>
          <w:i w:val="false"/>
          <w:color w:val="000000"/>
          <w:sz w:val="28"/>
        </w:rPr>
        <w:t>
      9) не менее пяти лет стажа работы для лиц, зачисленных в Президентский молодежный кадровый резерв;</w:t>
      </w:r>
    </w:p>
    <w:bookmarkEnd w:id="214"/>
    <w:bookmarkStart w:name="z221" w:id="215"/>
    <w:p>
      <w:pPr>
        <w:spacing w:after="0"/>
        <w:ind w:left="0"/>
        <w:jc w:val="both"/>
      </w:pPr>
      <w:r>
        <w:rPr>
          <w:rFonts w:ascii="Times New Roman"/>
          <w:b w:val="false"/>
          <w:i w:val="false"/>
          <w:color w:val="000000"/>
          <w:sz w:val="28"/>
        </w:rPr>
        <w:t>
      10) на должности советника и помощника опыт работы не требуется.</w:t>
      </w:r>
    </w:p>
    <w:bookmarkEnd w:id="215"/>
    <w:bookmarkStart w:name="z222" w:id="216"/>
    <w:p>
      <w:pPr>
        <w:spacing w:after="0"/>
        <w:ind w:left="0"/>
        <w:jc w:val="both"/>
      </w:pPr>
      <w:r>
        <w:rPr>
          <w:rFonts w:ascii="Times New Roman"/>
          <w:b w:val="false"/>
          <w:i w:val="false"/>
          <w:color w:val="000000"/>
          <w:sz w:val="28"/>
        </w:rPr>
        <w:t>
      21. К административным государственным должностям категории B-5 (кроме должностей Канцелярии Премьер-Министра Республики Казахстан) устанавливаются следующие требования:</w:t>
      </w:r>
    </w:p>
    <w:bookmarkEnd w:id="216"/>
    <w:bookmarkStart w:name="z223" w:id="217"/>
    <w:p>
      <w:pPr>
        <w:spacing w:after="0"/>
        <w:ind w:left="0"/>
        <w:jc w:val="both"/>
      </w:pPr>
      <w:r>
        <w:rPr>
          <w:rFonts w:ascii="Times New Roman"/>
          <w:b w:val="false"/>
          <w:i w:val="false"/>
          <w:color w:val="000000"/>
          <w:sz w:val="28"/>
        </w:rPr>
        <w:t>
      послевузовское или высшее образование;</w:t>
      </w:r>
    </w:p>
    <w:bookmarkEnd w:id="217"/>
    <w:bookmarkStart w:name="z224" w:id="218"/>
    <w:p>
      <w:pPr>
        <w:spacing w:after="0"/>
        <w:ind w:left="0"/>
        <w:jc w:val="both"/>
      </w:pPr>
      <w:r>
        <w:rPr>
          <w:rFonts w:ascii="Times New Roman"/>
          <w:b w:val="false"/>
          <w:i w:val="false"/>
          <w:color w:val="000000"/>
          <w:sz w:val="28"/>
        </w:rPr>
        <w:t>
      наличие следующих компетенций: стрессоустойчивость, инициативность, ответственность, ориентация на потребителя услуг и его информирование, добропорядочность, саморазвитие, оперативность, сотрудничество и взаимодействие, управление деятельностью;</w:t>
      </w:r>
    </w:p>
    <w:bookmarkEnd w:id="218"/>
    <w:bookmarkStart w:name="z225" w:id="219"/>
    <w:p>
      <w:pPr>
        <w:spacing w:after="0"/>
        <w:ind w:left="0"/>
        <w:jc w:val="both"/>
      </w:pPr>
      <w:r>
        <w:rPr>
          <w:rFonts w:ascii="Times New Roman"/>
          <w:b w:val="false"/>
          <w:i w:val="false"/>
          <w:color w:val="000000"/>
          <w:sz w:val="28"/>
        </w:rPr>
        <w:t>
      опыт работы должен соответствовать одному из следующих требований:</w:t>
      </w:r>
    </w:p>
    <w:bookmarkEnd w:id="219"/>
    <w:bookmarkStart w:name="z226" w:id="220"/>
    <w:p>
      <w:pPr>
        <w:spacing w:after="0"/>
        <w:ind w:left="0"/>
        <w:jc w:val="both"/>
      </w:pPr>
      <w:r>
        <w:rPr>
          <w:rFonts w:ascii="Times New Roman"/>
          <w:b w:val="false"/>
          <w:i w:val="false"/>
          <w:color w:val="000000"/>
          <w:sz w:val="28"/>
        </w:rPr>
        <w:t>
      1) не менее двух лет стажа работы на государственных должностях;</w:t>
      </w:r>
    </w:p>
    <w:bookmarkEnd w:id="220"/>
    <w:bookmarkStart w:name="z227" w:id="221"/>
    <w:p>
      <w:pPr>
        <w:spacing w:after="0"/>
        <w:ind w:left="0"/>
        <w:jc w:val="both"/>
      </w:pPr>
      <w:r>
        <w:rPr>
          <w:rFonts w:ascii="Times New Roman"/>
          <w:b w:val="false"/>
          <w:i w:val="false"/>
          <w:color w:val="000000"/>
          <w:sz w:val="28"/>
        </w:rPr>
        <w:t>
      2) не менее трех лет стажа работы в областях, соответствующих функциональным направлениям конкретной должности данной категории;</w:t>
      </w:r>
    </w:p>
    <w:bookmarkEnd w:id="221"/>
    <w:bookmarkStart w:name="z228" w:id="222"/>
    <w:p>
      <w:pPr>
        <w:spacing w:after="0"/>
        <w:ind w:left="0"/>
        <w:jc w:val="both"/>
      </w:pPr>
      <w:r>
        <w:rPr>
          <w:rFonts w:ascii="Times New Roman"/>
          <w:b w:val="false"/>
          <w:i w:val="false"/>
          <w:color w:val="000000"/>
          <w:sz w:val="28"/>
        </w:rPr>
        <w:t>
      3) не менее двух лет стажа работы в статусе депутата Парламента Республики Казахстан или депутата маслихата области, города республиканского значения, столицы, работающего на постоянной основе, или в статусе международного служащего;</w:t>
      </w:r>
    </w:p>
    <w:bookmarkEnd w:id="222"/>
    <w:bookmarkStart w:name="z229" w:id="223"/>
    <w:p>
      <w:pPr>
        <w:spacing w:after="0"/>
        <w:ind w:left="0"/>
        <w:jc w:val="both"/>
      </w:pPr>
      <w:r>
        <w:rPr>
          <w:rFonts w:ascii="Times New Roman"/>
          <w:b w:val="false"/>
          <w:i w:val="false"/>
          <w:color w:val="000000"/>
          <w:sz w:val="28"/>
        </w:rPr>
        <w:t>
      4) не менее одного года стажа работы в должности судьи, за исключением судей, прекративших свои полномочия по отрицательным мотивам;</w:t>
      </w:r>
    </w:p>
    <w:bookmarkEnd w:id="223"/>
    <w:bookmarkStart w:name="z230" w:id="224"/>
    <w:p>
      <w:pPr>
        <w:spacing w:after="0"/>
        <w:ind w:left="0"/>
        <w:jc w:val="both"/>
      </w:pPr>
      <w:r>
        <w:rPr>
          <w:rFonts w:ascii="Times New Roman"/>
          <w:b w:val="false"/>
          <w:i w:val="false"/>
          <w:color w:val="000000"/>
          <w:sz w:val="28"/>
        </w:rPr>
        <w:t>
      5) завершение обучения по программам послевузовского образования в организациях образования при Президенте Республики Казахстан или в зарубежных высших учебных заведениях по приоритетным специальностям, утверждаемым Рабочим органом;</w:t>
      </w:r>
    </w:p>
    <w:bookmarkEnd w:id="224"/>
    <w:bookmarkStart w:name="z231" w:id="225"/>
    <w:p>
      <w:pPr>
        <w:spacing w:after="0"/>
        <w:ind w:left="0"/>
        <w:jc w:val="both"/>
      </w:pPr>
      <w:r>
        <w:rPr>
          <w:rFonts w:ascii="Times New Roman"/>
          <w:b w:val="false"/>
          <w:i w:val="false"/>
          <w:color w:val="000000"/>
          <w:sz w:val="28"/>
        </w:rPr>
        <w:t>
      6) наличие ученой степени;</w:t>
      </w:r>
    </w:p>
    <w:bookmarkEnd w:id="225"/>
    <w:bookmarkStart w:name="z232" w:id="226"/>
    <w:p>
      <w:pPr>
        <w:spacing w:after="0"/>
        <w:ind w:left="0"/>
        <w:jc w:val="both"/>
      </w:pPr>
      <w:r>
        <w:rPr>
          <w:rFonts w:ascii="Times New Roman"/>
          <w:b w:val="false"/>
          <w:i w:val="false"/>
          <w:color w:val="000000"/>
          <w:sz w:val="28"/>
        </w:rPr>
        <w:t>
      7) на должности уполномоченного органа по организационному и материально-техническому обеспечению деятельности Верховного Суда Республики Казахстан не менее трех лет стажа работы в качестве секретаря судебного заседания, в том числе не менее одного года в качестве секретаря судебного заседания областного уровня;</w:t>
      </w:r>
    </w:p>
    <w:bookmarkEnd w:id="226"/>
    <w:bookmarkStart w:name="z233" w:id="227"/>
    <w:p>
      <w:pPr>
        <w:spacing w:after="0"/>
        <w:ind w:left="0"/>
        <w:jc w:val="both"/>
      </w:pPr>
      <w:r>
        <w:rPr>
          <w:rFonts w:ascii="Times New Roman"/>
          <w:b w:val="false"/>
          <w:i w:val="false"/>
          <w:color w:val="000000"/>
          <w:sz w:val="28"/>
        </w:rPr>
        <w:t>
      8) не менее пяти лет стажа работы для лиц, зачисленных в Президентский молодежный кадровый резерв;</w:t>
      </w:r>
    </w:p>
    <w:bookmarkEnd w:id="227"/>
    <w:bookmarkStart w:name="z234" w:id="228"/>
    <w:p>
      <w:pPr>
        <w:spacing w:after="0"/>
        <w:ind w:left="0"/>
        <w:jc w:val="both"/>
      </w:pPr>
      <w:r>
        <w:rPr>
          <w:rFonts w:ascii="Times New Roman"/>
          <w:b w:val="false"/>
          <w:i w:val="false"/>
          <w:color w:val="000000"/>
          <w:sz w:val="28"/>
        </w:rPr>
        <w:t>
      9) на должность помощника депутата опыт работы не требуется.</w:t>
      </w:r>
    </w:p>
    <w:bookmarkEnd w:id="228"/>
    <w:bookmarkStart w:name="z235" w:id="229"/>
    <w:p>
      <w:pPr>
        <w:spacing w:after="0"/>
        <w:ind w:left="0"/>
        <w:jc w:val="both"/>
      </w:pPr>
      <w:r>
        <w:rPr>
          <w:rFonts w:ascii="Times New Roman"/>
          <w:b w:val="false"/>
          <w:i w:val="false"/>
          <w:color w:val="000000"/>
          <w:sz w:val="28"/>
        </w:rPr>
        <w:t>
      22. К административным государственным должностям категории В-6 устанавливаются следующие требования:</w:t>
      </w:r>
    </w:p>
    <w:bookmarkEnd w:id="229"/>
    <w:bookmarkStart w:name="z236" w:id="230"/>
    <w:p>
      <w:pPr>
        <w:spacing w:after="0"/>
        <w:ind w:left="0"/>
        <w:jc w:val="both"/>
      </w:pPr>
      <w:r>
        <w:rPr>
          <w:rFonts w:ascii="Times New Roman"/>
          <w:b w:val="false"/>
          <w:i w:val="false"/>
          <w:color w:val="000000"/>
          <w:sz w:val="28"/>
        </w:rPr>
        <w:t>
      послевузовское или высшее образование;</w:t>
      </w:r>
    </w:p>
    <w:bookmarkEnd w:id="230"/>
    <w:bookmarkStart w:name="z237" w:id="231"/>
    <w:p>
      <w:pPr>
        <w:spacing w:after="0"/>
        <w:ind w:left="0"/>
        <w:jc w:val="both"/>
      </w:pPr>
      <w:r>
        <w:rPr>
          <w:rFonts w:ascii="Times New Roman"/>
          <w:b w:val="false"/>
          <w:i w:val="false"/>
          <w:color w:val="000000"/>
          <w:sz w:val="28"/>
        </w:rPr>
        <w:t>
      наличие следующих компетенций: стрессоустойчивость, инициативность, ответственность, ориентация на потребителя услуг и его информирование, добропорядочность, саморазвитие, оперативность, сотрудничество и взаимодействие, управление деятельностью;</w:t>
      </w:r>
    </w:p>
    <w:bookmarkEnd w:id="231"/>
    <w:bookmarkStart w:name="z238" w:id="232"/>
    <w:p>
      <w:pPr>
        <w:spacing w:after="0"/>
        <w:ind w:left="0"/>
        <w:jc w:val="both"/>
      </w:pPr>
      <w:r>
        <w:rPr>
          <w:rFonts w:ascii="Times New Roman"/>
          <w:b w:val="false"/>
          <w:i w:val="false"/>
          <w:color w:val="000000"/>
          <w:sz w:val="28"/>
        </w:rPr>
        <w:t>
      опыт работы не требуется.</w:t>
      </w:r>
    </w:p>
    <w:bookmarkEnd w:id="232"/>
    <w:bookmarkStart w:name="z239" w:id="233"/>
    <w:p>
      <w:pPr>
        <w:spacing w:after="0"/>
        <w:ind w:left="0"/>
        <w:jc w:val="both"/>
      </w:pPr>
      <w:r>
        <w:rPr>
          <w:rFonts w:ascii="Times New Roman"/>
          <w:b w:val="false"/>
          <w:i w:val="false"/>
          <w:color w:val="000000"/>
          <w:sz w:val="28"/>
        </w:rPr>
        <w:t>
      23. К административным государственным должностям категории С-1, на которые возложены функции по формированию и реализации государственной политики в соответствующей сфере (отрасли) государственного управления, устанавливаются следующие требования:</w:t>
      </w:r>
    </w:p>
    <w:bookmarkEnd w:id="233"/>
    <w:bookmarkStart w:name="z240" w:id="234"/>
    <w:p>
      <w:pPr>
        <w:spacing w:after="0"/>
        <w:ind w:left="0"/>
        <w:jc w:val="both"/>
      </w:pPr>
      <w:r>
        <w:rPr>
          <w:rFonts w:ascii="Times New Roman"/>
          <w:b w:val="false"/>
          <w:i w:val="false"/>
          <w:color w:val="000000"/>
          <w:sz w:val="28"/>
        </w:rPr>
        <w:t>
      послевузовское или высшее образование;</w:t>
      </w:r>
    </w:p>
    <w:bookmarkEnd w:id="234"/>
    <w:bookmarkStart w:name="z241" w:id="235"/>
    <w:p>
      <w:pPr>
        <w:spacing w:after="0"/>
        <w:ind w:left="0"/>
        <w:jc w:val="both"/>
      </w:pPr>
      <w:r>
        <w:rPr>
          <w:rFonts w:ascii="Times New Roman"/>
          <w:b w:val="false"/>
          <w:i w:val="false"/>
          <w:color w:val="000000"/>
          <w:sz w:val="28"/>
        </w:rPr>
        <w:t>
      наличие следующих компетенций: стрессоустойчивость, инициативность, ответственность, ориентация на потребителя услуг и его информирование, добропорядочность, сотрудничество и взаимодействие, управление деятельностью, принятие решений, лидерство, стратегическое мышление, управление изменениями;</w:t>
      </w:r>
    </w:p>
    <w:bookmarkEnd w:id="235"/>
    <w:bookmarkStart w:name="z242" w:id="236"/>
    <w:p>
      <w:pPr>
        <w:spacing w:after="0"/>
        <w:ind w:left="0"/>
        <w:jc w:val="both"/>
      </w:pPr>
      <w:r>
        <w:rPr>
          <w:rFonts w:ascii="Times New Roman"/>
          <w:b w:val="false"/>
          <w:i w:val="false"/>
          <w:color w:val="000000"/>
          <w:sz w:val="28"/>
        </w:rPr>
        <w:t>
      обязательное наличие не менее одного года стажа работы на административных государственных должностях корпуса "Б" категорий А, В, C-O, C-R, D, D-O, D-R,E, E-R или E-G, либо на административных государственных должностях корпуса "А", политических государственных должностях, определенных Реестром, либо в территориальных подразделениях правоохранительных или специальных государственных органов, либо в государственных организациях, не являющихся государственными органами, негосударственных организациях, в том числе в их филиалах, представительствах либо иных обособленных структурных подразделениях на должностях, соответствующих функциональным направлениям конкретной должности данной категории*;</w:t>
      </w:r>
    </w:p>
    <w:bookmarkEnd w:id="236"/>
    <w:bookmarkStart w:name="z243" w:id="237"/>
    <w:p>
      <w:pPr>
        <w:spacing w:after="0"/>
        <w:ind w:left="0"/>
        <w:jc w:val="both"/>
      </w:pPr>
      <w:r>
        <w:rPr>
          <w:rFonts w:ascii="Times New Roman"/>
          <w:b w:val="false"/>
          <w:i w:val="false"/>
          <w:color w:val="000000"/>
          <w:sz w:val="28"/>
        </w:rPr>
        <w:t>
      также опыт работы должен соответствовать одному из следующих требований:</w:t>
      </w:r>
    </w:p>
    <w:bookmarkEnd w:id="237"/>
    <w:bookmarkStart w:name="z244" w:id="238"/>
    <w:p>
      <w:pPr>
        <w:spacing w:after="0"/>
        <w:ind w:left="0"/>
        <w:jc w:val="both"/>
      </w:pPr>
      <w:r>
        <w:rPr>
          <w:rFonts w:ascii="Times New Roman"/>
          <w:b w:val="false"/>
          <w:i w:val="false"/>
          <w:color w:val="000000"/>
          <w:sz w:val="28"/>
        </w:rPr>
        <w:t>
      1) не менее пяти лет стажа работы на государственных должностях, в том числе не менее одного года на должностях следующей нижестоящей категории, предусмотренных штатным расписанием государственного органа, или не ниже категорий А-3, B-4, C-3, C-O-2, D-2, D-O-2, Е-1, или на административных государственных должностях корпуса "А", или на политических государственных должностях, определенных Реестром;</w:t>
      </w:r>
    </w:p>
    <w:bookmarkEnd w:id="238"/>
    <w:bookmarkStart w:name="z245" w:id="239"/>
    <w:p>
      <w:pPr>
        <w:spacing w:after="0"/>
        <w:ind w:left="0"/>
        <w:jc w:val="both"/>
      </w:pPr>
      <w:r>
        <w:rPr>
          <w:rFonts w:ascii="Times New Roman"/>
          <w:b w:val="false"/>
          <w:i w:val="false"/>
          <w:color w:val="000000"/>
          <w:sz w:val="28"/>
        </w:rPr>
        <w:t>
      2) не менее шести лет стажа работы в областях, соответствующих функциональным направлениям конкретной должности данной категории, при наличии стажа работы не менее одного года на должностях следующей нижестоящей категории, предусмотренных штатным расписанием государственного органа, или не ниже категорий А-3, B-4, C-3, C-O-2, D-2, D-O-2, Е-1, или на административных государственных должностях корпуса "А", или на политических государственных должностях, определенных Реестром;</w:t>
      </w:r>
    </w:p>
    <w:bookmarkEnd w:id="239"/>
    <w:bookmarkStart w:name="z246" w:id="240"/>
    <w:p>
      <w:pPr>
        <w:spacing w:after="0"/>
        <w:ind w:left="0"/>
        <w:jc w:val="both"/>
      </w:pPr>
      <w:r>
        <w:rPr>
          <w:rFonts w:ascii="Times New Roman"/>
          <w:b w:val="false"/>
          <w:i w:val="false"/>
          <w:color w:val="000000"/>
          <w:sz w:val="28"/>
        </w:rPr>
        <w:t>
      3) не менее пяти лет стажа работы на административных государственных должностях не ниже категорий А-3, B-4, C-3, C-O-2, D-2, D-O-2, Е-1, или на административных государственных должностях корпуса "А", или на политических государственных должностях, определенных Реестром, или в статусе депутата Парламента Республики Казахстан, или в статусе международного служащего;</w:t>
      </w:r>
    </w:p>
    <w:bookmarkEnd w:id="240"/>
    <w:bookmarkStart w:name="z247" w:id="241"/>
    <w:p>
      <w:pPr>
        <w:spacing w:after="0"/>
        <w:ind w:left="0"/>
        <w:jc w:val="both"/>
      </w:pPr>
      <w:r>
        <w:rPr>
          <w:rFonts w:ascii="Times New Roman"/>
          <w:b w:val="false"/>
          <w:i w:val="false"/>
          <w:color w:val="000000"/>
          <w:sz w:val="28"/>
        </w:rPr>
        <w:t>
      4) не менее двух лет и шести месяцев стажа работы в должностях судьи Верховного суда Республики Казахстан, областного и приравненного к нему суда за исключением судей, прекративших свои полномочия по отрицательным мотивам;</w:t>
      </w:r>
    </w:p>
    <w:bookmarkEnd w:id="241"/>
    <w:bookmarkStart w:name="z248" w:id="242"/>
    <w:p>
      <w:pPr>
        <w:spacing w:after="0"/>
        <w:ind w:left="0"/>
        <w:jc w:val="both"/>
      </w:pPr>
      <w:r>
        <w:rPr>
          <w:rFonts w:ascii="Times New Roman"/>
          <w:b w:val="false"/>
          <w:i w:val="false"/>
          <w:color w:val="000000"/>
          <w:sz w:val="28"/>
        </w:rPr>
        <w:t>
      5) не менее шести лет стажа работы на государственных должностях, в том числе не менее трех лет на руководящих должностях правоохранительных или специальных государственных органов, или руководящих должностях воинской службы;</w:t>
      </w:r>
    </w:p>
    <w:bookmarkEnd w:id="242"/>
    <w:bookmarkStart w:name="z249" w:id="243"/>
    <w:p>
      <w:pPr>
        <w:spacing w:after="0"/>
        <w:ind w:left="0"/>
        <w:jc w:val="both"/>
      </w:pPr>
      <w:r>
        <w:rPr>
          <w:rFonts w:ascii="Times New Roman"/>
          <w:b w:val="false"/>
          <w:i w:val="false"/>
          <w:color w:val="000000"/>
          <w:sz w:val="28"/>
        </w:rPr>
        <w:t>
      6) не менее шести лет стажа работы в областях, соответствующих функциональным направлениям конкретной должности данной категории, при наличии стажа работы не менее двух лет на руководящих должностях организаций, не являющихся государственными органами, со среднегодовой штатной численностью не менее пятидесяти человек;</w:t>
      </w:r>
    </w:p>
    <w:bookmarkEnd w:id="243"/>
    <w:bookmarkStart w:name="z250" w:id="244"/>
    <w:p>
      <w:pPr>
        <w:spacing w:after="0"/>
        <w:ind w:left="0"/>
        <w:jc w:val="both"/>
      </w:pPr>
      <w:r>
        <w:rPr>
          <w:rFonts w:ascii="Times New Roman"/>
          <w:b w:val="false"/>
          <w:i w:val="false"/>
          <w:color w:val="000000"/>
          <w:sz w:val="28"/>
        </w:rPr>
        <w:t>
      7) не менее трех лет стажа работы на государственных должностях, в том числе не менее одного года на должностях следующей нижестоящей категории, предусмотренных штатным расписанием государственного органа, или не ниже категорий А-3, B-4, C-3, C-O-2, D-2, D-O-2, Е-1, или на административных государственных должностях корпуса "А", или на политических государственных должностях, определенных Реестром, при условии завершения обучения по программам послевузовского образования в организациях образования при Президенте Республики Казахстан или в зарубежных высших учебных заведениях по приоритетным специальностям, утверждаемым Рабочим органом;</w:t>
      </w:r>
    </w:p>
    <w:bookmarkEnd w:id="244"/>
    <w:bookmarkStart w:name="z251" w:id="245"/>
    <w:p>
      <w:pPr>
        <w:spacing w:after="0"/>
        <w:ind w:left="0"/>
        <w:jc w:val="both"/>
      </w:pPr>
      <w:r>
        <w:rPr>
          <w:rFonts w:ascii="Times New Roman"/>
          <w:b w:val="false"/>
          <w:i w:val="false"/>
          <w:color w:val="000000"/>
          <w:sz w:val="28"/>
        </w:rPr>
        <w:t>
      8) не менее трех лет стажа работы в областях, соответствующих функциональным направлениям конкретной должности данной категории, при наличии ученой степени;</w:t>
      </w:r>
    </w:p>
    <w:bookmarkEnd w:id="245"/>
    <w:bookmarkStart w:name="z252" w:id="246"/>
    <w:p>
      <w:pPr>
        <w:spacing w:after="0"/>
        <w:ind w:left="0"/>
        <w:jc w:val="both"/>
      </w:pPr>
      <w:r>
        <w:rPr>
          <w:rFonts w:ascii="Times New Roman"/>
          <w:b w:val="false"/>
          <w:i w:val="false"/>
          <w:color w:val="000000"/>
          <w:sz w:val="28"/>
        </w:rPr>
        <w:t>
      9) не менее пяти лет стажа работы для лиц, зачисленных в Президентский молодежный кадровый резерв.</w:t>
      </w:r>
    </w:p>
    <w:bookmarkEnd w:id="246"/>
    <w:bookmarkStart w:name="z253" w:id="247"/>
    <w:p>
      <w:pPr>
        <w:spacing w:after="0"/>
        <w:ind w:left="0"/>
        <w:jc w:val="both"/>
      </w:pPr>
      <w:r>
        <w:rPr>
          <w:rFonts w:ascii="Times New Roman"/>
          <w:b w:val="false"/>
          <w:i w:val="false"/>
          <w:color w:val="000000"/>
          <w:sz w:val="28"/>
        </w:rPr>
        <w:t>
      24. К административным государственным должностям категории С-1, не относящимся к должностям, указанным в абзаце первом пункта 23 настоящих Типовых квалификационных требований, устанавливаются следующие требования:</w:t>
      </w:r>
    </w:p>
    <w:bookmarkEnd w:id="247"/>
    <w:bookmarkStart w:name="z254" w:id="248"/>
    <w:p>
      <w:pPr>
        <w:spacing w:after="0"/>
        <w:ind w:left="0"/>
        <w:jc w:val="both"/>
      </w:pPr>
      <w:r>
        <w:rPr>
          <w:rFonts w:ascii="Times New Roman"/>
          <w:b w:val="false"/>
          <w:i w:val="false"/>
          <w:color w:val="000000"/>
          <w:sz w:val="28"/>
        </w:rPr>
        <w:t>
      послевузовское или высшее образование;</w:t>
      </w:r>
    </w:p>
    <w:bookmarkEnd w:id="248"/>
    <w:bookmarkStart w:name="z255" w:id="249"/>
    <w:p>
      <w:pPr>
        <w:spacing w:after="0"/>
        <w:ind w:left="0"/>
        <w:jc w:val="both"/>
      </w:pPr>
      <w:r>
        <w:rPr>
          <w:rFonts w:ascii="Times New Roman"/>
          <w:b w:val="false"/>
          <w:i w:val="false"/>
          <w:color w:val="000000"/>
          <w:sz w:val="28"/>
        </w:rPr>
        <w:t>
      наличие следующих компетенций: стрессоустойчивость, инициативность, ответственность, ориентация на потребителя услуг и его информирование, добропорядочность, сотрудничество и взаимодействие, управление деятельностью, принятие решений, лидерство, стратегическое мышление, управление изменениями;</w:t>
      </w:r>
    </w:p>
    <w:bookmarkEnd w:id="249"/>
    <w:bookmarkStart w:name="z256" w:id="250"/>
    <w:p>
      <w:pPr>
        <w:spacing w:after="0"/>
        <w:ind w:left="0"/>
        <w:jc w:val="both"/>
      </w:pPr>
      <w:r>
        <w:rPr>
          <w:rFonts w:ascii="Times New Roman"/>
          <w:b w:val="false"/>
          <w:i w:val="false"/>
          <w:color w:val="000000"/>
          <w:sz w:val="28"/>
        </w:rPr>
        <w:t>
      1) не менее пяти лет стажа работы на государственных должностях, в том числе не менее одного года на должностях следующей нижестоящей категории, предусмотренных штатным расписанием государственного органа, или не ниже категорий А-3, B-4, C-3, C-O-2, D-2, D-O-2, Е-1, или на административных государственных должностях корпуса "А", или на политических государственных должностях, определенных Реестром;</w:t>
      </w:r>
    </w:p>
    <w:bookmarkEnd w:id="250"/>
    <w:bookmarkStart w:name="z257" w:id="251"/>
    <w:p>
      <w:pPr>
        <w:spacing w:after="0"/>
        <w:ind w:left="0"/>
        <w:jc w:val="both"/>
      </w:pPr>
      <w:r>
        <w:rPr>
          <w:rFonts w:ascii="Times New Roman"/>
          <w:b w:val="false"/>
          <w:i w:val="false"/>
          <w:color w:val="000000"/>
          <w:sz w:val="28"/>
        </w:rPr>
        <w:t>
      2) не менее шести лет стажа работы в областях, соответствующих функциональным направлениям конкретной должности данной категории, при наличии стажа работы не менее одного года на должностях следующей нижестоящей категории, предусмотренных штатным расписанием государственного органа, или не ниже категорий А-3, B-4, C-3, C-O-2, D-2, D-O-2, Е-1, или на административных государственных должностях корпуса "А", или на политических государственных должностях, определенных Реестром;</w:t>
      </w:r>
    </w:p>
    <w:bookmarkEnd w:id="251"/>
    <w:bookmarkStart w:name="z258" w:id="252"/>
    <w:p>
      <w:pPr>
        <w:spacing w:after="0"/>
        <w:ind w:left="0"/>
        <w:jc w:val="both"/>
      </w:pPr>
      <w:r>
        <w:rPr>
          <w:rFonts w:ascii="Times New Roman"/>
          <w:b w:val="false"/>
          <w:i w:val="false"/>
          <w:color w:val="000000"/>
          <w:sz w:val="28"/>
        </w:rPr>
        <w:t>
      3) не менее пяти лет стажа работы на административных государственных должностях не ниже категорий А-3, B-4, C-3, C-O-2, D-2, D-O-2, Е-1, или на административных государственных должностях корпуса "А", или на политических государственных должностях, определенных Реестром, или в статусе депутата Парламента Республики Казахстан, или в статусе международного служащего;</w:t>
      </w:r>
    </w:p>
    <w:bookmarkEnd w:id="252"/>
    <w:bookmarkStart w:name="z259" w:id="253"/>
    <w:p>
      <w:pPr>
        <w:spacing w:after="0"/>
        <w:ind w:left="0"/>
        <w:jc w:val="both"/>
      </w:pPr>
      <w:r>
        <w:rPr>
          <w:rFonts w:ascii="Times New Roman"/>
          <w:b w:val="false"/>
          <w:i w:val="false"/>
          <w:color w:val="000000"/>
          <w:sz w:val="28"/>
        </w:rPr>
        <w:t>
      4) не менее двух лет и шести месяцев стажа работы в должностях судьи Верховного суда Республики Казахстан, областного и приравненного к нему суда за исключением судей, прекративших свои полномочия по отрицательным мотивам;</w:t>
      </w:r>
    </w:p>
    <w:bookmarkEnd w:id="253"/>
    <w:bookmarkStart w:name="z260" w:id="254"/>
    <w:p>
      <w:pPr>
        <w:spacing w:after="0"/>
        <w:ind w:left="0"/>
        <w:jc w:val="both"/>
      </w:pPr>
      <w:r>
        <w:rPr>
          <w:rFonts w:ascii="Times New Roman"/>
          <w:b w:val="false"/>
          <w:i w:val="false"/>
          <w:color w:val="000000"/>
          <w:sz w:val="28"/>
        </w:rPr>
        <w:t>
      5) не менее шести лет стажа работы на государственных должностях, в том числе не менее трех лет на руководящих должностях правоохранительных или специальных государственных органов, или руководящих должностях воинской службы;</w:t>
      </w:r>
    </w:p>
    <w:bookmarkEnd w:id="254"/>
    <w:bookmarkStart w:name="z261" w:id="255"/>
    <w:p>
      <w:pPr>
        <w:spacing w:after="0"/>
        <w:ind w:left="0"/>
        <w:jc w:val="both"/>
      </w:pPr>
      <w:r>
        <w:rPr>
          <w:rFonts w:ascii="Times New Roman"/>
          <w:b w:val="false"/>
          <w:i w:val="false"/>
          <w:color w:val="000000"/>
          <w:sz w:val="28"/>
        </w:rPr>
        <w:t>
      6) не менее шести лет стажа работы в областях, соответствующих функциональным направлениям конкретной должности данной категории, при наличии стажа работы не менее двух лет на руководящих должностях организаций, не являющихся государственными органами, со среднегодовой штатной численностью не менее пятидесяти человек;</w:t>
      </w:r>
    </w:p>
    <w:bookmarkEnd w:id="255"/>
    <w:bookmarkStart w:name="z262" w:id="256"/>
    <w:p>
      <w:pPr>
        <w:spacing w:after="0"/>
        <w:ind w:left="0"/>
        <w:jc w:val="both"/>
      </w:pPr>
      <w:r>
        <w:rPr>
          <w:rFonts w:ascii="Times New Roman"/>
          <w:b w:val="false"/>
          <w:i w:val="false"/>
          <w:color w:val="000000"/>
          <w:sz w:val="28"/>
        </w:rPr>
        <w:t>
      7) на должность пресс-секретаря допускается наличие не менее шести лет стажа работы в областях, соответствующих функциональным направлениям данной должности;</w:t>
      </w:r>
    </w:p>
    <w:bookmarkEnd w:id="256"/>
    <w:bookmarkStart w:name="z263" w:id="257"/>
    <w:p>
      <w:pPr>
        <w:spacing w:after="0"/>
        <w:ind w:left="0"/>
        <w:jc w:val="both"/>
      </w:pPr>
      <w:r>
        <w:rPr>
          <w:rFonts w:ascii="Times New Roman"/>
          <w:b w:val="false"/>
          <w:i w:val="false"/>
          <w:color w:val="000000"/>
          <w:sz w:val="28"/>
        </w:rPr>
        <w:t>
      8) не менее трех лет стажа работы на государственных должностях, в том числе не менее одного года на должностях следующей нижестоящей категории, предусмотренных штатным расписанием государственного органа, или не ниже категорий А-3, B-4, C-3, C-O-2, D-2, D-O-2, Е-1, или на административных государственных должностях корпуса "А", или на политических государственных должностях, определенных Реестром, при условии завершения обучения по программам послевузовского образования в организациях образования при Президенте Республики Казахстан или в зарубежных высших учебных заведениях по приоритетным специальностям, утверждаемым Рабочим органом;</w:t>
      </w:r>
    </w:p>
    <w:bookmarkEnd w:id="257"/>
    <w:bookmarkStart w:name="z264" w:id="258"/>
    <w:p>
      <w:pPr>
        <w:spacing w:after="0"/>
        <w:ind w:left="0"/>
        <w:jc w:val="both"/>
      </w:pPr>
      <w:r>
        <w:rPr>
          <w:rFonts w:ascii="Times New Roman"/>
          <w:b w:val="false"/>
          <w:i w:val="false"/>
          <w:color w:val="000000"/>
          <w:sz w:val="28"/>
        </w:rPr>
        <w:t>
      9) не менее трех лет стажа работы в областях, соответствующих функциональным направлениям конкретной должности данной категории, при наличии ученой степени;</w:t>
      </w:r>
    </w:p>
    <w:bookmarkEnd w:id="258"/>
    <w:bookmarkStart w:name="z265" w:id="259"/>
    <w:p>
      <w:pPr>
        <w:spacing w:after="0"/>
        <w:ind w:left="0"/>
        <w:jc w:val="both"/>
      </w:pPr>
      <w:r>
        <w:rPr>
          <w:rFonts w:ascii="Times New Roman"/>
          <w:b w:val="false"/>
          <w:i w:val="false"/>
          <w:color w:val="000000"/>
          <w:sz w:val="28"/>
        </w:rPr>
        <w:t>
      10) не менее пяти лет стажа работы для лиц, зачисленных в Президентский молодежный кадровый резерв.</w:t>
      </w:r>
    </w:p>
    <w:bookmarkEnd w:id="259"/>
    <w:bookmarkStart w:name="z266" w:id="260"/>
    <w:p>
      <w:pPr>
        <w:spacing w:after="0"/>
        <w:ind w:left="0"/>
        <w:jc w:val="both"/>
      </w:pPr>
      <w:r>
        <w:rPr>
          <w:rFonts w:ascii="Times New Roman"/>
          <w:b w:val="false"/>
          <w:i w:val="false"/>
          <w:color w:val="000000"/>
          <w:sz w:val="28"/>
        </w:rPr>
        <w:t>
      25. К административным государственным должностям категории С-2 устанавливаются следующие требования:</w:t>
      </w:r>
    </w:p>
    <w:bookmarkEnd w:id="260"/>
    <w:bookmarkStart w:name="z267" w:id="261"/>
    <w:p>
      <w:pPr>
        <w:spacing w:after="0"/>
        <w:ind w:left="0"/>
        <w:jc w:val="both"/>
      </w:pPr>
      <w:r>
        <w:rPr>
          <w:rFonts w:ascii="Times New Roman"/>
          <w:b w:val="false"/>
          <w:i w:val="false"/>
          <w:color w:val="000000"/>
          <w:sz w:val="28"/>
        </w:rPr>
        <w:t>
      послевузовское или высшее образование;</w:t>
      </w:r>
    </w:p>
    <w:bookmarkEnd w:id="261"/>
    <w:bookmarkStart w:name="z268" w:id="262"/>
    <w:p>
      <w:pPr>
        <w:spacing w:after="0"/>
        <w:ind w:left="0"/>
        <w:jc w:val="both"/>
      </w:pPr>
      <w:r>
        <w:rPr>
          <w:rFonts w:ascii="Times New Roman"/>
          <w:b w:val="false"/>
          <w:i w:val="false"/>
          <w:color w:val="000000"/>
          <w:sz w:val="28"/>
        </w:rPr>
        <w:t>
      наличие следующих компетенций: стрессоустойчивость, инициативность, ответственность, ориентация на потребителя услуг и его информирование, добропорядочность, сотрудничество и взаимодействие, управление деятельностью, принятие решений, лидерство, стратегическое мышление, управление изменениями;</w:t>
      </w:r>
    </w:p>
    <w:bookmarkEnd w:id="262"/>
    <w:bookmarkStart w:name="z269" w:id="263"/>
    <w:p>
      <w:pPr>
        <w:spacing w:after="0"/>
        <w:ind w:left="0"/>
        <w:jc w:val="both"/>
      </w:pPr>
      <w:r>
        <w:rPr>
          <w:rFonts w:ascii="Times New Roman"/>
          <w:b w:val="false"/>
          <w:i w:val="false"/>
          <w:color w:val="000000"/>
          <w:sz w:val="28"/>
        </w:rPr>
        <w:t>
      опыт работы должен соответствовать одному из следующих требований:</w:t>
      </w:r>
    </w:p>
    <w:bookmarkEnd w:id="263"/>
    <w:bookmarkStart w:name="z270" w:id="264"/>
    <w:p>
      <w:pPr>
        <w:spacing w:after="0"/>
        <w:ind w:left="0"/>
        <w:jc w:val="both"/>
      </w:pPr>
      <w:r>
        <w:rPr>
          <w:rFonts w:ascii="Times New Roman"/>
          <w:b w:val="false"/>
          <w:i w:val="false"/>
          <w:color w:val="000000"/>
          <w:sz w:val="28"/>
        </w:rPr>
        <w:t>
      1) не менее четырех лет стажа работы на государственных должностях, в том числе не менее одного года на должностях следующей нижестоящей категории, предусмотренных штатным расписанием государственного органа, или не ниже категорий А-4, B-5, С-3, C-O-3, C-R-1, D-3, D-O-2, D-R-1,Е-2, Е-R-1, или на административных государственных должностях корпуса "А", или на политических государственных должностях, определенных Реестром;</w:t>
      </w:r>
    </w:p>
    <w:bookmarkEnd w:id="264"/>
    <w:bookmarkStart w:name="z271" w:id="265"/>
    <w:p>
      <w:pPr>
        <w:spacing w:after="0"/>
        <w:ind w:left="0"/>
        <w:jc w:val="both"/>
      </w:pPr>
      <w:r>
        <w:rPr>
          <w:rFonts w:ascii="Times New Roman"/>
          <w:b w:val="false"/>
          <w:i w:val="false"/>
          <w:color w:val="000000"/>
          <w:sz w:val="28"/>
        </w:rPr>
        <w:t>
      2) не менее пяти лет стажа работы в областях, соответствующих функциональным направлениям конкретной должности данной категории, при наличии стажа работы не менее одного года на должностях следующей нижестоящей категории, предусмотренных штатным расписанием государственного органа, или не ниже категорий А-4, B-5, С-3, C-O-3, C-R-1, D-3, D-O-2, D-R-1,Е-2, Е-R-1, или на административных государственных должностях корпуса "А", или на политических государственных должностях, определенных Реестром;</w:t>
      </w:r>
    </w:p>
    <w:bookmarkEnd w:id="265"/>
    <w:bookmarkStart w:name="z272" w:id="266"/>
    <w:p>
      <w:pPr>
        <w:spacing w:after="0"/>
        <w:ind w:left="0"/>
        <w:jc w:val="both"/>
      </w:pPr>
      <w:r>
        <w:rPr>
          <w:rFonts w:ascii="Times New Roman"/>
          <w:b w:val="false"/>
          <w:i w:val="false"/>
          <w:color w:val="000000"/>
          <w:sz w:val="28"/>
        </w:rPr>
        <w:t>
      3) не менее четырех лет стажа работы на административных государственных должностях не ниже категорий А-4, B-5, С-3, C-O-3, C-R-1, D-3, D-O-2,D-R-1, Е-2, Е-R-1, или на административных государственных должностях корпуса "А", или на политических должностях, определенных Реестром, или в статусе депутата Парламента Республики Казахстан, или в статусе международного служащего;</w:t>
      </w:r>
    </w:p>
    <w:bookmarkEnd w:id="266"/>
    <w:bookmarkStart w:name="z273" w:id="267"/>
    <w:p>
      <w:pPr>
        <w:spacing w:after="0"/>
        <w:ind w:left="0"/>
        <w:jc w:val="both"/>
      </w:pPr>
      <w:r>
        <w:rPr>
          <w:rFonts w:ascii="Times New Roman"/>
          <w:b w:val="false"/>
          <w:i w:val="false"/>
          <w:color w:val="000000"/>
          <w:sz w:val="28"/>
        </w:rPr>
        <w:t>
      4) не менее двух лет стажа работы в должностях судьи Верховного суда Республики Казахстан, областного и приравненного к нему суда, за исключением судей, прекративших свои полномочия по отрицательным мотивам;</w:t>
      </w:r>
    </w:p>
    <w:bookmarkEnd w:id="267"/>
    <w:bookmarkStart w:name="z274" w:id="268"/>
    <w:p>
      <w:pPr>
        <w:spacing w:after="0"/>
        <w:ind w:left="0"/>
        <w:jc w:val="both"/>
      </w:pPr>
      <w:r>
        <w:rPr>
          <w:rFonts w:ascii="Times New Roman"/>
          <w:b w:val="false"/>
          <w:i w:val="false"/>
          <w:color w:val="000000"/>
          <w:sz w:val="28"/>
        </w:rPr>
        <w:t>
      5) не менее пяти лет стажа работы на государственных должностях, в том числе не менее двух лет на руководящих должностях правоохранительных или специальных государственных органов, или руководящих должностях воинской службы;</w:t>
      </w:r>
    </w:p>
    <w:bookmarkEnd w:id="268"/>
    <w:bookmarkStart w:name="z275" w:id="269"/>
    <w:p>
      <w:pPr>
        <w:spacing w:after="0"/>
        <w:ind w:left="0"/>
        <w:jc w:val="both"/>
      </w:pPr>
      <w:r>
        <w:rPr>
          <w:rFonts w:ascii="Times New Roman"/>
          <w:b w:val="false"/>
          <w:i w:val="false"/>
          <w:color w:val="000000"/>
          <w:sz w:val="28"/>
        </w:rPr>
        <w:t>
      6) не менее пяти лет стажа работы в областях, соответствующих функциональным направлениям конкретной должности данной категории, при наличии стажа работы не менее одного года на руководящих должностях организаций, не являющихся государственными органами;</w:t>
      </w:r>
    </w:p>
    <w:bookmarkEnd w:id="269"/>
    <w:bookmarkStart w:name="z276" w:id="270"/>
    <w:p>
      <w:pPr>
        <w:spacing w:after="0"/>
        <w:ind w:left="0"/>
        <w:jc w:val="both"/>
      </w:pPr>
      <w:r>
        <w:rPr>
          <w:rFonts w:ascii="Times New Roman"/>
          <w:b w:val="false"/>
          <w:i w:val="false"/>
          <w:color w:val="000000"/>
          <w:sz w:val="28"/>
        </w:rPr>
        <w:t>
      7) не менее двух лет стажа работы на государственных должностях, в том числе не менее одного года на должностях следующей нижестоящей категории, предусмотренных штатным расписанием государственного органа, или не ниже категорий А-4, B-5, С-3, C-O-3, C-R-1, D-3, D-O-2, D-R-1,Е-2, Е-R-1, или на административных государственных должностях корпуса "А", или на политических государственных должностях, определенных Реестром, при условии завершения обучения по программам послевузовского образования в организациях образования при Президенте Республики Казахстан или в зарубежных высших учебных заведениях по приоритетным специальностям, утверждаемым Рабочим органом;</w:t>
      </w:r>
    </w:p>
    <w:bookmarkEnd w:id="270"/>
    <w:bookmarkStart w:name="z277" w:id="271"/>
    <w:p>
      <w:pPr>
        <w:spacing w:after="0"/>
        <w:ind w:left="0"/>
        <w:jc w:val="both"/>
      </w:pPr>
      <w:r>
        <w:rPr>
          <w:rFonts w:ascii="Times New Roman"/>
          <w:b w:val="false"/>
          <w:i w:val="false"/>
          <w:color w:val="000000"/>
          <w:sz w:val="28"/>
        </w:rPr>
        <w:t>
      8) не менее двух лет стажа работы в областях, соответствующих функциональным направлениям конкретной должности данной категории, при наличии ученой степени;</w:t>
      </w:r>
    </w:p>
    <w:bookmarkEnd w:id="271"/>
    <w:bookmarkStart w:name="z278" w:id="272"/>
    <w:p>
      <w:pPr>
        <w:spacing w:after="0"/>
        <w:ind w:left="0"/>
        <w:jc w:val="both"/>
      </w:pPr>
      <w:r>
        <w:rPr>
          <w:rFonts w:ascii="Times New Roman"/>
          <w:b w:val="false"/>
          <w:i w:val="false"/>
          <w:color w:val="000000"/>
          <w:sz w:val="28"/>
        </w:rPr>
        <w:t>
      9) не менее пяти лет стажа работы для лиц, зачисленных в Президентский молодежный кадровый резерв.</w:t>
      </w:r>
    </w:p>
    <w:bookmarkEnd w:id="272"/>
    <w:bookmarkStart w:name="z279" w:id="273"/>
    <w:p>
      <w:pPr>
        <w:spacing w:after="0"/>
        <w:ind w:left="0"/>
        <w:jc w:val="both"/>
      </w:pPr>
      <w:r>
        <w:rPr>
          <w:rFonts w:ascii="Times New Roman"/>
          <w:b w:val="false"/>
          <w:i w:val="false"/>
          <w:color w:val="000000"/>
          <w:sz w:val="28"/>
        </w:rPr>
        <w:t>
      26. К административным государственным должностям категории С-3 устанавливаются следующие требования:</w:t>
      </w:r>
    </w:p>
    <w:bookmarkEnd w:id="273"/>
    <w:bookmarkStart w:name="z280" w:id="274"/>
    <w:p>
      <w:pPr>
        <w:spacing w:after="0"/>
        <w:ind w:left="0"/>
        <w:jc w:val="both"/>
      </w:pPr>
      <w:r>
        <w:rPr>
          <w:rFonts w:ascii="Times New Roman"/>
          <w:b w:val="false"/>
          <w:i w:val="false"/>
          <w:color w:val="000000"/>
          <w:sz w:val="28"/>
        </w:rPr>
        <w:t>
      послевузовское или высшее образование;</w:t>
      </w:r>
    </w:p>
    <w:bookmarkEnd w:id="274"/>
    <w:bookmarkStart w:name="z281" w:id="275"/>
    <w:p>
      <w:pPr>
        <w:spacing w:after="0"/>
        <w:ind w:left="0"/>
        <w:jc w:val="both"/>
      </w:pPr>
      <w:r>
        <w:rPr>
          <w:rFonts w:ascii="Times New Roman"/>
          <w:b w:val="false"/>
          <w:i w:val="false"/>
          <w:color w:val="000000"/>
          <w:sz w:val="28"/>
        </w:rPr>
        <w:t>
      наличие следующих компетенций: стрессоустойчивость, инициативность, ответственность, ориентация на потребителя услуг и его информирование, добропорядочность, сотрудничество и взаимодействие, управление деятельностью, принятие решений, лидерство;</w:t>
      </w:r>
    </w:p>
    <w:bookmarkEnd w:id="275"/>
    <w:bookmarkStart w:name="z282" w:id="276"/>
    <w:p>
      <w:pPr>
        <w:spacing w:after="0"/>
        <w:ind w:left="0"/>
        <w:jc w:val="both"/>
      </w:pPr>
      <w:r>
        <w:rPr>
          <w:rFonts w:ascii="Times New Roman"/>
          <w:b w:val="false"/>
          <w:i w:val="false"/>
          <w:color w:val="000000"/>
          <w:sz w:val="28"/>
        </w:rPr>
        <w:t>
      опыт работы должен соответствовать одному из следующих требований:</w:t>
      </w:r>
    </w:p>
    <w:bookmarkEnd w:id="276"/>
    <w:bookmarkStart w:name="z283" w:id="277"/>
    <w:p>
      <w:pPr>
        <w:spacing w:after="0"/>
        <w:ind w:left="0"/>
        <w:jc w:val="both"/>
      </w:pPr>
      <w:r>
        <w:rPr>
          <w:rFonts w:ascii="Times New Roman"/>
          <w:b w:val="false"/>
          <w:i w:val="false"/>
          <w:color w:val="000000"/>
          <w:sz w:val="28"/>
        </w:rPr>
        <w:t>
      1) не менее трех лет стажа работы на государственных должностях, в том числе не менее одного года на должностях следующей нижестоящей категории, предусмотренных штатным расписанием государственного органа, или не ниже категорий А-5, B-5, С-4, C-O-4, C-R-2, D-4, D-O-3, D-R-2,Е-3, Е-R-2, E-G-1, или на административных государственных должностях корпуса "А", или на политических государственных должностях, определенных Реестром;</w:t>
      </w:r>
    </w:p>
    <w:bookmarkEnd w:id="277"/>
    <w:bookmarkStart w:name="z284" w:id="278"/>
    <w:p>
      <w:pPr>
        <w:spacing w:after="0"/>
        <w:ind w:left="0"/>
        <w:jc w:val="both"/>
      </w:pPr>
      <w:r>
        <w:rPr>
          <w:rFonts w:ascii="Times New Roman"/>
          <w:b w:val="false"/>
          <w:i w:val="false"/>
          <w:color w:val="000000"/>
          <w:sz w:val="28"/>
        </w:rPr>
        <w:t>
      2) не менее четырех лет стажа работы в областях, соответствующих функциональным направлениям конкретной должности данной категории;</w:t>
      </w:r>
    </w:p>
    <w:bookmarkEnd w:id="278"/>
    <w:bookmarkStart w:name="z285" w:id="279"/>
    <w:p>
      <w:pPr>
        <w:spacing w:after="0"/>
        <w:ind w:left="0"/>
        <w:jc w:val="both"/>
      </w:pPr>
      <w:r>
        <w:rPr>
          <w:rFonts w:ascii="Times New Roman"/>
          <w:b w:val="false"/>
          <w:i w:val="false"/>
          <w:color w:val="000000"/>
          <w:sz w:val="28"/>
        </w:rPr>
        <w:t>
      3) не менее трех лет стажа работы на административных государственных должностях не ниже категорий А-5, B-5, С-4, C-O-4, C-R-2, D-4, D-O-3, D-R-2,Е-3, Е-R-2, E-G-1, или на административных государственных должностях корпуса "А", или на политических государственных должностях, определенных Реестром, или в статусе депутата Парламента Республики Казахстан или депутата маслихата области, города республиканского значения, столицы, работающего на постоянной основе, или в статусе международного служащего;</w:t>
      </w:r>
    </w:p>
    <w:bookmarkEnd w:id="279"/>
    <w:bookmarkStart w:name="z286" w:id="280"/>
    <w:p>
      <w:pPr>
        <w:spacing w:after="0"/>
        <w:ind w:left="0"/>
        <w:jc w:val="both"/>
      </w:pPr>
      <w:r>
        <w:rPr>
          <w:rFonts w:ascii="Times New Roman"/>
          <w:b w:val="false"/>
          <w:i w:val="false"/>
          <w:color w:val="000000"/>
          <w:sz w:val="28"/>
        </w:rPr>
        <w:t>
      4) не менее одного года и шести месяцев стажа работы в должности судьи, за исключением судей, прекративших свои полномочия по отрицательным мотивам;</w:t>
      </w:r>
    </w:p>
    <w:bookmarkEnd w:id="280"/>
    <w:bookmarkStart w:name="z287" w:id="281"/>
    <w:p>
      <w:pPr>
        <w:spacing w:after="0"/>
        <w:ind w:left="0"/>
        <w:jc w:val="both"/>
      </w:pPr>
      <w:r>
        <w:rPr>
          <w:rFonts w:ascii="Times New Roman"/>
          <w:b w:val="false"/>
          <w:i w:val="false"/>
          <w:color w:val="000000"/>
          <w:sz w:val="28"/>
        </w:rPr>
        <w:t>
      5) не менее четырех лет стажа работы на государственных должностях, в том числе не менее одного года на руководящих должностях правоохранительных или специальных государственных органов, или руководящих должностях воинской службы;</w:t>
      </w:r>
    </w:p>
    <w:bookmarkEnd w:id="281"/>
    <w:bookmarkStart w:name="z288" w:id="282"/>
    <w:p>
      <w:pPr>
        <w:spacing w:after="0"/>
        <w:ind w:left="0"/>
        <w:jc w:val="both"/>
      </w:pPr>
      <w:r>
        <w:rPr>
          <w:rFonts w:ascii="Times New Roman"/>
          <w:b w:val="false"/>
          <w:i w:val="false"/>
          <w:color w:val="000000"/>
          <w:sz w:val="28"/>
        </w:rPr>
        <w:t>
      6) завершение обучения по программам послевузовского образования в организациях образования при Президенте Республики Казахстан или в зарубежных высших учебных заведениях по приоритетным специальностям, утверждаемым Рабочим органом;</w:t>
      </w:r>
    </w:p>
    <w:bookmarkEnd w:id="282"/>
    <w:bookmarkStart w:name="z289" w:id="283"/>
    <w:p>
      <w:pPr>
        <w:spacing w:after="0"/>
        <w:ind w:left="0"/>
        <w:jc w:val="both"/>
      </w:pPr>
      <w:r>
        <w:rPr>
          <w:rFonts w:ascii="Times New Roman"/>
          <w:b w:val="false"/>
          <w:i w:val="false"/>
          <w:color w:val="000000"/>
          <w:sz w:val="28"/>
        </w:rPr>
        <w:t>
      7) наличие ученой степени;</w:t>
      </w:r>
    </w:p>
    <w:bookmarkEnd w:id="283"/>
    <w:bookmarkStart w:name="z290" w:id="284"/>
    <w:p>
      <w:pPr>
        <w:spacing w:after="0"/>
        <w:ind w:left="0"/>
        <w:jc w:val="both"/>
      </w:pPr>
      <w:r>
        <w:rPr>
          <w:rFonts w:ascii="Times New Roman"/>
          <w:b w:val="false"/>
          <w:i w:val="false"/>
          <w:color w:val="000000"/>
          <w:sz w:val="28"/>
        </w:rPr>
        <w:t>
      8) не менее пяти лет стажа работы для лиц, зачисленных в Президентский молодежный кадровый резерв;</w:t>
      </w:r>
    </w:p>
    <w:bookmarkEnd w:id="284"/>
    <w:bookmarkStart w:name="z291" w:id="285"/>
    <w:p>
      <w:pPr>
        <w:spacing w:after="0"/>
        <w:ind w:left="0"/>
        <w:jc w:val="both"/>
      </w:pPr>
      <w:r>
        <w:rPr>
          <w:rFonts w:ascii="Times New Roman"/>
          <w:b w:val="false"/>
          <w:i w:val="false"/>
          <w:color w:val="000000"/>
          <w:sz w:val="28"/>
        </w:rPr>
        <w:t>
      9) на должности советника и помощника опыт работы не требуется.</w:t>
      </w:r>
    </w:p>
    <w:bookmarkEnd w:id="285"/>
    <w:bookmarkStart w:name="z292" w:id="286"/>
    <w:p>
      <w:pPr>
        <w:spacing w:after="0"/>
        <w:ind w:left="0"/>
        <w:jc w:val="both"/>
      </w:pPr>
      <w:r>
        <w:rPr>
          <w:rFonts w:ascii="Times New Roman"/>
          <w:b w:val="false"/>
          <w:i w:val="false"/>
          <w:color w:val="000000"/>
          <w:sz w:val="28"/>
        </w:rPr>
        <w:t>
      27. К административным государственным должностям категории С-4 устанавливаются следующие требования:</w:t>
      </w:r>
    </w:p>
    <w:bookmarkEnd w:id="286"/>
    <w:bookmarkStart w:name="z293" w:id="287"/>
    <w:p>
      <w:pPr>
        <w:spacing w:after="0"/>
        <w:ind w:left="0"/>
        <w:jc w:val="both"/>
      </w:pPr>
      <w:r>
        <w:rPr>
          <w:rFonts w:ascii="Times New Roman"/>
          <w:b w:val="false"/>
          <w:i w:val="false"/>
          <w:color w:val="000000"/>
          <w:sz w:val="28"/>
        </w:rPr>
        <w:t>
      послевузовское или высшее образование;</w:t>
      </w:r>
    </w:p>
    <w:bookmarkEnd w:id="287"/>
    <w:bookmarkStart w:name="z294" w:id="288"/>
    <w:p>
      <w:pPr>
        <w:spacing w:after="0"/>
        <w:ind w:left="0"/>
        <w:jc w:val="both"/>
      </w:pPr>
      <w:r>
        <w:rPr>
          <w:rFonts w:ascii="Times New Roman"/>
          <w:b w:val="false"/>
          <w:i w:val="false"/>
          <w:color w:val="000000"/>
          <w:sz w:val="28"/>
        </w:rPr>
        <w:t>
      наличие следующих компетенций: стрессоустойчивость, инициативность, ответственность, ориентация на потребителя услуг и его информирование, добропорядочность, саморазвитие, оперативность, сотрудничество и взаимодействие, управление деятельностью;</w:t>
      </w:r>
    </w:p>
    <w:bookmarkEnd w:id="288"/>
    <w:bookmarkStart w:name="z295" w:id="289"/>
    <w:p>
      <w:pPr>
        <w:spacing w:after="0"/>
        <w:ind w:left="0"/>
        <w:jc w:val="both"/>
      </w:pPr>
      <w:r>
        <w:rPr>
          <w:rFonts w:ascii="Times New Roman"/>
          <w:b w:val="false"/>
          <w:i w:val="false"/>
          <w:color w:val="000000"/>
          <w:sz w:val="28"/>
        </w:rPr>
        <w:t>
      опыт работы должен соответствовать одному из следующих требований:</w:t>
      </w:r>
    </w:p>
    <w:bookmarkEnd w:id="289"/>
    <w:bookmarkStart w:name="z296" w:id="290"/>
    <w:p>
      <w:pPr>
        <w:spacing w:after="0"/>
        <w:ind w:left="0"/>
        <w:jc w:val="both"/>
      </w:pPr>
      <w:r>
        <w:rPr>
          <w:rFonts w:ascii="Times New Roman"/>
          <w:b w:val="false"/>
          <w:i w:val="false"/>
          <w:color w:val="000000"/>
          <w:sz w:val="28"/>
        </w:rPr>
        <w:t>
      1) не менее двух лет стажа работы на государственных должностях;</w:t>
      </w:r>
    </w:p>
    <w:bookmarkEnd w:id="290"/>
    <w:bookmarkStart w:name="z297" w:id="291"/>
    <w:p>
      <w:pPr>
        <w:spacing w:after="0"/>
        <w:ind w:left="0"/>
        <w:jc w:val="both"/>
      </w:pPr>
      <w:r>
        <w:rPr>
          <w:rFonts w:ascii="Times New Roman"/>
          <w:b w:val="false"/>
          <w:i w:val="false"/>
          <w:color w:val="000000"/>
          <w:sz w:val="28"/>
        </w:rPr>
        <w:t>
      2) не менее трех лет стажа работы в областях, соответствующих функциональным направлениям конкретной должности данной категории;</w:t>
      </w:r>
    </w:p>
    <w:bookmarkEnd w:id="291"/>
    <w:bookmarkStart w:name="z298" w:id="292"/>
    <w:p>
      <w:pPr>
        <w:spacing w:after="0"/>
        <w:ind w:left="0"/>
        <w:jc w:val="both"/>
      </w:pPr>
      <w:r>
        <w:rPr>
          <w:rFonts w:ascii="Times New Roman"/>
          <w:b w:val="false"/>
          <w:i w:val="false"/>
          <w:color w:val="000000"/>
          <w:sz w:val="28"/>
        </w:rPr>
        <w:t>
      3) не менее двух лет стажа работы в статусе депутата Парламента Республики Казахстан или депутата маслихата области, города республиканского значения, столицы, работающего на постоянной основе, или в статусе международного служащего;</w:t>
      </w:r>
    </w:p>
    <w:bookmarkEnd w:id="292"/>
    <w:bookmarkStart w:name="z299" w:id="293"/>
    <w:p>
      <w:pPr>
        <w:spacing w:after="0"/>
        <w:ind w:left="0"/>
        <w:jc w:val="both"/>
      </w:pPr>
      <w:r>
        <w:rPr>
          <w:rFonts w:ascii="Times New Roman"/>
          <w:b w:val="false"/>
          <w:i w:val="false"/>
          <w:color w:val="000000"/>
          <w:sz w:val="28"/>
        </w:rPr>
        <w:t>
      4) не менее одного года стажа работы в должности судьи, за исключением судей, прекративших свои полномочия по отрицательным мотивам;</w:t>
      </w:r>
    </w:p>
    <w:bookmarkEnd w:id="293"/>
    <w:bookmarkStart w:name="z300" w:id="294"/>
    <w:p>
      <w:pPr>
        <w:spacing w:after="0"/>
        <w:ind w:left="0"/>
        <w:jc w:val="both"/>
      </w:pPr>
      <w:r>
        <w:rPr>
          <w:rFonts w:ascii="Times New Roman"/>
          <w:b w:val="false"/>
          <w:i w:val="false"/>
          <w:color w:val="000000"/>
          <w:sz w:val="28"/>
        </w:rPr>
        <w:t>
      5) завершение обучения по программам послевузовского образования в организациях образования при Президенте Республики Казахстан или в зарубежных высших учебных заведениях по приоритетным специальностям, утверждаемым Рабочим органом;</w:t>
      </w:r>
    </w:p>
    <w:bookmarkEnd w:id="294"/>
    <w:bookmarkStart w:name="z301" w:id="295"/>
    <w:p>
      <w:pPr>
        <w:spacing w:after="0"/>
        <w:ind w:left="0"/>
        <w:jc w:val="both"/>
      </w:pPr>
      <w:r>
        <w:rPr>
          <w:rFonts w:ascii="Times New Roman"/>
          <w:b w:val="false"/>
          <w:i w:val="false"/>
          <w:color w:val="000000"/>
          <w:sz w:val="28"/>
        </w:rPr>
        <w:t>
      6) наличие ученой степени;</w:t>
      </w:r>
    </w:p>
    <w:bookmarkEnd w:id="295"/>
    <w:bookmarkStart w:name="z302" w:id="296"/>
    <w:p>
      <w:pPr>
        <w:spacing w:after="0"/>
        <w:ind w:left="0"/>
        <w:jc w:val="both"/>
      </w:pPr>
      <w:r>
        <w:rPr>
          <w:rFonts w:ascii="Times New Roman"/>
          <w:b w:val="false"/>
          <w:i w:val="false"/>
          <w:color w:val="000000"/>
          <w:sz w:val="28"/>
        </w:rPr>
        <w:t>
      7) не менее пяти лет стажа работы для лиц, зачисленных в Президентский молодежный кадровый резерв.</w:t>
      </w:r>
    </w:p>
    <w:bookmarkEnd w:id="296"/>
    <w:bookmarkStart w:name="z303" w:id="297"/>
    <w:p>
      <w:pPr>
        <w:spacing w:after="0"/>
        <w:ind w:left="0"/>
        <w:jc w:val="both"/>
      </w:pPr>
      <w:r>
        <w:rPr>
          <w:rFonts w:ascii="Times New Roman"/>
          <w:b w:val="false"/>
          <w:i w:val="false"/>
          <w:color w:val="000000"/>
          <w:sz w:val="28"/>
        </w:rPr>
        <w:t>
      28. К административным государственным должностям категории С-5 устанавливаются следующие требования:</w:t>
      </w:r>
    </w:p>
    <w:bookmarkEnd w:id="297"/>
    <w:bookmarkStart w:name="z304" w:id="298"/>
    <w:p>
      <w:pPr>
        <w:spacing w:after="0"/>
        <w:ind w:left="0"/>
        <w:jc w:val="both"/>
      </w:pPr>
      <w:r>
        <w:rPr>
          <w:rFonts w:ascii="Times New Roman"/>
          <w:b w:val="false"/>
          <w:i w:val="false"/>
          <w:color w:val="000000"/>
          <w:sz w:val="28"/>
        </w:rPr>
        <w:t>
      послевузовское или высшее образование;</w:t>
      </w:r>
    </w:p>
    <w:bookmarkEnd w:id="298"/>
    <w:bookmarkStart w:name="z305" w:id="299"/>
    <w:p>
      <w:pPr>
        <w:spacing w:after="0"/>
        <w:ind w:left="0"/>
        <w:jc w:val="both"/>
      </w:pPr>
      <w:r>
        <w:rPr>
          <w:rFonts w:ascii="Times New Roman"/>
          <w:b w:val="false"/>
          <w:i w:val="false"/>
          <w:color w:val="000000"/>
          <w:sz w:val="28"/>
        </w:rPr>
        <w:t>
      наличие следующих компетенций: стрессоустойчивость, инициативность, ответственность, ориентация на потребителя услуг и его информирование, добропорядочность, саморазвитие, оперативность, сотрудничество и взаимодействие, управление деятельностью;</w:t>
      </w:r>
    </w:p>
    <w:bookmarkEnd w:id="299"/>
    <w:bookmarkStart w:name="z306" w:id="300"/>
    <w:p>
      <w:pPr>
        <w:spacing w:after="0"/>
        <w:ind w:left="0"/>
        <w:jc w:val="both"/>
      </w:pPr>
      <w:r>
        <w:rPr>
          <w:rFonts w:ascii="Times New Roman"/>
          <w:b w:val="false"/>
          <w:i w:val="false"/>
          <w:color w:val="000000"/>
          <w:sz w:val="28"/>
        </w:rPr>
        <w:t>
      опыт работы не требуется.</w:t>
      </w:r>
    </w:p>
    <w:bookmarkEnd w:id="300"/>
    <w:bookmarkStart w:name="z307" w:id="301"/>
    <w:p>
      <w:pPr>
        <w:spacing w:after="0"/>
        <w:ind w:left="0"/>
        <w:jc w:val="both"/>
      </w:pPr>
      <w:r>
        <w:rPr>
          <w:rFonts w:ascii="Times New Roman"/>
          <w:b w:val="false"/>
          <w:i w:val="false"/>
          <w:color w:val="000000"/>
          <w:sz w:val="28"/>
        </w:rPr>
        <w:t>
      29. К административным государственным должностям категории С-О-1 устанавливаются следующие требования:</w:t>
      </w:r>
    </w:p>
    <w:bookmarkEnd w:id="301"/>
    <w:bookmarkStart w:name="z308" w:id="302"/>
    <w:p>
      <w:pPr>
        <w:spacing w:after="0"/>
        <w:ind w:left="0"/>
        <w:jc w:val="both"/>
      </w:pPr>
      <w:r>
        <w:rPr>
          <w:rFonts w:ascii="Times New Roman"/>
          <w:b w:val="false"/>
          <w:i w:val="false"/>
          <w:color w:val="000000"/>
          <w:sz w:val="28"/>
        </w:rPr>
        <w:t>
      послевузовское или высшее образование;</w:t>
      </w:r>
    </w:p>
    <w:bookmarkEnd w:id="302"/>
    <w:bookmarkStart w:name="z309" w:id="303"/>
    <w:p>
      <w:pPr>
        <w:spacing w:after="0"/>
        <w:ind w:left="0"/>
        <w:jc w:val="both"/>
      </w:pPr>
      <w:r>
        <w:rPr>
          <w:rFonts w:ascii="Times New Roman"/>
          <w:b w:val="false"/>
          <w:i w:val="false"/>
          <w:color w:val="000000"/>
          <w:sz w:val="28"/>
        </w:rPr>
        <w:t>
      наличие следующих компетенций: стрессоустойчивость, инициативность, ответственность, ориентация на потребителя услуг и его информирование, добропорядочность, сотрудничество и взаимодействие, управление деятельностью, принятие решений, лидерство, стратегическое мышление, управление изменениями;</w:t>
      </w:r>
    </w:p>
    <w:bookmarkEnd w:id="303"/>
    <w:bookmarkStart w:name="z310" w:id="304"/>
    <w:p>
      <w:pPr>
        <w:spacing w:after="0"/>
        <w:ind w:left="0"/>
        <w:jc w:val="both"/>
      </w:pPr>
      <w:r>
        <w:rPr>
          <w:rFonts w:ascii="Times New Roman"/>
          <w:b w:val="false"/>
          <w:i w:val="false"/>
          <w:color w:val="000000"/>
          <w:sz w:val="28"/>
        </w:rPr>
        <w:t>
      опыт работы должен соответствовать одному из следующих требований:</w:t>
      </w:r>
    </w:p>
    <w:bookmarkEnd w:id="304"/>
    <w:bookmarkStart w:name="z311" w:id="305"/>
    <w:p>
      <w:pPr>
        <w:spacing w:after="0"/>
        <w:ind w:left="0"/>
        <w:jc w:val="both"/>
      </w:pPr>
      <w:r>
        <w:rPr>
          <w:rFonts w:ascii="Times New Roman"/>
          <w:b w:val="false"/>
          <w:i w:val="false"/>
          <w:color w:val="000000"/>
          <w:sz w:val="28"/>
        </w:rPr>
        <w:t>
      1) не менее четырех лет стажа работы на государственных должностях, в том числе не менее одного года на должностях следующей нижестоящей категории, предусмотренных штатным расписанием государственного органа, или не ниже категорий А-3, B-4, C-3, C-O-2, C-R-1, D-3, D-O-2, D-R-1, Е-2, E-R-1, или на административных государственных должностях корпуса "А", или на политических государственных должностях, определенных Реестром;</w:t>
      </w:r>
    </w:p>
    <w:bookmarkEnd w:id="305"/>
    <w:bookmarkStart w:name="z312" w:id="306"/>
    <w:p>
      <w:pPr>
        <w:spacing w:after="0"/>
        <w:ind w:left="0"/>
        <w:jc w:val="both"/>
      </w:pPr>
      <w:r>
        <w:rPr>
          <w:rFonts w:ascii="Times New Roman"/>
          <w:b w:val="false"/>
          <w:i w:val="false"/>
          <w:color w:val="000000"/>
          <w:sz w:val="28"/>
        </w:rPr>
        <w:t>
      2) не менее пяти лет стажа работы в областях, соответствующих функциональным направлениям конкретной должности данной категории, при наличии стажа работы не менее одного года на должностях следующей нижестоящей категории, предусмотренных штатным расписанием государственного органа, или не ниже категорий А-3, B-4, C-3, C-O-2, C-R-1, D-3, D-O-2, D-R-1, Е-2, E-R-1, или на административных государственных должностях корпуса "А", или на политических государственных должностях, определенных Реестром;</w:t>
      </w:r>
    </w:p>
    <w:bookmarkEnd w:id="306"/>
    <w:bookmarkStart w:name="z313" w:id="307"/>
    <w:p>
      <w:pPr>
        <w:spacing w:after="0"/>
        <w:ind w:left="0"/>
        <w:jc w:val="both"/>
      </w:pPr>
      <w:r>
        <w:rPr>
          <w:rFonts w:ascii="Times New Roman"/>
          <w:b w:val="false"/>
          <w:i w:val="false"/>
          <w:color w:val="000000"/>
          <w:sz w:val="28"/>
        </w:rPr>
        <w:t>
      3) не менее четырех лет стажа работы на административных государственных должностях не ниже категорий А-3, B-4, C-3, C-O-2, C-R-1, D-3, D-O-2, D-R-1, Е-2, E-R-1, или на административных государственных должностях корпуса "А", или на политических государственных должностях, определенных Реестром, или в статусе депутата Парламента Республики Казахстан или депутата маслихата области, города республиканского значения, столицы, работающего на постоянной основе, или в статусе международного служащего;</w:t>
      </w:r>
    </w:p>
    <w:bookmarkEnd w:id="307"/>
    <w:bookmarkStart w:name="z314" w:id="308"/>
    <w:p>
      <w:pPr>
        <w:spacing w:after="0"/>
        <w:ind w:left="0"/>
        <w:jc w:val="both"/>
      </w:pPr>
      <w:r>
        <w:rPr>
          <w:rFonts w:ascii="Times New Roman"/>
          <w:b w:val="false"/>
          <w:i w:val="false"/>
          <w:color w:val="000000"/>
          <w:sz w:val="28"/>
        </w:rPr>
        <w:t>
      4) не менее двух лет стажа работы в должностях судьи областного и приравненного к нему суда за исключением судей, прекративших свои полномочия по отрицательным мотивам;</w:t>
      </w:r>
    </w:p>
    <w:bookmarkEnd w:id="308"/>
    <w:bookmarkStart w:name="z315" w:id="309"/>
    <w:p>
      <w:pPr>
        <w:spacing w:after="0"/>
        <w:ind w:left="0"/>
        <w:jc w:val="both"/>
      </w:pPr>
      <w:r>
        <w:rPr>
          <w:rFonts w:ascii="Times New Roman"/>
          <w:b w:val="false"/>
          <w:i w:val="false"/>
          <w:color w:val="000000"/>
          <w:sz w:val="28"/>
        </w:rPr>
        <w:t>
      5) не менее пяти лет стажа работы на государственных должностях, в том числе не менее трех лет на руководящих должностях правоохранительных или специальных государственных органов, или руководящих должностях воинской службы;</w:t>
      </w:r>
    </w:p>
    <w:bookmarkEnd w:id="309"/>
    <w:bookmarkStart w:name="z316" w:id="310"/>
    <w:p>
      <w:pPr>
        <w:spacing w:after="0"/>
        <w:ind w:left="0"/>
        <w:jc w:val="both"/>
      </w:pPr>
      <w:r>
        <w:rPr>
          <w:rFonts w:ascii="Times New Roman"/>
          <w:b w:val="false"/>
          <w:i w:val="false"/>
          <w:color w:val="000000"/>
          <w:sz w:val="28"/>
        </w:rPr>
        <w:t>
      6) не менее двух лет стажа работы на государственных должностях, в том числе не менее одного года на должностях следующей нижестоящей категории, предусмотренных штатным расписанием государственного органа, или не ниже категорий А-3, B-4, C-3, C-O-2, C-R-1, D-3, D-O-2,D-R-1,Е-2, E-R-1, или на административных государственных должностях корпуса "А", или на политических государственных должностях, определенных Реестром, при условии завершения обучения по программам послевузовского образования в организациях образования при Президенте Республики Казахстан или в зарубежных высших учебных заведениях по приоритетным специальностям, утверждаемым Рабочим органом или при наличии ученой степени;</w:t>
      </w:r>
    </w:p>
    <w:bookmarkEnd w:id="310"/>
    <w:bookmarkStart w:name="z317" w:id="311"/>
    <w:p>
      <w:pPr>
        <w:spacing w:after="0"/>
        <w:ind w:left="0"/>
        <w:jc w:val="both"/>
      </w:pPr>
      <w:r>
        <w:rPr>
          <w:rFonts w:ascii="Times New Roman"/>
          <w:b w:val="false"/>
          <w:i w:val="false"/>
          <w:color w:val="000000"/>
          <w:sz w:val="28"/>
        </w:rPr>
        <w:t>
      7) не менее пяти лет стажа работы в областях, соответствующих функциональным направлениям конкретной должности данной категории, при наличии стажа работы не менее двух лет на руководящих должностях организаций, не являющихся государственными органами;</w:t>
      </w:r>
    </w:p>
    <w:bookmarkEnd w:id="311"/>
    <w:bookmarkStart w:name="z318" w:id="312"/>
    <w:p>
      <w:pPr>
        <w:spacing w:after="0"/>
        <w:ind w:left="0"/>
        <w:jc w:val="both"/>
      </w:pPr>
      <w:r>
        <w:rPr>
          <w:rFonts w:ascii="Times New Roman"/>
          <w:b w:val="false"/>
          <w:i w:val="false"/>
          <w:color w:val="000000"/>
          <w:sz w:val="28"/>
        </w:rPr>
        <w:t>
      8) не менее пяти лет стажа работы для лиц, зачисленных в Президентский молодежный кадровый резерв.</w:t>
      </w:r>
    </w:p>
    <w:bookmarkEnd w:id="312"/>
    <w:bookmarkStart w:name="z319" w:id="313"/>
    <w:p>
      <w:pPr>
        <w:spacing w:after="0"/>
        <w:ind w:left="0"/>
        <w:jc w:val="both"/>
      </w:pPr>
      <w:r>
        <w:rPr>
          <w:rFonts w:ascii="Times New Roman"/>
          <w:b w:val="false"/>
          <w:i w:val="false"/>
          <w:color w:val="000000"/>
          <w:sz w:val="28"/>
        </w:rPr>
        <w:t>
      30. К административным государственным должностям категории С-О-2 устанавливаются следующие требования:</w:t>
      </w:r>
    </w:p>
    <w:bookmarkEnd w:id="313"/>
    <w:bookmarkStart w:name="z320" w:id="314"/>
    <w:p>
      <w:pPr>
        <w:spacing w:after="0"/>
        <w:ind w:left="0"/>
        <w:jc w:val="both"/>
      </w:pPr>
      <w:r>
        <w:rPr>
          <w:rFonts w:ascii="Times New Roman"/>
          <w:b w:val="false"/>
          <w:i w:val="false"/>
          <w:color w:val="000000"/>
          <w:sz w:val="28"/>
        </w:rPr>
        <w:t>
      послевузовское или высшее образование;</w:t>
      </w:r>
    </w:p>
    <w:bookmarkEnd w:id="314"/>
    <w:bookmarkStart w:name="z321" w:id="315"/>
    <w:p>
      <w:pPr>
        <w:spacing w:after="0"/>
        <w:ind w:left="0"/>
        <w:jc w:val="both"/>
      </w:pPr>
      <w:r>
        <w:rPr>
          <w:rFonts w:ascii="Times New Roman"/>
          <w:b w:val="false"/>
          <w:i w:val="false"/>
          <w:color w:val="000000"/>
          <w:sz w:val="28"/>
        </w:rPr>
        <w:t>
      наличие следующих компетенций: стрессоустойчивость, инициативность, ответственность, ориентация на потребителя услуг и его информирование, добропорядочность, сотрудничество и взаимодействие, управление деятельностью, принятие решений, лидерство, стратегическое мышление, управление изменениями;</w:t>
      </w:r>
    </w:p>
    <w:bookmarkEnd w:id="315"/>
    <w:bookmarkStart w:name="z322" w:id="316"/>
    <w:p>
      <w:pPr>
        <w:spacing w:after="0"/>
        <w:ind w:left="0"/>
        <w:jc w:val="both"/>
      </w:pPr>
      <w:r>
        <w:rPr>
          <w:rFonts w:ascii="Times New Roman"/>
          <w:b w:val="false"/>
          <w:i w:val="false"/>
          <w:color w:val="000000"/>
          <w:sz w:val="28"/>
        </w:rPr>
        <w:t>
      опыт работы должен соответствовать одному из следующих требований:</w:t>
      </w:r>
    </w:p>
    <w:bookmarkEnd w:id="316"/>
    <w:bookmarkStart w:name="z323" w:id="317"/>
    <w:p>
      <w:pPr>
        <w:spacing w:after="0"/>
        <w:ind w:left="0"/>
        <w:jc w:val="both"/>
      </w:pPr>
      <w:r>
        <w:rPr>
          <w:rFonts w:ascii="Times New Roman"/>
          <w:b w:val="false"/>
          <w:i w:val="false"/>
          <w:color w:val="000000"/>
          <w:sz w:val="28"/>
        </w:rPr>
        <w:t>
      1) не менее трех лет стажа работы на государственных должностях, в том числе не менее одного года на должностях следующей нижестоящей категории, предусмотренных штатным расписанием государственного органа, или не ниже категорий А-4, B-5, C-4, C-O-4, C-R-1, D-4, D-O-3,D-R-1,Е-2, E-R-1, или на административных государственных должностях корпуса "А", или на политических государственных должностях, определенных Реестром;</w:t>
      </w:r>
    </w:p>
    <w:bookmarkEnd w:id="317"/>
    <w:bookmarkStart w:name="z324" w:id="318"/>
    <w:p>
      <w:pPr>
        <w:spacing w:after="0"/>
        <w:ind w:left="0"/>
        <w:jc w:val="both"/>
      </w:pPr>
      <w:r>
        <w:rPr>
          <w:rFonts w:ascii="Times New Roman"/>
          <w:b w:val="false"/>
          <w:i w:val="false"/>
          <w:color w:val="000000"/>
          <w:sz w:val="28"/>
        </w:rPr>
        <w:t>
      2) не менее четырех лет стажа работы в областях, соответствующих функциональным направлениям конкретной должности данной категории, при наличии стажа работы не менее одного года на должностях следующей нижестоящей категории, предусмотренных штатным расписанием государственного органа, или не ниже категорий А-4, B-5, C-4, C-O-4, C-R-1, D-4, D-O-3, D-R-1,Е-2, E-R-1, или на административных государственных должностях корпуса "А", или на политических государственных должностях, определенных Реестром;</w:t>
      </w:r>
    </w:p>
    <w:bookmarkEnd w:id="318"/>
    <w:bookmarkStart w:name="z325" w:id="319"/>
    <w:p>
      <w:pPr>
        <w:spacing w:after="0"/>
        <w:ind w:left="0"/>
        <w:jc w:val="both"/>
      </w:pPr>
      <w:r>
        <w:rPr>
          <w:rFonts w:ascii="Times New Roman"/>
          <w:b w:val="false"/>
          <w:i w:val="false"/>
          <w:color w:val="000000"/>
          <w:sz w:val="28"/>
        </w:rPr>
        <w:t>
      3) не менее трех лет стажа работы на административных государственных должностях не ниже категорий А-4, B-5, C-4, C-O-4, C-R-1, D-4, D-O-3, D-R-1, Е-2, E-R-1, или на административных государственных должностях корпуса "А", или на политических государственных должностях, определенных Реестром, или в статусе депутата Парламента Республики Казахстан или депутата маслихата области, города республиканского значения, столицы, работающего на постоянной основе, или в статусе международного служащего;</w:t>
      </w:r>
    </w:p>
    <w:bookmarkEnd w:id="319"/>
    <w:bookmarkStart w:name="z326" w:id="320"/>
    <w:p>
      <w:pPr>
        <w:spacing w:after="0"/>
        <w:ind w:left="0"/>
        <w:jc w:val="both"/>
      </w:pPr>
      <w:r>
        <w:rPr>
          <w:rFonts w:ascii="Times New Roman"/>
          <w:b w:val="false"/>
          <w:i w:val="false"/>
          <w:color w:val="000000"/>
          <w:sz w:val="28"/>
        </w:rPr>
        <w:t>
      4) не менее одного года и шести месяцев стажа работы в должностях судьи областного и приравненного к нему суда за исключением судей, прекративших свои полномочия по отрицательным мотивам;</w:t>
      </w:r>
    </w:p>
    <w:bookmarkEnd w:id="320"/>
    <w:bookmarkStart w:name="z327" w:id="321"/>
    <w:p>
      <w:pPr>
        <w:spacing w:after="0"/>
        <w:ind w:left="0"/>
        <w:jc w:val="both"/>
      </w:pPr>
      <w:r>
        <w:rPr>
          <w:rFonts w:ascii="Times New Roman"/>
          <w:b w:val="false"/>
          <w:i w:val="false"/>
          <w:color w:val="000000"/>
          <w:sz w:val="28"/>
        </w:rPr>
        <w:t>
      5) не менее четырех лет стажа работы на государственных должностях, в том числе не менее двух лет на руководящих должностях правоохранительных или специальных государственных органов, или руководящих должностях воинской службы;</w:t>
      </w:r>
    </w:p>
    <w:bookmarkEnd w:id="321"/>
    <w:bookmarkStart w:name="z328" w:id="322"/>
    <w:p>
      <w:pPr>
        <w:spacing w:after="0"/>
        <w:ind w:left="0"/>
        <w:jc w:val="both"/>
      </w:pPr>
      <w:r>
        <w:rPr>
          <w:rFonts w:ascii="Times New Roman"/>
          <w:b w:val="false"/>
          <w:i w:val="false"/>
          <w:color w:val="000000"/>
          <w:sz w:val="28"/>
        </w:rPr>
        <w:t>
      6) не менее четырех лет стажа работы в областях, соответствующих функциональным направлениям конкретной должности данной категории, при наличии стажа работы не менее одного года на руководящих должностях организаций, не являющихся государственными органами;</w:t>
      </w:r>
    </w:p>
    <w:bookmarkEnd w:id="322"/>
    <w:bookmarkStart w:name="z329" w:id="323"/>
    <w:p>
      <w:pPr>
        <w:spacing w:after="0"/>
        <w:ind w:left="0"/>
        <w:jc w:val="both"/>
      </w:pPr>
      <w:r>
        <w:rPr>
          <w:rFonts w:ascii="Times New Roman"/>
          <w:b w:val="false"/>
          <w:i w:val="false"/>
          <w:color w:val="000000"/>
          <w:sz w:val="28"/>
        </w:rPr>
        <w:t>
      7) завершение обучения по программам послевузовского образования в организациях образования при Президенте Республики Казахстан или в зарубежных высших учебных заведениях по приоритетным специальностям, утверждаемым Рабочим органом;</w:t>
      </w:r>
    </w:p>
    <w:bookmarkEnd w:id="323"/>
    <w:bookmarkStart w:name="z330" w:id="324"/>
    <w:p>
      <w:pPr>
        <w:spacing w:after="0"/>
        <w:ind w:left="0"/>
        <w:jc w:val="both"/>
      </w:pPr>
      <w:r>
        <w:rPr>
          <w:rFonts w:ascii="Times New Roman"/>
          <w:b w:val="false"/>
          <w:i w:val="false"/>
          <w:color w:val="000000"/>
          <w:sz w:val="28"/>
        </w:rPr>
        <w:t>
      8) наличие ученой степени;</w:t>
      </w:r>
    </w:p>
    <w:bookmarkEnd w:id="324"/>
    <w:bookmarkStart w:name="z331" w:id="325"/>
    <w:p>
      <w:pPr>
        <w:spacing w:after="0"/>
        <w:ind w:left="0"/>
        <w:jc w:val="both"/>
      </w:pPr>
      <w:r>
        <w:rPr>
          <w:rFonts w:ascii="Times New Roman"/>
          <w:b w:val="false"/>
          <w:i w:val="false"/>
          <w:color w:val="000000"/>
          <w:sz w:val="28"/>
        </w:rPr>
        <w:t>
      9) не менее пяти лет стажа работы для лиц, зачисленных в Президентский молодежный кадровый резерв.</w:t>
      </w:r>
    </w:p>
    <w:bookmarkEnd w:id="325"/>
    <w:bookmarkStart w:name="z332" w:id="326"/>
    <w:p>
      <w:pPr>
        <w:spacing w:after="0"/>
        <w:ind w:left="0"/>
        <w:jc w:val="both"/>
      </w:pPr>
      <w:r>
        <w:rPr>
          <w:rFonts w:ascii="Times New Roman"/>
          <w:b w:val="false"/>
          <w:i w:val="false"/>
          <w:color w:val="000000"/>
          <w:sz w:val="28"/>
        </w:rPr>
        <w:t>
      31. К административным государственным должностям категории С-О-3 устанавливаются следующие требования:</w:t>
      </w:r>
    </w:p>
    <w:bookmarkEnd w:id="326"/>
    <w:bookmarkStart w:name="z333" w:id="327"/>
    <w:p>
      <w:pPr>
        <w:spacing w:after="0"/>
        <w:ind w:left="0"/>
        <w:jc w:val="both"/>
      </w:pPr>
      <w:r>
        <w:rPr>
          <w:rFonts w:ascii="Times New Roman"/>
          <w:b w:val="false"/>
          <w:i w:val="false"/>
          <w:color w:val="000000"/>
          <w:sz w:val="28"/>
        </w:rPr>
        <w:t>
      послевузовское или высшее образование;</w:t>
      </w:r>
    </w:p>
    <w:bookmarkEnd w:id="327"/>
    <w:bookmarkStart w:name="z334" w:id="328"/>
    <w:p>
      <w:pPr>
        <w:spacing w:after="0"/>
        <w:ind w:left="0"/>
        <w:jc w:val="both"/>
      </w:pPr>
      <w:r>
        <w:rPr>
          <w:rFonts w:ascii="Times New Roman"/>
          <w:b w:val="false"/>
          <w:i w:val="false"/>
          <w:color w:val="000000"/>
          <w:sz w:val="28"/>
        </w:rPr>
        <w:t>
      наличие следующих компетенций: стрессоустойчивость, инициативность, ответственность, ориентация на потребителя услуг и его информирование, добропорядочность, сотрудничество и взаимодействие, управление деятельностью, принятие решений, лидерство;</w:t>
      </w:r>
    </w:p>
    <w:bookmarkEnd w:id="328"/>
    <w:bookmarkStart w:name="z335" w:id="329"/>
    <w:p>
      <w:pPr>
        <w:spacing w:after="0"/>
        <w:ind w:left="0"/>
        <w:jc w:val="both"/>
      </w:pPr>
      <w:r>
        <w:rPr>
          <w:rFonts w:ascii="Times New Roman"/>
          <w:b w:val="false"/>
          <w:i w:val="false"/>
          <w:color w:val="000000"/>
          <w:sz w:val="28"/>
        </w:rPr>
        <w:t>
      опыт работы должен соответствовать одному из следующих требований:</w:t>
      </w:r>
    </w:p>
    <w:bookmarkEnd w:id="329"/>
    <w:bookmarkStart w:name="z336" w:id="330"/>
    <w:p>
      <w:pPr>
        <w:spacing w:after="0"/>
        <w:ind w:left="0"/>
        <w:jc w:val="both"/>
      </w:pPr>
      <w:r>
        <w:rPr>
          <w:rFonts w:ascii="Times New Roman"/>
          <w:b w:val="false"/>
          <w:i w:val="false"/>
          <w:color w:val="000000"/>
          <w:sz w:val="28"/>
        </w:rPr>
        <w:t>
      1) не менее двух лет стажа работы на государственных должностях, в том числе не менее одного года на должностях следующей нижестоящей категории, предусмотренных штатным расписанием государственного органа, или не ниже категорий А-5, B-5, C-4, C-O-5, C-R-2, D-4, D-O-4, D-R-2, Е-3, E-R-2, E-G-1, или на административных государственных должностях корпуса "А", или на политических государственных должностях, определенных Реестром;</w:t>
      </w:r>
    </w:p>
    <w:bookmarkEnd w:id="330"/>
    <w:bookmarkStart w:name="z337" w:id="331"/>
    <w:p>
      <w:pPr>
        <w:spacing w:after="0"/>
        <w:ind w:left="0"/>
        <w:jc w:val="both"/>
      </w:pPr>
      <w:r>
        <w:rPr>
          <w:rFonts w:ascii="Times New Roman"/>
          <w:b w:val="false"/>
          <w:i w:val="false"/>
          <w:color w:val="000000"/>
          <w:sz w:val="28"/>
        </w:rPr>
        <w:t>
      2) не менее трех лет стажа работы в областях, соответствующих функциональным направлениям конкретной должности данной категории;</w:t>
      </w:r>
    </w:p>
    <w:bookmarkEnd w:id="331"/>
    <w:bookmarkStart w:name="z338" w:id="332"/>
    <w:p>
      <w:pPr>
        <w:spacing w:after="0"/>
        <w:ind w:left="0"/>
        <w:jc w:val="both"/>
      </w:pPr>
      <w:r>
        <w:rPr>
          <w:rFonts w:ascii="Times New Roman"/>
          <w:b w:val="false"/>
          <w:i w:val="false"/>
          <w:color w:val="000000"/>
          <w:sz w:val="28"/>
        </w:rPr>
        <w:t>
      3) не менее двух лет стажа работы в статусе депутата Парламента Республики Казахстан или депутата маслихата области, города республиканского значения, столицы, района (города областного значения), работающего на постоянной основе, или в статусе международного служащего;</w:t>
      </w:r>
    </w:p>
    <w:bookmarkEnd w:id="332"/>
    <w:bookmarkStart w:name="z339" w:id="333"/>
    <w:p>
      <w:pPr>
        <w:spacing w:after="0"/>
        <w:ind w:left="0"/>
        <w:jc w:val="both"/>
      </w:pPr>
      <w:r>
        <w:rPr>
          <w:rFonts w:ascii="Times New Roman"/>
          <w:b w:val="false"/>
          <w:i w:val="false"/>
          <w:color w:val="000000"/>
          <w:sz w:val="28"/>
        </w:rPr>
        <w:t>
      4) не менее одного года стажа работы в должности судьи, за исключением судей, прекративших свои полномочия по отрицательным мотивам;</w:t>
      </w:r>
    </w:p>
    <w:bookmarkEnd w:id="333"/>
    <w:bookmarkStart w:name="z340" w:id="334"/>
    <w:p>
      <w:pPr>
        <w:spacing w:after="0"/>
        <w:ind w:left="0"/>
        <w:jc w:val="both"/>
      </w:pPr>
      <w:r>
        <w:rPr>
          <w:rFonts w:ascii="Times New Roman"/>
          <w:b w:val="false"/>
          <w:i w:val="false"/>
          <w:color w:val="000000"/>
          <w:sz w:val="28"/>
        </w:rPr>
        <w:t>
      5) не менее трех лет стажа работы на государственных должностях, в том числе не менее одного года на руководящих должностях правоохранительных или специальных государственных органов, или руководящих должностях воинской службы;</w:t>
      </w:r>
    </w:p>
    <w:bookmarkEnd w:id="334"/>
    <w:bookmarkStart w:name="z341" w:id="335"/>
    <w:p>
      <w:pPr>
        <w:spacing w:after="0"/>
        <w:ind w:left="0"/>
        <w:jc w:val="both"/>
      </w:pPr>
      <w:r>
        <w:rPr>
          <w:rFonts w:ascii="Times New Roman"/>
          <w:b w:val="false"/>
          <w:i w:val="false"/>
          <w:color w:val="000000"/>
          <w:sz w:val="28"/>
        </w:rPr>
        <w:t>
      6) завершение обучения по программам послевузовского образования в организациях образования при Президенте Республики Казахстан или в зарубежных высших учебных заведениях по приоритетным специальностям, утверждаемым Рабочим органом;</w:t>
      </w:r>
    </w:p>
    <w:bookmarkEnd w:id="335"/>
    <w:bookmarkStart w:name="z342" w:id="336"/>
    <w:p>
      <w:pPr>
        <w:spacing w:after="0"/>
        <w:ind w:left="0"/>
        <w:jc w:val="both"/>
      </w:pPr>
      <w:r>
        <w:rPr>
          <w:rFonts w:ascii="Times New Roman"/>
          <w:b w:val="false"/>
          <w:i w:val="false"/>
          <w:color w:val="000000"/>
          <w:sz w:val="28"/>
        </w:rPr>
        <w:t>
      7) наличие ученой степени;</w:t>
      </w:r>
    </w:p>
    <w:bookmarkEnd w:id="336"/>
    <w:bookmarkStart w:name="z343" w:id="337"/>
    <w:p>
      <w:pPr>
        <w:spacing w:after="0"/>
        <w:ind w:left="0"/>
        <w:jc w:val="both"/>
      </w:pPr>
      <w:r>
        <w:rPr>
          <w:rFonts w:ascii="Times New Roman"/>
          <w:b w:val="false"/>
          <w:i w:val="false"/>
          <w:color w:val="000000"/>
          <w:sz w:val="28"/>
        </w:rPr>
        <w:t>
      8) не менее пяти лет стажа работы для лиц, зачисленных в Президентский молодежный кадровый резерв.</w:t>
      </w:r>
    </w:p>
    <w:bookmarkEnd w:id="337"/>
    <w:bookmarkStart w:name="z344" w:id="338"/>
    <w:p>
      <w:pPr>
        <w:spacing w:after="0"/>
        <w:ind w:left="0"/>
        <w:jc w:val="both"/>
      </w:pPr>
      <w:r>
        <w:rPr>
          <w:rFonts w:ascii="Times New Roman"/>
          <w:b w:val="false"/>
          <w:i w:val="false"/>
          <w:color w:val="000000"/>
          <w:sz w:val="28"/>
        </w:rPr>
        <w:t>
      32. К административным государственным должностям категории С-О-4 устанавливаются следующие требования:</w:t>
      </w:r>
    </w:p>
    <w:bookmarkEnd w:id="338"/>
    <w:bookmarkStart w:name="z345" w:id="339"/>
    <w:p>
      <w:pPr>
        <w:spacing w:after="0"/>
        <w:ind w:left="0"/>
        <w:jc w:val="both"/>
      </w:pPr>
      <w:r>
        <w:rPr>
          <w:rFonts w:ascii="Times New Roman"/>
          <w:b w:val="false"/>
          <w:i w:val="false"/>
          <w:color w:val="000000"/>
          <w:sz w:val="28"/>
        </w:rPr>
        <w:t>
      послевузовское или высшее образование;</w:t>
      </w:r>
    </w:p>
    <w:bookmarkEnd w:id="339"/>
    <w:bookmarkStart w:name="z346" w:id="340"/>
    <w:p>
      <w:pPr>
        <w:spacing w:after="0"/>
        <w:ind w:left="0"/>
        <w:jc w:val="both"/>
      </w:pPr>
      <w:r>
        <w:rPr>
          <w:rFonts w:ascii="Times New Roman"/>
          <w:b w:val="false"/>
          <w:i w:val="false"/>
          <w:color w:val="000000"/>
          <w:sz w:val="28"/>
        </w:rPr>
        <w:t>
      наличие следующих компетенций: стрессоустойчивость, инициативность, ответственность, ориентация на потребителя услуг и его информирование, добропорядочность, сотрудничество и взаимодействие, управление деятельностью, принятие решений, лидерство;</w:t>
      </w:r>
    </w:p>
    <w:bookmarkEnd w:id="340"/>
    <w:bookmarkStart w:name="z347" w:id="341"/>
    <w:p>
      <w:pPr>
        <w:spacing w:after="0"/>
        <w:ind w:left="0"/>
        <w:jc w:val="both"/>
      </w:pPr>
      <w:r>
        <w:rPr>
          <w:rFonts w:ascii="Times New Roman"/>
          <w:b w:val="false"/>
          <w:i w:val="false"/>
          <w:color w:val="000000"/>
          <w:sz w:val="28"/>
        </w:rPr>
        <w:t>
      опыт работы должен соответствовать одному из следующих требований:</w:t>
      </w:r>
    </w:p>
    <w:bookmarkEnd w:id="341"/>
    <w:bookmarkStart w:name="z348" w:id="342"/>
    <w:p>
      <w:pPr>
        <w:spacing w:after="0"/>
        <w:ind w:left="0"/>
        <w:jc w:val="both"/>
      </w:pPr>
      <w:r>
        <w:rPr>
          <w:rFonts w:ascii="Times New Roman"/>
          <w:b w:val="false"/>
          <w:i w:val="false"/>
          <w:color w:val="000000"/>
          <w:sz w:val="28"/>
        </w:rPr>
        <w:t>
      1) не менее одного года стажа работы на государственных должностях;</w:t>
      </w:r>
    </w:p>
    <w:bookmarkEnd w:id="342"/>
    <w:bookmarkStart w:name="z349" w:id="343"/>
    <w:p>
      <w:pPr>
        <w:spacing w:after="0"/>
        <w:ind w:left="0"/>
        <w:jc w:val="both"/>
      </w:pPr>
      <w:r>
        <w:rPr>
          <w:rFonts w:ascii="Times New Roman"/>
          <w:b w:val="false"/>
          <w:i w:val="false"/>
          <w:color w:val="000000"/>
          <w:sz w:val="28"/>
        </w:rPr>
        <w:t>
      2) не менее двух лет стажа работы в областях, соответствующих функциональным направлениям конкретной должности данной категории;</w:t>
      </w:r>
    </w:p>
    <w:bookmarkEnd w:id="343"/>
    <w:bookmarkStart w:name="z350" w:id="344"/>
    <w:p>
      <w:pPr>
        <w:spacing w:after="0"/>
        <w:ind w:left="0"/>
        <w:jc w:val="both"/>
      </w:pPr>
      <w:r>
        <w:rPr>
          <w:rFonts w:ascii="Times New Roman"/>
          <w:b w:val="false"/>
          <w:i w:val="false"/>
          <w:color w:val="000000"/>
          <w:sz w:val="28"/>
        </w:rPr>
        <w:t>
      3) не менее одного года стажа работы в статусе депутата Парламента Республики Казахстан или депутата маслихата области, города республиканского значения, столицы, района (города областного значения), работающего на постоянной основе, или в статусе международного служащего;</w:t>
      </w:r>
    </w:p>
    <w:bookmarkEnd w:id="344"/>
    <w:bookmarkStart w:name="z351" w:id="345"/>
    <w:p>
      <w:pPr>
        <w:spacing w:after="0"/>
        <w:ind w:left="0"/>
        <w:jc w:val="both"/>
      </w:pPr>
      <w:r>
        <w:rPr>
          <w:rFonts w:ascii="Times New Roman"/>
          <w:b w:val="false"/>
          <w:i w:val="false"/>
          <w:color w:val="000000"/>
          <w:sz w:val="28"/>
        </w:rPr>
        <w:t>
      4) не менее шести месяцев стажа работы в должности судьи, за исключением судей, прекративших свои полномочия по отрицательным мотивам;</w:t>
      </w:r>
    </w:p>
    <w:bookmarkEnd w:id="345"/>
    <w:bookmarkStart w:name="z352" w:id="346"/>
    <w:p>
      <w:pPr>
        <w:spacing w:after="0"/>
        <w:ind w:left="0"/>
        <w:jc w:val="both"/>
      </w:pPr>
      <w:r>
        <w:rPr>
          <w:rFonts w:ascii="Times New Roman"/>
          <w:b w:val="false"/>
          <w:i w:val="false"/>
          <w:color w:val="000000"/>
          <w:sz w:val="28"/>
        </w:rPr>
        <w:t>
      5) завершение обучения по программам послевузовского образования в организациях образования при Президенте Республики Казахстан или в зарубежных высших учебных заведениях по приоритетным специальностям, утверждаемым Рабочим органом;</w:t>
      </w:r>
    </w:p>
    <w:bookmarkEnd w:id="346"/>
    <w:bookmarkStart w:name="z353" w:id="347"/>
    <w:p>
      <w:pPr>
        <w:spacing w:after="0"/>
        <w:ind w:left="0"/>
        <w:jc w:val="both"/>
      </w:pPr>
      <w:r>
        <w:rPr>
          <w:rFonts w:ascii="Times New Roman"/>
          <w:b w:val="false"/>
          <w:i w:val="false"/>
          <w:color w:val="000000"/>
          <w:sz w:val="28"/>
        </w:rPr>
        <w:t>
      6) наличие ученой степени;</w:t>
      </w:r>
    </w:p>
    <w:bookmarkEnd w:id="347"/>
    <w:bookmarkStart w:name="z354" w:id="348"/>
    <w:p>
      <w:pPr>
        <w:spacing w:after="0"/>
        <w:ind w:left="0"/>
        <w:jc w:val="both"/>
      </w:pPr>
      <w:r>
        <w:rPr>
          <w:rFonts w:ascii="Times New Roman"/>
          <w:b w:val="false"/>
          <w:i w:val="false"/>
          <w:color w:val="000000"/>
          <w:sz w:val="28"/>
        </w:rPr>
        <w:t>
      7) не менее пяти лет стажа работы для лиц, зачисленных в Президентский молодежный кадровый резерв;</w:t>
      </w:r>
    </w:p>
    <w:bookmarkEnd w:id="348"/>
    <w:bookmarkStart w:name="z355" w:id="349"/>
    <w:p>
      <w:pPr>
        <w:spacing w:after="0"/>
        <w:ind w:left="0"/>
        <w:jc w:val="both"/>
      </w:pPr>
      <w:r>
        <w:rPr>
          <w:rFonts w:ascii="Times New Roman"/>
          <w:b w:val="false"/>
          <w:i w:val="false"/>
          <w:color w:val="000000"/>
          <w:sz w:val="28"/>
        </w:rPr>
        <w:t>
      8) на должность судебного исполнителя опыт работы не требуется.</w:t>
      </w:r>
    </w:p>
    <w:bookmarkEnd w:id="349"/>
    <w:bookmarkStart w:name="z356" w:id="350"/>
    <w:p>
      <w:pPr>
        <w:spacing w:after="0"/>
        <w:ind w:left="0"/>
        <w:jc w:val="both"/>
      </w:pPr>
      <w:r>
        <w:rPr>
          <w:rFonts w:ascii="Times New Roman"/>
          <w:b w:val="false"/>
          <w:i w:val="false"/>
          <w:color w:val="000000"/>
          <w:sz w:val="28"/>
        </w:rPr>
        <w:t>
      33. К административным государственным должностям категории С-О-5 устанавливаются следующие требования:</w:t>
      </w:r>
    </w:p>
    <w:bookmarkEnd w:id="350"/>
    <w:bookmarkStart w:name="z357" w:id="351"/>
    <w:p>
      <w:pPr>
        <w:spacing w:after="0"/>
        <w:ind w:left="0"/>
        <w:jc w:val="both"/>
      </w:pPr>
      <w:r>
        <w:rPr>
          <w:rFonts w:ascii="Times New Roman"/>
          <w:b w:val="false"/>
          <w:i w:val="false"/>
          <w:color w:val="000000"/>
          <w:sz w:val="28"/>
        </w:rPr>
        <w:t>
      послевузовское или высшее образование;</w:t>
      </w:r>
    </w:p>
    <w:bookmarkEnd w:id="351"/>
    <w:bookmarkStart w:name="z358" w:id="352"/>
    <w:p>
      <w:pPr>
        <w:spacing w:after="0"/>
        <w:ind w:left="0"/>
        <w:jc w:val="both"/>
      </w:pPr>
      <w:r>
        <w:rPr>
          <w:rFonts w:ascii="Times New Roman"/>
          <w:b w:val="false"/>
          <w:i w:val="false"/>
          <w:color w:val="000000"/>
          <w:sz w:val="28"/>
        </w:rPr>
        <w:t>
      наличие следующих компетенций: стрессоустойчивость, инициативность, ответственность, ориентация на потребителя услуг и его информирование, добропорядочность, саморазвитие, оперативность, сотрудничество и взаимодействие, управление деятельностью;</w:t>
      </w:r>
    </w:p>
    <w:bookmarkEnd w:id="352"/>
    <w:bookmarkStart w:name="z359" w:id="353"/>
    <w:p>
      <w:pPr>
        <w:spacing w:after="0"/>
        <w:ind w:left="0"/>
        <w:jc w:val="both"/>
      </w:pPr>
      <w:r>
        <w:rPr>
          <w:rFonts w:ascii="Times New Roman"/>
          <w:b w:val="false"/>
          <w:i w:val="false"/>
          <w:color w:val="000000"/>
          <w:sz w:val="28"/>
        </w:rPr>
        <w:t>
      опыт работы не требуется.</w:t>
      </w:r>
    </w:p>
    <w:bookmarkEnd w:id="353"/>
    <w:bookmarkStart w:name="z360" w:id="354"/>
    <w:p>
      <w:pPr>
        <w:spacing w:after="0"/>
        <w:ind w:left="0"/>
        <w:jc w:val="both"/>
      </w:pPr>
      <w:r>
        <w:rPr>
          <w:rFonts w:ascii="Times New Roman"/>
          <w:b w:val="false"/>
          <w:i w:val="false"/>
          <w:color w:val="000000"/>
          <w:sz w:val="28"/>
        </w:rPr>
        <w:t>
      34. К административным государственным должностям категории С-О-6 устанавливаются следующие требования:</w:t>
      </w:r>
    </w:p>
    <w:bookmarkEnd w:id="354"/>
    <w:bookmarkStart w:name="z361" w:id="355"/>
    <w:p>
      <w:pPr>
        <w:spacing w:after="0"/>
        <w:ind w:left="0"/>
        <w:jc w:val="both"/>
      </w:pPr>
      <w:r>
        <w:rPr>
          <w:rFonts w:ascii="Times New Roman"/>
          <w:b w:val="false"/>
          <w:i w:val="false"/>
          <w:color w:val="000000"/>
          <w:sz w:val="28"/>
        </w:rPr>
        <w:t>
      послевузовское или высшее или послесреднее образование;</w:t>
      </w:r>
    </w:p>
    <w:bookmarkEnd w:id="355"/>
    <w:bookmarkStart w:name="z362" w:id="356"/>
    <w:p>
      <w:pPr>
        <w:spacing w:after="0"/>
        <w:ind w:left="0"/>
        <w:jc w:val="both"/>
      </w:pPr>
      <w:r>
        <w:rPr>
          <w:rFonts w:ascii="Times New Roman"/>
          <w:b w:val="false"/>
          <w:i w:val="false"/>
          <w:color w:val="000000"/>
          <w:sz w:val="28"/>
        </w:rPr>
        <w:t>
      наличие следующих компетенций: стрессоустойчивость, инициативность, ответственность, ориентация на потребителя услуг и его информирование, добропорядочность, саморазвитие, оперативность, сотрудничество и взаимодействие, управление деятельностью;</w:t>
      </w:r>
    </w:p>
    <w:bookmarkEnd w:id="356"/>
    <w:bookmarkStart w:name="z363" w:id="357"/>
    <w:p>
      <w:pPr>
        <w:spacing w:after="0"/>
        <w:ind w:left="0"/>
        <w:jc w:val="both"/>
      </w:pPr>
      <w:r>
        <w:rPr>
          <w:rFonts w:ascii="Times New Roman"/>
          <w:b w:val="false"/>
          <w:i w:val="false"/>
          <w:color w:val="000000"/>
          <w:sz w:val="28"/>
        </w:rPr>
        <w:t>
      опыт работы не требуется.</w:t>
      </w:r>
    </w:p>
    <w:bookmarkEnd w:id="357"/>
    <w:bookmarkStart w:name="z364" w:id="358"/>
    <w:p>
      <w:pPr>
        <w:spacing w:after="0"/>
        <w:ind w:left="0"/>
        <w:jc w:val="both"/>
      </w:pPr>
      <w:r>
        <w:rPr>
          <w:rFonts w:ascii="Times New Roman"/>
          <w:b w:val="false"/>
          <w:i w:val="false"/>
          <w:color w:val="000000"/>
          <w:sz w:val="28"/>
        </w:rPr>
        <w:t>
      35. К административным государственным должностям категории С-R-1 устанавливаются следующие требования:</w:t>
      </w:r>
    </w:p>
    <w:bookmarkEnd w:id="358"/>
    <w:bookmarkStart w:name="z365" w:id="359"/>
    <w:p>
      <w:pPr>
        <w:spacing w:after="0"/>
        <w:ind w:left="0"/>
        <w:jc w:val="both"/>
      </w:pPr>
      <w:r>
        <w:rPr>
          <w:rFonts w:ascii="Times New Roman"/>
          <w:b w:val="false"/>
          <w:i w:val="false"/>
          <w:color w:val="000000"/>
          <w:sz w:val="28"/>
        </w:rPr>
        <w:t>
      послевузовское или высшее образование;</w:t>
      </w:r>
    </w:p>
    <w:bookmarkEnd w:id="359"/>
    <w:bookmarkStart w:name="z366" w:id="360"/>
    <w:p>
      <w:pPr>
        <w:spacing w:after="0"/>
        <w:ind w:left="0"/>
        <w:jc w:val="both"/>
      </w:pPr>
      <w:r>
        <w:rPr>
          <w:rFonts w:ascii="Times New Roman"/>
          <w:b w:val="false"/>
          <w:i w:val="false"/>
          <w:color w:val="000000"/>
          <w:sz w:val="28"/>
        </w:rPr>
        <w:t>
      наличие следующих компетенций: стрессоустойчивость, инициативность, ответственность, ориентация на потребителя услуг и его информирование, добропорядочность, сотрудничество и взаимодействие, управление деятельностью, принятие решений, лидерство, стратегическое мышление, управление изменениями;</w:t>
      </w:r>
    </w:p>
    <w:bookmarkEnd w:id="360"/>
    <w:bookmarkStart w:name="z367" w:id="361"/>
    <w:p>
      <w:pPr>
        <w:spacing w:after="0"/>
        <w:ind w:left="0"/>
        <w:jc w:val="both"/>
      </w:pPr>
      <w:r>
        <w:rPr>
          <w:rFonts w:ascii="Times New Roman"/>
          <w:b w:val="false"/>
          <w:i w:val="false"/>
          <w:color w:val="000000"/>
          <w:sz w:val="28"/>
        </w:rPr>
        <w:t>
      опыт работы должен соответствовать одному из следующих требований:</w:t>
      </w:r>
    </w:p>
    <w:bookmarkEnd w:id="361"/>
    <w:bookmarkStart w:name="z368" w:id="362"/>
    <w:p>
      <w:pPr>
        <w:spacing w:after="0"/>
        <w:ind w:left="0"/>
        <w:jc w:val="both"/>
      </w:pPr>
      <w:r>
        <w:rPr>
          <w:rFonts w:ascii="Times New Roman"/>
          <w:b w:val="false"/>
          <w:i w:val="false"/>
          <w:color w:val="000000"/>
          <w:sz w:val="28"/>
        </w:rPr>
        <w:t>
      1) не менее трех лет стажа работы на государственных должностях, в том числе не менее одного года на должностях следующей нижестоящей категории, предусмотренных штатным расписанием государственного органа, или не ниже категорий А-5, B-5, C-4, C-O-4, C-R-2, D-4, D-O-3, D-R-2, Е-3, E-R-2, E-G-1, или на административных государственных должностях корпуса "А", или на политических государственных должностях, определенных Реестром;</w:t>
      </w:r>
    </w:p>
    <w:bookmarkEnd w:id="362"/>
    <w:bookmarkStart w:name="z369" w:id="363"/>
    <w:p>
      <w:pPr>
        <w:spacing w:after="0"/>
        <w:ind w:left="0"/>
        <w:jc w:val="both"/>
      </w:pPr>
      <w:r>
        <w:rPr>
          <w:rFonts w:ascii="Times New Roman"/>
          <w:b w:val="false"/>
          <w:i w:val="false"/>
          <w:color w:val="000000"/>
          <w:sz w:val="28"/>
        </w:rPr>
        <w:t>
      2) не менее четырех лет стажа работы в областях, соответствующих функциональным направлениям конкретной должности данной категории, при наличии стажа работы не менее одного года на должностях следующей нижестоящей категории, предусмотренных штатным расписанием государственного органа, или не ниже категорий А-5, B-5, C-4, C-O-4, C-R-2, D-4, D-O-3, D-R-2,Е-3, E-R-2, E-G-1, или на административных государственных должностях корпуса "А", или на политических государственных должностях, определенных Реестром;</w:t>
      </w:r>
    </w:p>
    <w:bookmarkEnd w:id="363"/>
    <w:bookmarkStart w:name="z370" w:id="364"/>
    <w:p>
      <w:pPr>
        <w:spacing w:after="0"/>
        <w:ind w:left="0"/>
        <w:jc w:val="both"/>
      </w:pPr>
      <w:r>
        <w:rPr>
          <w:rFonts w:ascii="Times New Roman"/>
          <w:b w:val="false"/>
          <w:i w:val="false"/>
          <w:color w:val="000000"/>
          <w:sz w:val="28"/>
        </w:rPr>
        <w:t>
      3) не менее трех лет стажа работы на административных государственных должностях не ниже категорий А-5, B-5, C-4, C-O-4, C-R-2, D-4, D-O-3, D-R-2,Е-3, E-R-2, E-G-1, или на административных государственных должностях корпуса "А", или на политических должностях, или в статусе депутата Парламента Республики Казахстан или депутата маслихата области, города республиканского значения, столицы, района (города областного значения), работающего на постоянной основе, или в статусе международного служащего;</w:t>
      </w:r>
    </w:p>
    <w:bookmarkEnd w:id="364"/>
    <w:bookmarkStart w:name="z371" w:id="365"/>
    <w:p>
      <w:pPr>
        <w:spacing w:after="0"/>
        <w:ind w:left="0"/>
        <w:jc w:val="both"/>
      </w:pPr>
      <w:r>
        <w:rPr>
          <w:rFonts w:ascii="Times New Roman"/>
          <w:b w:val="false"/>
          <w:i w:val="false"/>
          <w:color w:val="000000"/>
          <w:sz w:val="28"/>
        </w:rPr>
        <w:t>
      4) не менее одного года стажа работы в должности судьи, за исключением судей, прекративших свои полномочия по отрицательным мотивам;</w:t>
      </w:r>
    </w:p>
    <w:bookmarkEnd w:id="365"/>
    <w:bookmarkStart w:name="z372" w:id="366"/>
    <w:p>
      <w:pPr>
        <w:spacing w:after="0"/>
        <w:ind w:left="0"/>
        <w:jc w:val="both"/>
      </w:pPr>
      <w:r>
        <w:rPr>
          <w:rFonts w:ascii="Times New Roman"/>
          <w:b w:val="false"/>
          <w:i w:val="false"/>
          <w:color w:val="000000"/>
          <w:sz w:val="28"/>
        </w:rPr>
        <w:t>
      5) не менее четырех лет стажа работы на государственных должностях, в том числе не менее двух лет на руководящих должностях правоохранительных или специальных государственных органов, или руководящих должностях воинской службы;</w:t>
      </w:r>
    </w:p>
    <w:bookmarkEnd w:id="366"/>
    <w:bookmarkStart w:name="z373" w:id="367"/>
    <w:p>
      <w:pPr>
        <w:spacing w:after="0"/>
        <w:ind w:left="0"/>
        <w:jc w:val="both"/>
      </w:pPr>
      <w:r>
        <w:rPr>
          <w:rFonts w:ascii="Times New Roman"/>
          <w:b w:val="false"/>
          <w:i w:val="false"/>
          <w:color w:val="000000"/>
          <w:sz w:val="28"/>
        </w:rPr>
        <w:t>
      6) не менее пяти лет стажа работы в областях, соответствующих функциональным направлениям конкретной должности данной категории, при наличии стажа работы не менее двух лет на руководящих должностях организаций, не являющихся государственными органами;</w:t>
      </w:r>
    </w:p>
    <w:bookmarkEnd w:id="367"/>
    <w:bookmarkStart w:name="z374" w:id="368"/>
    <w:p>
      <w:pPr>
        <w:spacing w:after="0"/>
        <w:ind w:left="0"/>
        <w:jc w:val="both"/>
      </w:pPr>
      <w:r>
        <w:rPr>
          <w:rFonts w:ascii="Times New Roman"/>
          <w:b w:val="false"/>
          <w:i w:val="false"/>
          <w:color w:val="000000"/>
          <w:sz w:val="28"/>
        </w:rPr>
        <w:t>
      7) завершение обучения по программам послевузовского образования в организациях образования при Президенте Республики Казахстан или в зарубежных высших учебных заведениях по приоритетным специальностям, утверждаемым Рабочим органом;</w:t>
      </w:r>
    </w:p>
    <w:bookmarkEnd w:id="368"/>
    <w:bookmarkStart w:name="z375" w:id="369"/>
    <w:p>
      <w:pPr>
        <w:spacing w:after="0"/>
        <w:ind w:left="0"/>
        <w:jc w:val="both"/>
      </w:pPr>
      <w:r>
        <w:rPr>
          <w:rFonts w:ascii="Times New Roman"/>
          <w:b w:val="false"/>
          <w:i w:val="false"/>
          <w:color w:val="000000"/>
          <w:sz w:val="28"/>
        </w:rPr>
        <w:t>
      8) наличие ученой степени;</w:t>
      </w:r>
    </w:p>
    <w:bookmarkEnd w:id="369"/>
    <w:bookmarkStart w:name="z376" w:id="370"/>
    <w:p>
      <w:pPr>
        <w:spacing w:after="0"/>
        <w:ind w:left="0"/>
        <w:jc w:val="both"/>
      </w:pPr>
      <w:r>
        <w:rPr>
          <w:rFonts w:ascii="Times New Roman"/>
          <w:b w:val="false"/>
          <w:i w:val="false"/>
          <w:color w:val="000000"/>
          <w:sz w:val="28"/>
        </w:rPr>
        <w:t>
      9) не менее пяти лет стажа работы для лиц, зачисленных в Президентский молодежный кадровый резерв.</w:t>
      </w:r>
    </w:p>
    <w:bookmarkEnd w:id="370"/>
    <w:bookmarkStart w:name="z377" w:id="371"/>
    <w:p>
      <w:pPr>
        <w:spacing w:after="0"/>
        <w:ind w:left="0"/>
        <w:jc w:val="both"/>
      </w:pPr>
      <w:r>
        <w:rPr>
          <w:rFonts w:ascii="Times New Roman"/>
          <w:b w:val="false"/>
          <w:i w:val="false"/>
          <w:color w:val="000000"/>
          <w:sz w:val="28"/>
        </w:rPr>
        <w:t>
      36. К административным государственным должностям категории C-R-2 устанавливаются следующие требования:</w:t>
      </w:r>
    </w:p>
    <w:bookmarkEnd w:id="371"/>
    <w:bookmarkStart w:name="z378" w:id="372"/>
    <w:p>
      <w:pPr>
        <w:spacing w:after="0"/>
        <w:ind w:left="0"/>
        <w:jc w:val="both"/>
      </w:pPr>
      <w:r>
        <w:rPr>
          <w:rFonts w:ascii="Times New Roman"/>
          <w:b w:val="false"/>
          <w:i w:val="false"/>
          <w:color w:val="000000"/>
          <w:sz w:val="28"/>
        </w:rPr>
        <w:t>
      послевузовское или высшее образование;</w:t>
      </w:r>
    </w:p>
    <w:bookmarkEnd w:id="372"/>
    <w:bookmarkStart w:name="z379" w:id="373"/>
    <w:p>
      <w:pPr>
        <w:spacing w:after="0"/>
        <w:ind w:left="0"/>
        <w:jc w:val="both"/>
      </w:pPr>
      <w:r>
        <w:rPr>
          <w:rFonts w:ascii="Times New Roman"/>
          <w:b w:val="false"/>
          <w:i w:val="false"/>
          <w:color w:val="000000"/>
          <w:sz w:val="28"/>
        </w:rPr>
        <w:t>
      наличие следующих компетенций: стрессоустойчивость, инициативность, ответственность, ориентация на потребителя услуг и его информирование, добропорядочность, сотрудничество и взаимодействие, управление деятельностью, принятие решений, лидерство;</w:t>
      </w:r>
    </w:p>
    <w:bookmarkEnd w:id="373"/>
    <w:bookmarkStart w:name="z380" w:id="374"/>
    <w:p>
      <w:pPr>
        <w:spacing w:after="0"/>
        <w:ind w:left="0"/>
        <w:jc w:val="both"/>
      </w:pPr>
      <w:r>
        <w:rPr>
          <w:rFonts w:ascii="Times New Roman"/>
          <w:b w:val="false"/>
          <w:i w:val="false"/>
          <w:color w:val="000000"/>
          <w:sz w:val="28"/>
        </w:rPr>
        <w:t>
      опыт работы должен соответствовать одному из следующих требований:</w:t>
      </w:r>
    </w:p>
    <w:bookmarkEnd w:id="374"/>
    <w:bookmarkStart w:name="z381" w:id="375"/>
    <w:p>
      <w:pPr>
        <w:spacing w:after="0"/>
        <w:ind w:left="0"/>
        <w:jc w:val="both"/>
      </w:pPr>
      <w:r>
        <w:rPr>
          <w:rFonts w:ascii="Times New Roman"/>
          <w:b w:val="false"/>
          <w:i w:val="false"/>
          <w:color w:val="000000"/>
          <w:sz w:val="28"/>
        </w:rPr>
        <w:t>
      1) не менее двух лет стажа работы на государственных должностях, в том числе не менее одного года на должностях следующей нижестоящей категории, предусмотренных штатным расписанием государственного органа, или не ниже категорий А-5, В-6, С-5, C-O-6, C-R-3, D-5, D-O-5, D-R-3, Е-4, E-R-3, E-G-2, или на административных государственных должностях корпуса "А", или на политических государственных должностях, определенных Реестром;</w:t>
      </w:r>
    </w:p>
    <w:bookmarkEnd w:id="375"/>
    <w:bookmarkStart w:name="z382" w:id="376"/>
    <w:p>
      <w:pPr>
        <w:spacing w:after="0"/>
        <w:ind w:left="0"/>
        <w:jc w:val="both"/>
      </w:pPr>
      <w:r>
        <w:rPr>
          <w:rFonts w:ascii="Times New Roman"/>
          <w:b w:val="false"/>
          <w:i w:val="false"/>
          <w:color w:val="000000"/>
          <w:sz w:val="28"/>
        </w:rPr>
        <w:t>
      2) не менее трех лет стажа работы в областях, соответствующих функциональным направлениям конкретной должности данной категории, при наличии стажа работы не менее одного года на должностях следующей нижестоящей категории, предусмотренных штатным расписанием государственного органа, или не ниже категорий А-5, В-6, С-5, C-O-6, C-R-3, D-5, D-O-5, D-R-3, Е-4, E-R-3, E-G-2, или на административных государственных должностях корпуса "А", или на политических государственных должностях, определенных Реестром;</w:t>
      </w:r>
    </w:p>
    <w:bookmarkEnd w:id="376"/>
    <w:bookmarkStart w:name="z383" w:id="377"/>
    <w:p>
      <w:pPr>
        <w:spacing w:after="0"/>
        <w:ind w:left="0"/>
        <w:jc w:val="both"/>
      </w:pPr>
      <w:r>
        <w:rPr>
          <w:rFonts w:ascii="Times New Roman"/>
          <w:b w:val="false"/>
          <w:i w:val="false"/>
          <w:color w:val="000000"/>
          <w:sz w:val="28"/>
        </w:rPr>
        <w:t>
      3) не менее двух лет стажа работы на административных государственных должностях не ниже категорий А-5, В-6, С-5, C-O-6, C-R-3, D-5, D-O-5, D-R-3,Е-4, E-R-3, E-G-2, или на административных государственных должностях корпуса "А", или на политических государственных должностях, определенных Реестром, или в статусе депутата Парламента Республики Казахстан или депутата маслихата области, города республиканского значения, столицы, района (города областного значения), работающего на постоянной основе, или в статусе международного служащего;</w:t>
      </w:r>
    </w:p>
    <w:bookmarkEnd w:id="377"/>
    <w:bookmarkStart w:name="z384" w:id="378"/>
    <w:p>
      <w:pPr>
        <w:spacing w:after="0"/>
        <w:ind w:left="0"/>
        <w:jc w:val="both"/>
      </w:pPr>
      <w:r>
        <w:rPr>
          <w:rFonts w:ascii="Times New Roman"/>
          <w:b w:val="false"/>
          <w:i w:val="false"/>
          <w:color w:val="000000"/>
          <w:sz w:val="28"/>
        </w:rPr>
        <w:t>
      4) не менее трех лет стажа работы на государственных должностях, в том числе не менее одного года на руководящих должностях правоохранительных или специальных государственных органов, или руководящих должностях воинской службы;</w:t>
      </w:r>
    </w:p>
    <w:bookmarkEnd w:id="378"/>
    <w:bookmarkStart w:name="z385" w:id="379"/>
    <w:p>
      <w:pPr>
        <w:spacing w:after="0"/>
        <w:ind w:left="0"/>
        <w:jc w:val="both"/>
      </w:pPr>
      <w:r>
        <w:rPr>
          <w:rFonts w:ascii="Times New Roman"/>
          <w:b w:val="false"/>
          <w:i w:val="false"/>
          <w:color w:val="000000"/>
          <w:sz w:val="28"/>
        </w:rPr>
        <w:t>
      5) не менее четырех лет стажа работы в областях, соответствующих функциональным направлениям конкретной должности данной категории, при наличии стажа работы не менее одного года на руководящих должностях организаций, не являющихся государственными органами;</w:t>
      </w:r>
    </w:p>
    <w:bookmarkEnd w:id="379"/>
    <w:bookmarkStart w:name="z386" w:id="380"/>
    <w:p>
      <w:pPr>
        <w:spacing w:after="0"/>
        <w:ind w:left="0"/>
        <w:jc w:val="both"/>
      </w:pPr>
      <w:r>
        <w:rPr>
          <w:rFonts w:ascii="Times New Roman"/>
          <w:b w:val="false"/>
          <w:i w:val="false"/>
          <w:color w:val="000000"/>
          <w:sz w:val="28"/>
        </w:rPr>
        <w:t>
      6) завершение обучения по программам послевузовского образования в организациях образования при Президенте Республики Казахстан или в зарубежных высших учебных заведениях по приоритетным специальностям, утверждаемым Рабочим органом;</w:t>
      </w:r>
    </w:p>
    <w:bookmarkEnd w:id="380"/>
    <w:bookmarkStart w:name="z387" w:id="381"/>
    <w:p>
      <w:pPr>
        <w:spacing w:after="0"/>
        <w:ind w:left="0"/>
        <w:jc w:val="both"/>
      </w:pPr>
      <w:r>
        <w:rPr>
          <w:rFonts w:ascii="Times New Roman"/>
          <w:b w:val="false"/>
          <w:i w:val="false"/>
          <w:color w:val="000000"/>
          <w:sz w:val="28"/>
        </w:rPr>
        <w:t>
      7) наличие ученой степени;</w:t>
      </w:r>
    </w:p>
    <w:bookmarkEnd w:id="381"/>
    <w:bookmarkStart w:name="z388" w:id="382"/>
    <w:p>
      <w:pPr>
        <w:spacing w:after="0"/>
        <w:ind w:left="0"/>
        <w:jc w:val="both"/>
      </w:pPr>
      <w:r>
        <w:rPr>
          <w:rFonts w:ascii="Times New Roman"/>
          <w:b w:val="false"/>
          <w:i w:val="false"/>
          <w:color w:val="000000"/>
          <w:sz w:val="28"/>
        </w:rPr>
        <w:t>
      8) не менее пяти лет стажа работы для лиц, зачисленных в Президентский молодежный кадровый резерв.</w:t>
      </w:r>
    </w:p>
    <w:bookmarkEnd w:id="382"/>
    <w:bookmarkStart w:name="z389" w:id="383"/>
    <w:p>
      <w:pPr>
        <w:spacing w:after="0"/>
        <w:ind w:left="0"/>
        <w:jc w:val="both"/>
      </w:pPr>
      <w:r>
        <w:rPr>
          <w:rFonts w:ascii="Times New Roman"/>
          <w:b w:val="false"/>
          <w:i w:val="false"/>
          <w:color w:val="000000"/>
          <w:sz w:val="28"/>
        </w:rPr>
        <w:t>
      37. К административным государственным должностям категории C-R-3 устанавливаются следующие требования:</w:t>
      </w:r>
    </w:p>
    <w:bookmarkEnd w:id="383"/>
    <w:bookmarkStart w:name="z390" w:id="384"/>
    <w:p>
      <w:pPr>
        <w:spacing w:after="0"/>
        <w:ind w:left="0"/>
        <w:jc w:val="both"/>
      </w:pPr>
      <w:r>
        <w:rPr>
          <w:rFonts w:ascii="Times New Roman"/>
          <w:b w:val="false"/>
          <w:i w:val="false"/>
          <w:color w:val="000000"/>
          <w:sz w:val="28"/>
        </w:rPr>
        <w:t>
      послевузовское или высшее образование;</w:t>
      </w:r>
    </w:p>
    <w:bookmarkEnd w:id="384"/>
    <w:bookmarkStart w:name="z391" w:id="385"/>
    <w:p>
      <w:pPr>
        <w:spacing w:after="0"/>
        <w:ind w:left="0"/>
        <w:jc w:val="both"/>
      </w:pPr>
      <w:r>
        <w:rPr>
          <w:rFonts w:ascii="Times New Roman"/>
          <w:b w:val="false"/>
          <w:i w:val="false"/>
          <w:color w:val="000000"/>
          <w:sz w:val="28"/>
        </w:rPr>
        <w:t>
      наличие следующих компетенций: стрессоустойчивость, инициативность, ответственность, ориентация на потребителя услуг и его информирование, добропорядочность, сотрудничество и взаимодействие, управление деятельностью, принятие решения, лидерство;</w:t>
      </w:r>
    </w:p>
    <w:bookmarkEnd w:id="385"/>
    <w:bookmarkStart w:name="z392" w:id="386"/>
    <w:p>
      <w:pPr>
        <w:spacing w:after="0"/>
        <w:ind w:left="0"/>
        <w:jc w:val="both"/>
      </w:pPr>
      <w:r>
        <w:rPr>
          <w:rFonts w:ascii="Times New Roman"/>
          <w:b w:val="false"/>
          <w:i w:val="false"/>
          <w:color w:val="000000"/>
          <w:sz w:val="28"/>
        </w:rPr>
        <w:t>
      опыт работы должен соответствовать одному из следующих требований:</w:t>
      </w:r>
    </w:p>
    <w:bookmarkEnd w:id="386"/>
    <w:bookmarkStart w:name="z393" w:id="387"/>
    <w:p>
      <w:pPr>
        <w:spacing w:after="0"/>
        <w:ind w:left="0"/>
        <w:jc w:val="both"/>
      </w:pPr>
      <w:r>
        <w:rPr>
          <w:rFonts w:ascii="Times New Roman"/>
          <w:b w:val="false"/>
          <w:i w:val="false"/>
          <w:color w:val="000000"/>
          <w:sz w:val="28"/>
        </w:rPr>
        <w:t>
      1) не менее одного стажа работы на государственных должностях;</w:t>
      </w:r>
    </w:p>
    <w:bookmarkEnd w:id="387"/>
    <w:bookmarkStart w:name="z394" w:id="388"/>
    <w:p>
      <w:pPr>
        <w:spacing w:after="0"/>
        <w:ind w:left="0"/>
        <w:jc w:val="both"/>
      </w:pPr>
      <w:r>
        <w:rPr>
          <w:rFonts w:ascii="Times New Roman"/>
          <w:b w:val="false"/>
          <w:i w:val="false"/>
          <w:color w:val="000000"/>
          <w:sz w:val="28"/>
        </w:rPr>
        <w:t>
      2) не менее двух лет стажа работы в областях, соответствующих функциональным направлениям конкретной должности данной категории;</w:t>
      </w:r>
    </w:p>
    <w:bookmarkEnd w:id="388"/>
    <w:bookmarkStart w:name="z395" w:id="389"/>
    <w:p>
      <w:pPr>
        <w:spacing w:after="0"/>
        <w:ind w:left="0"/>
        <w:jc w:val="both"/>
      </w:pPr>
      <w:r>
        <w:rPr>
          <w:rFonts w:ascii="Times New Roman"/>
          <w:b w:val="false"/>
          <w:i w:val="false"/>
          <w:color w:val="000000"/>
          <w:sz w:val="28"/>
        </w:rPr>
        <w:t>
      3) не менее полутора лет стажа работы в статусе депутата Парламента Республики Казахстан или депутата маслихата области, города республиканского значения, столицы, района (города областного значения), работающего на постоянной основе, или в статусе международного служащего;</w:t>
      </w:r>
    </w:p>
    <w:bookmarkEnd w:id="389"/>
    <w:bookmarkStart w:name="z396" w:id="390"/>
    <w:p>
      <w:pPr>
        <w:spacing w:after="0"/>
        <w:ind w:left="0"/>
        <w:jc w:val="both"/>
      </w:pPr>
      <w:r>
        <w:rPr>
          <w:rFonts w:ascii="Times New Roman"/>
          <w:b w:val="false"/>
          <w:i w:val="false"/>
          <w:color w:val="000000"/>
          <w:sz w:val="28"/>
        </w:rPr>
        <w:t>
      4) завершение обучения по программам послевузовского образования в организациях образования при Президенте Республики Казахстан или в зарубежных высших учебных заведениях по приоритетным специальностям, утверждаемым Рабочим органом;</w:t>
      </w:r>
    </w:p>
    <w:bookmarkEnd w:id="390"/>
    <w:bookmarkStart w:name="z397" w:id="391"/>
    <w:p>
      <w:pPr>
        <w:spacing w:after="0"/>
        <w:ind w:left="0"/>
        <w:jc w:val="both"/>
      </w:pPr>
      <w:r>
        <w:rPr>
          <w:rFonts w:ascii="Times New Roman"/>
          <w:b w:val="false"/>
          <w:i w:val="false"/>
          <w:color w:val="000000"/>
          <w:sz w:val="28"/>
        </w:rPr>
        <w:t>
      5) наличие ученой степени;</w:t>
      </w:r>
    </w:p>
    <w:bookmarkEnd w:id="391"/>
    <w:bookmarkStart w:name="z398" w:id="392"/>
    <w:p>
      <w:pPr>
        <w:spacing w:after="0"/>
        <w:ind w:left="0"/>
        <w:jc w:val="both"/>
      </w:pPr>
      <w:r>
        <w:rPr>
          <w:rFonts w:ascii="Times New Roman"/>
          <w:b w:val="false"/>
          <w:i w:val="false"/>
          <w:color w:val="000000"/>
          <w:sz w:val="28"/>
        </w:rPr>
        <w:t>
      6) не менее пяти лет стажа работы для лиц, зачисленных в Президентский молодежный кадровый резерв.</w:t>
      </w:r>
    </w:p>
    <w:bookmarkEnd w:id="392"/>
    <w:bookmarkStart w:name="z399" w:id="393"/>
    <w:p>
      <w:pPr>
        <w:spacing w:after="0"/>
        <w:ind w:left="0"/>
        <w:jc w:val="both"/>
      </w:pPr>
      <w:r>
        <w:rPr>
          <w:rFonts w:ascii="Times New Roman"/>
          <w:b w:val="false"/>
          <w:i w:val="false"/>
          <w:color w:val="000000"/>
          <w:sz w:val="28"/>
        </w:rPr>
        <w:t>
      38. К административным государственным должностям категории С-R-4 устанавливаются следующие требования:</w:t>
      </w:r>
    </w:p>
    <w:bookmarkEnd w:id="393"/>
    <w:bookmarkStart w:name="z400" w:id="394"/>
    <w:p>
      <w:pPr>
        <w:spacing w:after="0"/>
        <w:ind w:left="0"/>
        <w:jc w:val="both"/>
      </w:pPr>
      <w:r>
        <w:rPr>
          <w:rFonts w:ascii="Times New Roman"/>
          <w:b w:val="false"/>
          <w:i w:val="false"/>
          <w:color w:val="000000"/>
          <w:sz w:val="28"/>
        </w:rPr>
        <w:t>
      послевузовское или высшее, допускается послесреднее или техническое и профессиональное образование при наличии не менее одного года стажа работы на государственных должностях или не менее двух лет стажа работы в областях, соответствующих функциональным направлениям конкретной должности данной категории.</w:t>
      </w:r>
    </w:p>
    <w:bookmarkEnd w:id="394"/>
    <w:bookmarkStart w:name="z401" w:id="395"/>
    <w:p>
      <w:pPr>
        <w:spacing w:after="0"/>
        <w:ind w:left="0"/>
        <w:jc w:val="both"/>
      </w:pPr>
      <w:r>
        <w:rPr>
          <w:rFonts w:ascii="Times New Roman"/>
          <w:b w:val="false"/>
          <w:i w:val="false"/>
          <w:color w:val="000000"/>
          <w:sz w:val="28"/>
        </w:rPr>
        <w:t>
      наличие следующих компетенций: стрессоустойчивость, инициативность, ответственность, ориентация на потребителя услуг и его информирование, добропорядочность, саморазвитие, оперативность, сотрудничество и взаимодействие, управление деятельностью;</w:t>
      </w:r>
    </w:p>
    <w:bookmarkEnd w:id="395"/>
    <w:bookmarkStart w:name="z402" w:id="396"/>
    <w:p>
      <w:pPr>
        <w:spacing w:after="0"/>
        <w:ind w:left="0"/>
        <w:jc w:val="both"/>
      </w:pPr>
      <w:r>
        <w:rPr>
          <w:rFonts w:ascii="Times New Roman"/>
          <w:b w:val="false"/>
          <w:i w:val="false"/>
          <w:color w:val="000000"/>
          <w:sz w:val="28"/>
        </w:rPr>
        <w:t>
      опыт работы при наличии послевузовского или высшего образования не требуется.</w:t>
      </w:r>
    </w:p>
    <w:bookmarkEnd w:id="396"/>
    <w:bookmarkStart w:name="z403" w:id="397"/>
    <w:p>
      <w:pPr>
        <w:spacing w:after="0"/>
        <w:ind w:left="0"/>
        <w:jc w:val="both"/>
      </w:pPr>
      <w:r>
        <w:rPr>
          <w:rFonts w:ascii="Times New Roman"/>
          <w:b w:val="false"/>
          <w:i w:val="false"/>
          <w:color w:val="000000"/>
          <w:sz w:val="28"/>
        </w:rPr>
        <w:t>
      39. К административным государственным должностям категории С-R-5 устанавливаются следующие требования:</w:t>
      </w:r>
    </w:p>
    <w:bookmarkEnd w:id="397"/>
    <w:bookmarkStart w:name="z404" w:id="398"/>
    <w:p>
      <w:pPr>
        <w:spacing w:after="0"/>
        <w:ind w:left="0"/>
        <w:jc w:val="both"/>
      </w:pPr>
      <w:r>
        <w:rPr>
          <w:rFonts w:ascii="Times New Roman"/>
          <w:b w:val="false"/>
          <w:i w:val="false"/>
          <w:color w:val="000000"/>
          <w:sz w:val="28"/>
        </w:rPr>
        <w:t>
      послевузовское или высшее либо послесреднее или техническое и профессиональное образование;</w:t>
      </w:r>
    </w:p>
    <w:bookmarkEnd w:id="398"/>
    <w:bookmarkStart w:name="z405" w:id="399"/>
    <w:p>
      <w:pPr>
        <w:spacing w:after="0"/>
        <w:ind w:left="0"/>
        <w:jc w:val="both"/>
      </w:pPr>
      <w:r>
        <w:rPr>
          <w:rFonts w:ascii="Times New Roman"/>
          <w:b w:val="false"/>
          <w:i w:val="false"/>
          <w:color w:val="000000"/>
          <w:sz w:val="28"/>
        </w:rPr>
        <w:t>
      наличие следующих компетенций: стрессоустойчивость, инициативность, ответственность, ориентация на потребителя услуг и его информирование, добропорядочность, саморазвитие, оперативность, сотрудничество и взаимодействие, управление деятельностью;</w:t>
      </w:r>
    </w:p>
    <w:bookmarkEnd w:id="399"/>
    <w:bookmarkStart w:name="z406" w:id="400"/>
    <w:p>
      <w:pPr>
        <w:spacing w:after="0"/>
        <w:ind w:left="0"/>
        <w:jc w:val="both"/>
      </w:pPr>
      <w:r>
        <w:rPr>
          <w:rFonts w:ascii="Times New Roman"/>
          <w:b w:val="false"/>
          <w:i w:val="false"/>
          <w:color w:val="000000"/>
          <w:sz w:val="28"/>
        </w:rPr>
        <w:t>
      опыт работы не требуется.</w:t>
      </w:r>
    </w:p>
    <w:bookmarkEnd w:id="400"/>
    <w:bookmarkStart w:name="z407" w:id="401"/>
    <w:p>
      <w:pPr>
        <w:spacing w:after="0"/>
        <w:ind w:left="0"/>
        <w:jc w:val="both"/>
      </w:pPr>
      <w:r>
        <w:rPr>
          <w:rFonts w:ascii="Times New Roman"/>
          <w:b w:val="false"/>
          <w:i w:val="false"/>
          <w:color w:val="000000"/>
          <w:sz w:val="28"/>
        </w:rPr>
        <w:t>
      40. К административным государственным должностям категории D-1 устанавливаются следующие требования:</w:t>
      </w:r>
    </w:p>
    <w:bookmarkEnd w:id="401"/>
    <w:bookmarkStart w:name="z408" w:id="402"/>
    <w:p>
      <w:pPr>
        <w:spacing w:after="0"/>
        <w:ind w:left="0"/>
        <w:jc w:val="both"/>
      </w:pPr>
      <w:r>
        <w:rPr>
          <w:rFonts w:ascii="Times New Roman"/>
          <w:b w:val="false"/>
          <w:i w:val="false"/>
          <w:color w:val="000000"/>
          <w:sz w:val="28"/>
        </w:rPr>
        <w:t>
      послевузовское или высшее образование;</w:t>
      </w:r>
    </w:p>
    <w:bookmarkEnd w:id="402"/>
    <w:bookmarkStart w:name="z409" w:id="403"/>
    <w:p>
      <w:pPr>
        <w:spacing w:after="0"/>
        <w:ind w:left="0"/>
        <w:jc w:val="both"/>
      </w:pPr>
      <w:r>
        <w:rPr>
          <w:rFonts w:ascii="Times New Roman"/>
          <w:b w:val="false"/>
          <w:i w:val="false"/>
          <w:color w:val="000000"/>
          <w:sz w:val="28"/>
        </w:rPr>
        <w:t>
      наличие следующих компетенций: стрессоустойчивость, инициативность, ответственность, ориентация на потребителя услуг и его информирование, добропорядочность, сотрудничество и взаимодействие, управление деятельностью, принятие решений, лидерство, стратегическое мышление, управление изменениями;</w:t>
      </w:r>
    </w:p>
    <w:bookmarkEnd w:id="403"/>
    <w:bookmarkStart w:name="z410" w:id="404"/>
    <w:p>
      <w:pPr>
        <w:spacing w:after="0"/>
        <w:ind w:left="0"/>
        <w:jc w:val="both"/>
      </w:pPr>
      <w:r>
        <w:rPr>
          <w:rFonts w:ascii="Times New Roman"/>
          <w:b w:val="false"/>
          <w:i w:val="false"/>
          <w:color w:val="000000"/>
          <w:sz w:val="28"/>
        </w:rPr>
        <w:t>
      опыт работы должен соответствовать одному из следующих требований:</w:t>
      </w:r>
    </w:p>
    <w:bookmarkEnd w:id="404"/>
    <w:bookmarkStart w:name="z411" w:id="405"/>
    <w:p>
      <w:pPr>
        <w:spacing w:after="0"/>
        <w:ind w:left="0"/>
        <w:jc w:val="both"/>
      </w:pPr>
      <w:r>
        <w:rPr>
          <w:rFonts w:ascii="Times New Roman"/>
          <w:b w:val="false"/>
          <w:i w:val="false"/>
          <w:color w:val="000000"/>
          <w:sz w:val="28"/>
        </w:rPr>
        <w:t>
      1) не менее пяти лет стажа работы на государственных должностях, в том числе не менее одного года на должностях следующей нижестоящей категории, предусмотренных штатным расписанием государственного органа, или не ниже категорий А-3, B-4, C-3, C-O-2, D-3, D-O-2, Е-1, или на административных государственных должностях корпуса "А", или на политических государственных должностях, определенных Реестром;</w:t>
      </w:r>
    </w:p>
    <w:bookmarkEnd w:id="405"/>
    <w:bookmarkStart w:name="z412" w:id="406"/>
    <w:p>
      <w:pPr>
        <w:spacing w:after="0"/>
        <w:ind w:left="0"/>
        <w:jc w:val="both"/>
      </w:pPr>
      <w:r>
        <w:rPr>
          <w:rFonts w:ascii="Times New Roman"/>
          <w:b w:val="false"/>
          <w:i w:val="false"/>
          <w:color w:val="000000"/>
          <w:sz w:val="28"/>
        </w:rPr>
        <w:t>
      2) не менее шести лет стажа работы в областях, соответствующих функциональным направлениям конкретной должности данной категории, при наличии стажа работы не менее одного года на должностях следующей нижестоящей категории, предусмотренных штатным расписанием государственного органа, или не ниже категорий А-3, B-4, C-3, C-O-2, D-3, D-O-2, Е-1, или на административных государственных должностях корпуса "А", или на политических государственных должностях, определенных Реестром;</w:t>
      </w:r>
    </w:p>
    <w:bookmarkEnd w:id="406"/>
    <w:bookmarkStart w:name="z413" w:id="407"/>
    <w:p>
      <w:pPr>
        <w:spacing w:after="0"/>
        <w:ind w:left="0"/>
        <w:jc w:val="both"/>
      </w:pPr>
      <w:r>
        <w:rPr>
          <w:rFonts w:ascii="Times New Roman"/>
          <w:b w:val="false"/>
          <w:i w:val="false"/>
          <w:color w:val="000000"/>
          <w:sz w:val="28"/>
        </w:rPr>
        <w:t>
      3) не менее пяти лет стажа работы на административных государственных должностях не ниже категорий А-3, B-4, C-3, C-O-2, D-3, D-O-2, Е-1, или на административных государственных должностях корпуса "А", или на политических государственных должностях, определенных Реестром, или в статусе депутата Парламента Республики Казахстан или депутата маслихата области, города республиканского значения, столицы, работающего на постоянной основе, или в статусе международного служащего;</w:t>
      </w:r>
    </w:p>
    <w:bookmarkEnd w:id="407"/>
    <w:bookmarkStart w:name="z414" w:id="408"/>
    <w:p>
      <w:pPr>
        <w:spacing w:after="0"/>
        <w:ind w:left="0"/>
        <w:jc w:val="both"/>
      </w:pPr>
      <w:r>
        <w:rPr>
          <w:rFonts w:ascii="Times New Roman"/>
          <w:b w:val="false"/>
          <w:i w:val="false"/>
          <w:color w:val="000000"/>
          <w:sz w:val="28"/>
        </w:rPr>
        <w:t>
      4) не менее шести лет стажа работы на государственных должностях, в том числе не менее четырех лет на руководящих должностях правоохранительных или специальных государственных органов, или руководящих должностях воинской службы;</w:t>
      </w:r>
    </w:p>
    <w:bookmarkEnd w:id="408"/>
    <w:bookmarkStart w:name="z415" w:id="409"/>
    <w:p>
      <w:pPr>
        <w:spacing w:after="0"/>
        <w:ind w:left="0"/>
        <w:jc w:val="both"/>
      </w:pPr>
      <w:r>
        <w:rPr>
          <w:rFonts w:ascii="Times New Roman"/>
          <w:b w:val="false"/>
          <w:i w:val="false"/>
          <w:color w:val="000000"/>
          <w:sz w:val="28"/>
        </w:rPr>
        <w:t>
      5) не менее трех лет стажа работы на государственных должностях, в том числе не менее одного года на должностях следующей нижестоящей категории, предусмотренных штатным расписанием государственного органа, либо не ниже категорий А-3, B-4, C-3, C-O-2, D-3, D-O-2, Е-1, или на административных государственных должностях корпуса "А", или на политических государственных должностях, определенных Реестром, при условии завершения обучения по программам послевузовского образования в организациях образования при Президенте Республики Казахстан или в зарубежных высших учебных заведениях по приоритетным специальностям, утверждаемым Рабочим органом или при наличии ученой степени;</w:t>
      </w:r>
    </w:p>
    <w:bookmarkEnd w:id="409"/>
    <w:bookmarkStart w:name="z416" w:id="410"/>
    <w:p>
      <w:pPr>
        <w:spacing w:after="0"/>
        <w:ind w:left="0"/>
        <w:jc w:val="both"/>
      </w:pPr>
      <w:r>
        <w:rPr>
          <w:rFonts w:ascii="Times New Roman"/>
          <w:b w:val="false"/>
          <w:i w:val="false"/>
          <w:color w:val="000000"/>
          <w:sz w:val="28"/>
        </w:rPr>
        <w:t>
      6) не менее шести лет стажа работы в областях, соответствующих функциональным направлениям конкретной должности данной категории, при наличии стажа работы не менее двух лет на руководящих должностях организаций, не являющихся государственными органами;</w:t>
      </w:r>
    </w:p>
    <w:bookmarkEnd w:id="410"/>
    <w:bookmarkStart w:name="z417" w:id="411"/>
    <w:p>
      <w:pPr>
        <w:spacing w:after="0"/>
        <w:ind w:left="0"/>
        <w:jc w:val="both"/>
      </w:pPr>
      <w:r>
        <w:rPr>
          <w:rFonts w:ascii="Times New Roman"/>
          <w:b w:val="false"/>
          <w:i w:val="false"/>
          <w:color w:val="000000"/>
          <w:sz w:val="28"/>
        </w:rPr>
        <w:t>
      7) не менее пяти лет стажа работы для лиц, зачисленных в Президентский молодежный кадровый резерв.</w:t>
      </w:r>
    </w:p>
    <w:bookmarkEnd w:id="411"/>
    <w:bookmarkStart w:name="z418" w:id="412"/>
    <w:p>
      <w:pPr>
        <w:spacing w:after="0"/>
        <w:ind w:left="0"/>
        <w:jc w:val="both"/>
      </w:pPr>
      <w:r>
        <w:rPr>
          <w:rFonts w:ascii="Times New Roman"/>
          <w:b w:val="false"/>
          <w:i w:val="false"/>
          <w:color w:val="000000"/>
          <w:sz w:val="28"/>
        </w:rPr>
        <w:t>
      41. К административным государственным должностям категории D-2 устанавливаются следующие требования:</w:t>
      </w:r>
    </w:p>
    <w:bookmarkEnd w:id="412"/>
    <w:bookmarkStart w:name="z419" w:id="413"/>
    <w:p>
      <w:pPr>
        <w:spacing w:after="0"/>
        <w:ind w:left="0"/>
        <w:jc w:val="both"/>
      </w:pPr>
      <w:r>
        <w:rPr>
          <w:rFonts w:ascii="Times New Roman"/>
          <w:b w:val="false"/>
          <w:i w:val="false"/>
          <w:color w:val="000000"/>
          <w:sz w:val="28"/>
        </w:rPr>
        <w:t>
      послевузовское или высшее образование;</w:t>
      </w:r>
    </w:p>
    <w:bookmarkEnd w:id="413"/>
    <w:bookmarkStart w:name="z420" w:id="414"/>
    <w:p>
      <w:pPr>
        <w:spacing w:after="0"/>
        <w:ind w:left="0"/>
        <w:jc w:val="both"/>
      </w:pPr>
      <w:r>
        <w:rPr>
          <w:rFonts w:ascii="Times New Roman"/>
          <w:b w:val="false"/>
          <w:i w:val="false"/>
          <w:color w:val="000000"/>
          <w:sz w:val="28"/>
        </w:rPr>
        <w:t>
      наличие следующих компетенций: стрессоустойчивость, инициативность, ответственность, ориентация на потребителя услуг и его информирование, добропорядочность, сотрудничество и взаимодействие, управление деятельностью, принятие решений, лидерство, стратегическое мышление, управление изменениями;</w:t>
      </w:r>
    </w:p>
    <w:bookmarkEnd w:id="414"/>
    <w:bookmarkStart w:name="z421" w:id="415"/>
    <w:p>
      <w:pPr>
        <w:spacing w:after="0"/>
        <w:ind w:left="0"/>
        <w:jc w:val="both"/>
      </w:pPr>
      <w:r>
        <w:rPr>
          <w:rFonts w:ascii="Times New Roman"/>
          <w:b w:val="false"/>
          <w:i w:val="false"/>
          <w:color w:val="000000"/>
          <w:sz w:val="28"/>
        </w:rPr>
        <w:t>
      опыт работы должен соответствовать одному из следующих требований:</w:t>
      </w:r>
    </w:p>
    <w:bookmarkEnd w:id="415"/>
    <w:bookmarkStart w:name="z422" w:id="416"/>
    <w:p>
      <w:pPr>
        <w:spacing w:after="0"/>
        <w:ind w:left="0"/>
        <w:jc w:val="both"/>
      </w:pPr>
      <w:r>
        <w:rPr>
          <w:rFonts w:ascii="Times New Roman"/>
          <w:b w:val="false"/>
          <w:i w:val="false"/>
          <w:color w:val="000000"/>
          <w:sz w:val="28"/>
        </w:rPr>
        <w:t>
      1) не менее четырех лет стажа работы на государственных должностях, в том числе не менее одного года на должностях следующей нижестоящей категории, предусмотренных штатным расписанием государственного органа, или не ниже категорий А-3, В-4, C-3, C-O-4, C-R-1, D-3, D-O-3, D-R-1, Е-2, E-R-1, или на административных государственных должностях корпуса "А", или на политических государственных должностях, определенных Реестром;</w:t>
      </w:r>
    </w:p>
    <w:bookmarkEnd w:id="416"/>
    <w:bookmarkStart w:name="z423" w:id="417"/>
    <w:p>
      <w:pPr>
        <w:spacing w:after="0"/>
        <w:ind w:left="0"/>
        <w:jc w:val="both"/>
      </w:pPr>
      <w:r>
        <w:rPr>
          <w:rFonts w:ascii="Times New Roman"/>
          <w:b w:val="false"/>
          <w:i w:val="false"/>
          <w:color w:val="000000"/>
          <w:sz w:val="28"/>
        </w:rPr>
        <w:t>
      2) не менее пяти лет стажа работы в областях, соответствующих функциональным направлениям конкретной должности данной категории, при наличии стажа работы не менее одного года на должностях следующей нижестоящей категории, предусмотренных штатным расписанием государственного органа, или не ниже категорий А-3, В-4, C-3, C-O-4, C-R-1, D-3, D-O-3, D-R-1, Е-2, E-R-1, или на административных государственных должностях корпуса "А", или на политических государственных должностях, определенных Реестром;</w:t>
      </w:r>
    </w:p>
    <w:bookmarkEnd w:id="417"/>
    <w:bookmarkStart w:name="z424" w:id="418"/>
    <w:p>
      <w:pPr>
        <w:spacing w:after="0"/>
        <w:ind w:left="0"/>
        <w:jc w:val="both"/>
      </w:pPr>
      <w:r>
        <w:rPr>
          <w:rFonts w:ascii="Times New Roman"/>
          <w:b w:val="false"/>
          <w:i w:val="false"/>
          <w:color w:val="000000"/>
          <w:sz w:val="28"/>
        </w:rPr>
        <w:t>
      3) не менее четырех лет стажа работы на административных государственных должностях не ниже категорий А-3, В-4, C-3, C-O-4, C-R-1, D-3, D-O-3,D-R-1, Е-2, E-R-1, или на административных государственных должностях корпуса "А", или на политических государственных должностях, определенных Реестром, или в статусе депутата Парламента Республики Казахстан или депутата маслихата области, города республиканского значения, столицы, работающего на постоянной основе, или в статусе международного служащего;</w:t>
      </w:r>
    </w:p>
    <w:bookmarkEnd w:id="418"/>
    <w:bookmarkStart w:name="z425" w:id="419"/>
    <w:p>
      <w:pPr>
        <w:spacing w:after="0"/>
        <w:ind w:left="0"/>
        <w:jc w:val="both"/>
      </w:pPr>
      <w:r>
        <w:rPr>
          <w:rFonts w:ascii="Times New Roman"/>
          <w:b w:val="false"/>
          <w:i w:val="false"/>
          <w:color w:val="000000"/>
          <w:sz w:val="28"/>
        </w:rPr>
        <w:t>
      4) не менее пяти лет стажа работы на государственных должностях, в том числе не менее трех лет на руководящих должностях правоохранительных или специальных государственных органов, или руководящих должностях воинской службы;</w:t>
      </w:r>
    </w:p>
    <w:bookmarkEnd w:id="419"/>
    <w:bookmarkStart w:name="z426" w:id="420"/>
    <w:p>
      <w:pPr>
        <w:spacing w:after="0"/>
        <w:ind w:left="0"/>
        <w:jc w:val="both"/>
      </w:pPr>
      <w:r>
        <w:rPr>
          <w:rFonts w:ascii="Times New Roman"/>
          <w:b w:val="false"/>
          <w:i w:val="false"/>
          <w:color w:val="000000"/>
          <w:sz w:val="28"/>
        </w:rPr>
        <w:t>
      5) не менее двух лет стажа работы на государственных должностях, в том числе не менее одного года на должностях следующей нижестоящей категории, предусмотренных штатным расписанием государственного органа, или не ниже категорий А-3, В-4, C-3, C-O-4, C-R-1, D-3, D-O-3, D-R-1, Е-2, E-R-1, или на административных государственных должностях корпуса "А", или на политических государственных должностях, определенных Реестром, при условии завершения обучения по программам послевузовского образования в организациях образования при Президенте Республики Казахстан или в зарубежных высших учебных заведениях по приоритетным специальностям, утверждаемым Рабочим органом или при наличии ученой степени;</w:t>
      </w:r>
    </w:p>
    <w:bookmarkEnd w:id="420"/>
    <w:bookmarkStart w:name="z427" w:id="421"/>
    <w:p>
      <w:pPr>
        <w:spacing w:after="0"/>
        <w:ind w:left="0"/>
        <w:jc w:val="both"/>
      </w:pPr>
      <w:r>
        <w:rPr>
          <w:rFonts w:ascii="Times New Roman"/>
          <w:b w:val="false"/>
          <w:i w:val="false"/>
          <w:color w:val="000000"/>
          <w:sz w:val="28"/>
        </w:rPr>
        <w:t>
      6) не менее пяти лет стажа работы в областях, соответствующих функциональным направлениям конкретной должности данной категории, при наличии стажа работы не менее одного года на руководящих должностях организаций, не являющихся государственными органами;</w:t>
      </w:r>
    </w:p>
    <w:bookmarkEnd w:id="421"/>
    <w:bookmarkStart w:name="z428" w:id="422"/>
    <w:p>
      <w:pPr>
        <w:spacing w:after="0"/>
        <w:ind w:left="0"/>
        <w:jc w:val="both"/>
      </w:pPr>
      <w:r>
        <w:rPr>
          <w:rFonts w:ascii="Times New Roman"/>
          <w:b w:val="false"/>
          <w:i w:val="false"/>
          <w:color w:val="000000"/>
          <w:sz w:val="28"/>
        </w:rPr>
        <w:t>
      7) на должность пресс-секретаря допускается наличие не менее пяти лет стажа работы в областях, соответствующих функциональным направлениям данной должности;</w:t>
      </w:r>
    </w:p>
    <w:bookmarkEnd w:id="422"/>
    <w:bookmarkStart w:name="z429" w:id="423"/>
    <w:p>
      <w:pPr>
        <w:spacing w:after="0"/>
        <w:ind w:left="0"/>
        <w:jc w:val="both"/>
      </w:pPr>
      <w:r>
        <w:rPr>
          <w:rFonts w:ascii="Times New Roman"/>
          <w:b w:val="false"/>
          <w:i w:val="false"/>
          <w:color w:val="000000"/>
          <w:sz w:val="28"/>
        </w:rPr>
        <w:t>
      8) не менее пяти лет стажа работы для лиц, зачисленных в Президентский молодежный кадровый резерв.</w:t>
      </w:r>
    </w:p>
    <w:bookmarkEnd w:id="423"/>
    <w:bookmarkStart w:name="z430" w:id="424"/>
    <w:p>
      <w:pPr>
        <w:spacing w:after="0"/>
        <w:ind w:left="0"/>
        <w:jc w:val="both"/>
      </w:pPr>
      <w:r>
        <w:rPr>
          <w:rFonts w:ascii="Times New Roman"/>
          <w:b w:val="false"/>
          <w:i w:val="false"/>
          <w:color w:val="000000"/>
          <w:sz w:val="28"/>
        </w:rPr>
        <w:t>
      42. К административным государственным должностям категории D-3 устанавливаются следующие требования:</w:t>
      </w:r>
    </w:p>
    <w:bookmarkEnd w:id="424"/>
    <w:bookmarkStart w:name="z431" w:id="425"/>
    <w:p>
      <w:pPr>
        <w:spacing w:after="0"/>
        <w:ind w:left="0"/>
        <w:jc w:val="both"/>
      </w:pPr>
      <w:r>
        <w:rPr>
          <w:rFonts w:ascii="Times New Roman"/>
          <w:b w:val="false"/>
          <w:i w:val="false"/>
          <w:color w:val="000000"/>
          <w:sz w:val="28"/>
        </w:rPr>
        <w:t>
      послевузовское или высшее образование;</w:t>
      </w:r>
    </w:p>
    <w:bookmarkEnd w:id="425"/>
    <w:bookmarkStart w:name="z432" w:id="426"/>
    <w:p>
      <w:pPr>
        <w:spacing w:after="0"/>
        <w:ind w:left="0"/>
        <w:jc w:val="both"/>
      </w:pPr>
      <w:r>
        <w:rPr>
          <w:rFonts w:ascii="Times New Roman"/>
          <w:b w:val="false"/>
          <w:i w:val="false"/>
          <w:color w:val="000000"/>
          <w:sz w:val="28"/>
        </w:rPr>
        <w:t>
      наличие следующих компетенций: стрессоустойчивость, инициативность, ответственность, ориентация на потребителя услуг и его информирование, добропорядочность, сотрудничество и взаимодействие, управление деятельностью, принятие решений, лидерство;</w:t>
      </w:r>
    </w:p>
    <w:bookmarkEnd w:id="426"/>
    <w:bookmarkStart w:name="z433" w:id="427"/>
    <w:p>
      <w:pPr>
        <w:spacing w:after="0"/>
        <w:ind w:left="0"/>
        <w:jc w:val="both"/>
      </w:pPr>
      <w:r>
        <w:rPr>
          <w:rFonts w:ascii="Times New Roman"/>
          <w:b w:val="false"/>
          <w:i w:val="false"/>
          <w:color w:val="000000"/>
          <w:sz w:val="28"/>
        </w:rPr>
        <w:t>
      опыт работы должен соответствовать одному из следующих требований:</w:t>
      </w:r>
    </w:p>
    <w:bookmarkEnd w:id="427"/>
    <w:bookmarkStart w:name="z434" w:id="428"/>
    <w:p>
      <w:pPr>
        <w:spacing w:after="0"/>
        <w:ind w:left="0"/>
        <w:jc w:val="both"/>
      </w:pPr>
      <w:r>
        <w:rPr>
          <w:rFonts w:ascii="Times New Roman"/>
          <w:b w:val="false"/>
          <w:i w:val="false"/>
          <w:color w:val="000000"/>
          <w:sz w:val="28"/>
        </w:rPr>
        <w:t>
      1) не менее трех лет стажа работы на государственных должностях, в том числе не менее одного года на должностях следующей нижестоящей категории, предусмотренных штатным расписанием государственного органа, или не ниже категорий А-4, B-5, C-4, C-O-5, C-R-2, D-4, D-O-4, D-R-2, Е-3, E-R-2, или на административных государственных должностях корпуса "А", или на политических государственных должностях, определенных Реестром;</w:t>
      </w:r>
    </w:p>
    <w:bookmarkEnd w:id="428"/>
    <w:bookmarkStart w:name="z435" w:id="429"/>
    <w:p>
      <w:pPr>
        <w:spacing w:after="0"/>
        <w:ind w:left="0"/>
        <w:jc w:val="both"/>
      </w:pPr>
      <w:r>
        <w:rPr>
          <w:rFonts w:ascii="Times New Roman"/>
          <w:b w:val="false"/>
          <w:i w:val="false"/>
          <w:color w:val="000000"/>
          <w:sz w:val="28"/>
        </w:rPr>
        <w:t>
      2) не менее четырех лет стажа работы в областях, соответствующих функциональным направлениям конкретной должности данной категории;</w:t>
      </w:r>
    </w:p>
    <w:bookmarkEnd w:id="429"/>
    <w:bookmarkStart w:name="z436" w:id="430"/>
    <w:p>
      <w:pPr>
        <w:spacing w:after="0"/>
        <w:ind w:left="0"/>
        <w:jc w:val="both"/>
      </w:pPr>
      <w:r>
        <w:rPr>
          <w:rFonts w:ascii="Times New Roman"/>
          <w:b w:val="false"/>
          <w:i w:val="false"/>
          <w:color w:val="000000"/>
          <w:sz w:val="28"/>
        </w:rPr>
        <w:t>
      3) не менее трех лет стажа работы на административных государственных должностях не ниже категорий А-4, B-5, C-4, C-O-5, C-R-2, D-4, D-O-4,D-R-2, Е-3, E-R-2, или на административных государственных должностях корпуса "А", или на политических государственных должностях, определенных Реестром, или в статусе депутата Парламента Республики Казахстан или депутата маслихата области, города республиканского значения, столицы, района (города областного значения), работающего на постоянной основе, или в статусе международного служащего;</w:t>
      </w:r>
    </w:p>
    <w:bookmarkEnd w:id="430"/>
    <w:bookmarkStart w:name="z437" w:id="431"/>
    <w:p>
      <w:pPr>
        <w:spacing w:after="0"/>
        <w:ind w:left="0"/>
        <w:jc w:val="both"/>
      </w:pPr>
      <w:r>
        <w:rPr>
          <w:rFonts w:ascii="Times New Roman"/>
          <w:b w:val="false"/>
          <w:i w:val="false"/>
          <w:color w:val="000000"/>
          <w:sz w:val="28"/>
        </w:rPr>
        <w:t>
      4) не менее четырех лет стажа работы на государственных должностях, в том числе не менее двух лет на руководящих должностях правоохранительных или специальных государственных органов, или руководящих должностях воинской службы;</w:t>
      </w:r>
    </w:p>
    <w:bookmarkEnd w:id="431"/>
    <w:bookmarkStart w:name="z438" w:id="432"/>
    <w:p>
      <w:pPr>
        <w:spacing w:after="0"/>
        <w:ind w:left="0"/>
        <w:jc w:val="both"/>
      </w:pPr>
      <w:r>
        <w:rPr>
          <w:rFonts w:ascii="Times New Roman"/>
          <w:b w:val="false"/>
          <w:i w:val="false"/>
          <w:color w:val="000000"/>
          <w:sz w:val="28"/>
        </w:rPr>
        <w:t>
      5) завершение обучения по программам послевузовского образования в организациях образования при Президенте Республики Казахстан или в зарубежных высших учебных заведениях по приоритетным специальностям, утверждаемым Рабочим органом;</w:t>
      </w:r>
    </w:p>
    <w:bookmarkEnd w:id="432"/>
    <w:bookmarkStart w:name="z439" w:id="433"/>
    <w:p>
      <w:pPr>
        <w:spacing w:after="0"/>
        <w:ind w:left="0"/>
        <w:jc w:val="both"/>
      </w:pPr>
      <w:r>
        <w:rPr>
          <w:rFonts w:ascii="Times New Roman"/>
          <w:b w:val="false"/>
          <w:i w:val="false"/>
          <w:color w:val="000000"/>
          <w:sz w:val="28"/>
        </w:rPr>
        <w:t>
      6) наличие ученой степени;</w:t>
      </w:r>
    </w:p>
    <w:bookmarkEnd w:id="433"/>
    <w:bookmarkStart w:name="z440" w:id="434"/>
    <w:p>
      <w:pPr>
        <w:spacing w:after="0"/>
        <w:ind w:left="0"/>
        <w:jc w:val="both"/>
      </w:pPr>
      <w:r>
        <w:rPr>
          <w:rFonts w:ascii="Times New Roman"/>
          <w:b w:val="false"/>
          <w:i w:val="false"/>
          <w:color w:val="000000"/>
          <w:sz w:val="28"/>
        </w:rPr>
        <w:t>
      7) не менее пяти лет стажа работы для лиц, зачисленных в Президентский молодежный кадровый резерв;</w:t>
      </w:r>
    </w:p>
    <w:bookmarkEnd w:id="434"/>
    <w:bookmarkStart w:name="z441" w:id="435"/>
    <w:p>
      <w:pPr>
        <w:spacing w:after="0"/>
        <w:ind w:left="0"/>
        <w:jc w:val="both"/>
      </w:pPr>
      <w:r>
        <w:rPr>
          <w:rFonts w:ascii="Times New Roman"/>
          <w:b w:val="false"/>
          <w:i w:val="false"/>
          <w:color w:val="000000"/>
          <w:sz w:val="28"/>
        </w:rPr>
        <w:t>
      8) на должности советника и помощника опыт работы не требуется.</w:t>
      </w:r>
    </w:p>
    <w:bookmarkEnd w:id="435"/>
    <w:bookmarkStart w:name="z442" w:id="436"/>
    <w:p>
      <w:pPr>
        <w:spacing w:after="0"/>
        <w:ind w:left="0"/>
        <w:jc w:val="both"/>
      </w:pPr>
      <w:r>
        <w:rPr>
          <w:rFonts w:ascii="Times New Roman"/>
          <w:b w:val="false"/>
          <w:i w:val="false"/>
          <w:color w:val="000000"/>
          <w:sz w:val="28"/>
        </w:rPr>
        <w:t>
      43. К административным государственным должностям категории D-4 устанавливаются следующие требования:</w:t>
      </w:r>
    </w:p>
    <w:bookmarkEnd w:id="436"/>
    <w:bookmarkStart w:name="z443" w:id="437"/>
    <w:p>
      <w:pPr>
        <w:spacing w:after="0"/>
        <w:ind w:left="0"/>
        <w:jc w:val="both"/>
      </w:pPr>
      <w:r>
        <w:rPr>
          <w:rFonts w:ascii="Times New Roman"/>
          <w:b w:val="false"/>
          <w:i w:val="false"/>
          <w:color w:val="000000"/>
          <w:sz w:val="28"/>
        </w:rPr>
        <w:t>
      послевузовское или высшее образование;</w:t>
      </w:r>
    </w:p>
    <w:bookmarkEnd w:id="437"/>
    <w:bookmarkStart w:name="z444" w:id="438"/>
    <w:p>
      <w:pPr>
        <w:spacing w:after="0"/>
        <w:ind w:left="0"/>
        <w:jc w:val="both"/>
      </w:pPr>
      <w:r>
        <w:rPr>
          <w:rFonts w:ascii="Times New Roman"/>
          <w:b w:val="false"/>
          <w:i w:val="false"/>
          <w:color w:val="000000"/>
          <w:sz w:val="28"/>
        </w:rPr>
        <w:t>
      наличие следующих компетенций: стрессоустойчивость, инициативность, ответственность, ориентация на потребителя услуг и его информирование, добропорядочность, саморазвитие, оперативность, сотрудничество и взаимодействие, управление деятельностью;</w:t>
      </w:r>
    </w:p>
    <w:bookmarkEnd w:id="438"/>
    <w:bookmarkStart w:name="z445" w:id="439"/>
    <w:p>
      <w:pPr>
        <w:spacing w:after="0"/>
        <w:ind w:left="0"/>
        <w:jc w:val="both"/>
      </w:pPr>
      <w:r>
        <w:rPr>
          <w:rFonts w:ascii="Times New Roman"/>
          <w:b w:val="false"/>
          <w:i w:val="false"/>
          <w:color w:val="000000"/>
          <w:sz w:val="28"/>
        </w:rPr>
        <w:t>
      опыт работы должен соответствовать одному из следующих требований:</w:t>
      </w:r>
    </w:p>
    <w:bookmarkEnd w:id="439"/>
    <w:bookmarkStart w:name="z446" w:id="440"/>
    <w:p>
      <w:pPr>
        <w:spacing w:after="0"/>
        <w:ind w:left="0"/>
        <w:jc w:val="both"/>
      </w:pPr>
      <w:r>
        <w:rPr>
          <w:rFonts w:ascii="Times New Roman"/>
          <w:b w:val="false"/>
          <w:i w:val="false"/>
          <w:color w:val="000000"/>
          <w:sz w:val="28"/>
        </w:rPr>
        <w:t>
      1) не менее одного года стажа работы на государственных должностях;</w:t>
      </w:r>
    </w:p>
    <w:bookmarkEnd w:id="440"/>
    <w:bookmarkStart w:name="z447" w:id="441"/>
    <w:p>
      <w:pPr>
        <w:spacing w:after="0"/>
        <w:ind w:left="0"/>
        <w:jc w:val="both"/>
      </w:pPr>
      <w:r>
        <w:rPr>
          <w:rFonts w:ascii="Times New Roman"/>
          <w:b w:val="false"/>
          <w:i w:val="false"/>
          <w:color w:val="000000"/>
          <w:sz w:val="28"/>
        </w:rPr>
        <w:t>
      2) не менее одного года стажа работы в статусе депутата Парламента Республики Казахстан или депутата маслихата области, города республиканского значения, столицы, района (города областного значения), работающего на постоянной основе, или в статусе международного служащего;</w:t>
      </w:r>
    </w:p>
    <w:bookmarkEnd w:id="441"/>
    <w:bookmarkStart w:name="z448" w:id="442"/>
    <w:p>
      <w:pPr>
        <w:spacing w:after="0"/>
        <w:ind w:left="0"/>
        <w:jc w:val="both"/>
      </w:pPr>
      <w:r>
        <w:rPr>
          <w:rFonts w:ascii="Times New Roman"/>
          <w:b w:val="false"/>
          <w:i w:val="false"/>
          <w:color w:val="000000"/>
          <w:sz w:val="28"/>
        </w:rPr>
        <w:t>
      3) не менее двух лет стажа работы в областях, соответствующих функциональным направлениям конкретной должности данной категории;</w:t>
      </w:r>
    </w:p>
    <w:bookmarkEnd w:id="442"/>
    <w:bookmarkStart w:name="z449" w:id="443"/>
    <w:p>
      <w:pPr>
        <w:spacing w:after="0"/>
        <w:ind w:left="0"/>
        <w:jc w:val="both"/>
      </w:pPr>
      <w:r>
        <w:rPr>
          <w:rFonts w:ascii="Times New Roman"/>
          <w:b w:val="false"/>
          <w:i w:val="false"/>
          <w:color w:val="000000"/>
          <w:sz w:val="28"/>
        </w:rPr>
        <w:t>
      4) завершение обучения по программам послевузовского образования в организациях образования при Президенте Республики Казахстан или в зарубежных высших учебных заведениях по приоритетным специальностям, утверждаемым Рабочим органом;</w:t>
      </w:r>
    </w:p>
    <w:bookmarkEnd w:id="443"/>
    <w:bookmarkStart w:name="z450" w:id="444"/>
    <w:p>
      <w:pPr>
        <w:spacing w:after="0"/>
        <w:ind w:left="0"/>
        <w:jc w:val="both"/>
      </w:pPr>
      <w:r>
        <w:rPr>
          <w:rFonts w:ascii="Times New Roman"/>
          <w:b w:val="false"/>
          <w:i w:val="false"/>
          <w:color w:val="000000"/>
          <w:sz w:val="28"/>
        </w:rPr>
        <w:t>
      5) наличие ученой степени;</w:t>
      </w:r>
    </w:p>
    <w:bookmarkEnd w:id="444"/>
    <w:bookmarkStart w:name="z451" w:id="445"/>
    <w:p>
      <w:pPr>
        <w:spacing w:after="0"/>
        <w:ind w:left="0"/>
        <w:jc w:val="both"/>
      </w:pPr>
      <w:r>
        <w:rPr>
          <w:rFonts w:ascii="Times New Roman"/>
          <w:b w:val="false"/>
          <w:i w:val="false"/>
          <w:color w:val="000000"/>
          <w:sz w:val="28"/>
        </w:rPr>
        <w:t>
      6) не менее пяти лет стажа работы для лиц, зачисленных в Президентский молодежный кадровый резерв.</w:t>
      </w:r>
    </w:p>
    <w:bookmarkEnd w:id="445"/>
    <w:bookmarkStart w:name="z452" w:id="446"/>
    <w:p>
      <w:pPr>
        <w:spacing w:after="0"/>
        <w:ind w:left="0"/>
        <w:jc w:val="both"/>
      </w:pPr>
      <w:r>
        <w:rPr>
          <w:rFonts w:ascii="Times New Roman"/>
          <w:b w:val="false"/>
          <w:i w:val="false"/>
          <w:color w:val="000000"/>
          <w:sz w:val="28"/>
        </w:rPr>
        <w:t>
      44. К административным государственным должностям категории D-5 устанавливаются следующие требования:</w:t>
      </w:r>
    </w:p>
    <w:bookmarkEnd w:id="446"/>
    <w:bookmarkStart w:name="z453" w:id="447"/>
    <w:p>
      <w:pPr>
        <w:spacing w:after="0"/>
        <w:ind w:left="0"/>
        <w:jc w:val="both"/>
      </w:pPr>
      <w:r>
        <w:rPr>
          <w:rFonts w:ascii="Times New Roman"/>
          <w:b w:val="false"/>
          <w:i w:val="false"/>
          <w:color w:val="000000"/>
          <w:sz w:val="28"/>
        </w:rPr>
        <w:t>
      послевузовское или высшее, допускается послесреднее образование при наличии не менее одного года стажа работы на государственных должностях или не менее двух лет стажа работы в областях, соответствующих функциональным направлениям конкретной должности данной категории;</w:t>
      </w:r>
    </w:p>
    <w:bookmarkEnd w:id="447"/>
    <w:bookmarkStart w:name="z454" w:id="448"/>
    <w:p>
      <w:pPr>
        <w:spacing w:after="0"/>
        <w:ind w:left="0"/>
        <w:jc w:val="both"/>
      </w:pPr>
      <w:r>
        <w:rPr>
          <w:rFonts w:ascii="Times New Roman"/>
          <w:b w:val="false"/>
          <w:i w:val="false"/>
          <w:color w:val="000000"/>
          <w:sz w:val="28"/>
        </w:rPr>
        <w:t>
      наличие следующих компетенций: стрессоустойчивость, инициативность, ответственность, ориентация на потребителя услуг и его информирование, добропорядочность, саморазвитие, оперативность, сотрудничество и взаимодействие, управление деятельностью;</w:t>
      </w:r>
    </w:p>
    <w:bookmarkEnd w:id="448"/>
    <w:bookmarkStart w:name="z455" w:id="449"/>
    <w:p>
      <w:pPr>
        <w:spacing w:after="0"/>
        <w:ind w:left="0"/>
        <w:jc w:val="both"/>
      </w:pPr>
      <w:r>
        <w:rPr>
          <w:rFonts w:ascii="Times New Roman"/>
          <w:b w:val="false"/>
          <w:i w:val="false"/>
          <w:color w:val="000000"/>
          <w:sz w:val="28"/>
        </w:rPr>
        <w:t>
      опыт работы при наличии послевузовского или высшего образования не требуется.</w:t>
      </w:r>
    </w:p>
    <w:bookmarkEnd w:id="449"/>
    <w:bookmarkStart w:name="z456" w:id="450"/>
    <w:p>
      <w:pPr>
        <w:spacing w:after="0"/>
        <w:ind w:left="0"/>
        <w:jc w:val="both"/>
      </w:pPr>
      <w:r>
        <w:rPr>
          <w:rFonts w:ascii="Times New Roman"/>
          <w:b w:val="false"/>
          <w:i w:val="false"/>
          <w:color w:val="000000"/>
          <w:sz w:val="28"/>
        </w:rPr>
        <w:t>
      45. К административным государственным должностям категории D-О-1 устанавливаются следующие требования:</w:t>
      </w:r>
    </w:p>
    <w:bookmarkEnd w:id="450"/>
    <w:bookmarkStart w:name="z457" w:id="451"/>
    <w:p>
      <w:pPr>
        <w:spacing w:after="0"/>
        <w:ind w:left="0"/>
        <w:jc w:val="both"/>
      </w:pPr>
      <w:r>
        <w:rPr>
          <w:rFonts w:ascii="Times New Roman"/>
          <w:b w:val="false"/>
          <w:i w:val="false"/>
          <w:color w:val="000000"/>
          <w:sz w:val="28"/>
        </w:rPr>
        <w:t>
      послевузовское или высшее образование;</w:t>
      </w:r>
    </w:p>
    <w:bookmarkEnd w:id="451"/>
    <w:bookmarkStart w:name="z458" w:id="452"/>
    <w:p>
      <w:pPr>
        <w:spacing w:after="0"/>
        <w:ind w:left="0"/>
        <w:jc w:val="both"/>
      </w:pPr>
      <w:r>
        <w:rPr>
          <w:rFonts w:ascii="Times New Roman"/>
          <w:b w:val="false"/>
          <w:i w:val="false"/>
          <w:color w:val="000000"/>
          <w:sz w:val="28"/>
        </w:rPr>
        <w:t>
      наличие следующих компетенций: стрессоустойчивость, инициативность, ответственность, ориентация на потребителя услуг и его информирование, добропорядочность, сотрудничество и взаимодействие, управление деятельностью, принятие решений, лидерство, стратегическое мышление, управление изменениями;</w:t>
      </w:r>
    </w:p>
    <w:bookmarkEnd w:id="452"/>
    <w:bookmarkStart w:name="z459" w:id="453"/>
    <w:p>
      <w:pPr>
        <w:spacing w:after="0"/>
        <w:ind w:left="0"/>
        <w:jc w:val="both"/>
      </w:pPr>
      <w:r>
        <w:rPr>
          <w:rFonts w:ascii="Times New Roman"/>
          <w:b w:val="false"/>
          <w:i w:val="false"/>
          <w:color w:val="000000"/>
          <w:sz w:val="28"/>
        </w:rPr>
        <w:t>
      опыт работы должен соответствовать одному из следующих требований:</w:t>
      </w:r>
    </w:p>
    <w:bookmarkEnd w:id="453"/>
    <w:bookmarkStart w:name="z460" w:id="454"/>
    <w:p>
      <w:pPr>
        <w:spacing w:after="0"/>
        <w:ind w:left="0"/>
        <w:jc w:val="both"/>
      </w:pPr>
      <w:r>
        <w:rPr>
          <w:rFonts w:ascii="Times New Roman"/>
          <w:b w:val="false"/>
          <w:i w:val="false"/>
          <w:color w:val="000000"/>
          <w:sz w:val="28"/>
        </w:rPr>
        <w:t>
      1) не менее четырех лет стажа работы на государственных должностях, в том числе не менее одного года на должностях следующей нижестоящей категории, предусмотренных штатным расписанием государственного органа, или не ниже категорий А-3, B-4, C-3, C-O-2, C-R-1, D-3, D-O-2, D-R-1, Е-2, E-R-1, или на административных государственных должностях корпуса "А", или на политических государственных должностях, определенных Реестром;</w:t>
      </w:r>
    </w:p>
    <w:bookmarkEnd w:id="454"/>
    <w:bookmarkStart w:name="z461" w:id="455"/>
    <w:p>
      <w:pPr>
        <w:spacing w:after="0"/>
        <w:ind w:left="0"/>
        <w:jc w:val="both"/>
      </w:pPr>
      <w:r>
        <w:rPr>
          <w:rFonts w:ascii="Times New Roman"/>
          <w:b w:val="false"/>
          <w:i w:val="false"/>
          <w:color w:val="000000"/>
          <w:sz w:val="28"/>
        </w:rPr>
        <w:t>
      2) не менее пяти лет стажа работы в областях, соответствующих функциональным направлениям конкретной должности данной категории, при наличии стажа работы не менее одного года на должностях следующей нижестоящей категории, предусмотренных штатным расписанием государственного органа, или не ниже категорий А-3, B-4, C-3, C-O-2, C-R-1, D-3, D-O-2, D-R-1, Е-2, E-R-1, или на административных государственных должностях корпуса "А", или на политических государственных должностях, определенных Реестром;</w:t>
      </w:r>
    </w:p>
    <w:bookmarkEnd w:id="455"/>
    <w:bookmarkStart w:name="z462" w:id="456"/>
    <w:p>
      <w:pPr>
        <w:spacing w:after="0"/>
        <w:ind w:left="0"/>
        <w:jc w:val="both"/>
      </w:pPr>
      <w:r>
        <w:rPr>
          <w:rFonts w:ascii="Times New Roman"/>
          <w:b w:val="false"/>
          <w:i w:val="false"/>
          <w:color w:val="000000"/>
          <w:sz w:val="28"/>
        </w:rPr>
        <w:t>
      3) не менее четырех лет стажа работы на административных государственных должностях не ниже категорий А-3, B-4, C-3, C-O-2, C-R-1, D-3, D-O-2, D-R-1,Е-2, E-R-1, или на административных государственных должностях корпуса "А", или на политических государственных должностях, определенных Реестром, или в статусе депутата Парламента Республики Казахстан или депутата маслихата области, города республиканского значения, столицы, работающего на постоянной основе, или в статусе международного служащего;</w:t>
      </w:r>
    </w:p>
    <w:bookmarkEnd w:id="456"/>
    <w:bookmarkStart w:name="z463" w:id="457"/>
    <w:p>
      <w:pPr>
        <w:spacing w:after="0"/>
        <w:ind w:left="0"/>
        <w:jc w:val="both"/>
      </w:pPr>
      <w:r>
        <w:rPr>
          <w:rFonts w:ascii="Times New Roman"/>
          <w:b w:val="false"/>
          <w:i w:val="false"/>
          <w:color w:val="000000"/>
          <w:sz w:val="28"/>
        </w:rPr>
        <w:t>
      4) не менее пяти лет стажа работы на государственных должностях, в том числе не менее трех лет на руководящих должностях правоохранительных или специальных государственных органов, или руководящих должностях воинской службы;</w:t>
      </w:r>
    </w:p>
    <w:bookmarkEnd w:id="457"/>
    <w:bookmarkStart w:name="z464" w:id="458"/>
    <w:p>
      <w:pPr>
        <w:spacing w:after="0"/>
        <w:ind w:left="0"/>
        <w:jc w:val="both"/>
      </w:pPr>
      <w:r>
        <w:rPr>
          <w:rFonts w:ascii="Times New Roman"/>
          <w:b w:val="false"/>
          <w:i w:val="false"/>
          <w:color w:val="000000"/>
          <w:sz w:val="28"/>
        </w:rPr>
        <w:t>
      5) не менее двух лет стажа работы на государственных должностях, в том числе не менее одного года на должностях следующей нижестоящей категории, предусмотренных штатным расписанием государственного органа, или не ниже категорий А-3, B-4, C-3, C-O-2, C-R-1, D-3, D-O-2,D-R-1, Е-2, E-R-1, или на административных государственных должностях корпуса "А", или на политических государственных должностях, определенных Реестром, при условии завершения обучения по программам послевузовского образования в организациях образования при Президенте Республики Казахстан или в зарубежных высших учебных заведениях по приоритетным специальностям, утверждаемым Рабочим органом или при наличии ученой степени;</w:t>
      </w:r>
    </w:p>
    <w:bookmarkEnd w:id="458"/>
    <w:bookmarkStart w:name="z465" w:id="459"/>
    <w:p>
      <w:pPr>
        <w:spacing w:after="0"/>
        <w:ind w:left="0"/>
        <w:jc w:val="both"/>
      </w:pPr>
      <w:r>
        <w:rPr>
          <w:rFonts w:ascii="Times New Roman"/>
          <w:b w:val="false"/>
          <w:i w:val="false"/>
          <w:color w:val="000000"/>
          <w:sz w:val="28"/>
        </w:rPr>
        <w:t>
      6) не менее шести лет стажа работы в областях, соответствующих функциональным направлениям конкретной должности данной категории, при наличии стажа работы не менее двух лет на руководящих должностях организаций, не являющихся государственными органами;</w:t>
      </w:r>
    </w:p>
    <w:bookmarkEnd w:id="459"/>
    <w:bookmarkStart w:name="z466" w:id="460"/>
    <w:p>
      <w:pPr>
        <w:spacing w:after="0"/>
        <w:ind w:left="0"/>
        <w:jc w:val="both"/>
      </w:pPr>
      <w:r>
        <w:rPr>
          <w:rFonts w:ascii="Times New Roman"/>
          <w:b w:val="false"/>
          <w:i w:val="false"/>
          <w:color w:val="000000"/>
          <w:sz w:val="28"/>
        </w:rPr>
        <w:t>
      7) не менее пяти лет стажа работы для лиц, зачисленных в Президентский молодежный кадровый резерв.</w:t>
      </w:r>
    </w:p>
    <w:bookmarkEnd w:id="460"/>
    <w:bookmarkStart w:name="z467" w:id="461"/>
    <w:p>
      <w:pPr>
        <w:spacing w:after="0"/>
        <w:ind w:left="0"/>
        <w:jc w:val="both"/>
      </w:pPr>
      <w:r>
        <w:rPr>
          <w:rFonts w:ascii="Times New Roman"/>
          <w:b w:val="false"/>
          <w:i w:val="false"/>
          <w:color w:val="000000"/>
          <w:sz w:val="28"/>
        </w:rPr>
        <w:t>
      46. К административным государственным должностям категории D-О-2 устанавливаются следующие требования:</w:t>
      </w:r>
    </w:p>
    <w:bookmarkEnd w:id="461"/>
    <w:bookmarkStart w:name="z468" w:id="462"/>
    <w:p>
      <w:pPr>
        <w:spacing w:after="0"/>
        <w:ind w:left="0"/>
        <w:jc w:val="both"/>
      </w:pPr>
      <w:r>
        <w:rPr>
          <w:rFonts w:ascii="Times New Roman"/>
          <w:b w:val="false"/>
          <w:i w:val="false"/>
          <w:color w:val="000000"/>
          <w:sz w:val="28"/>
        </w:rPr>
        <w:t>
      послевузовское или высшее образование;</w:t>
      </w:r>
    </w:p>
    <w:bookmarkEnd w:id="462"/>
    <w:bookmarkStart w:name="z469" w:id="463"/>
    <w:p>
      <w:pPr>
        <w:spacing w:after="0"/>
        <w:ind w:left="0"/>
        <w:jc w:val="both"/>
      </w:pPr>
      <w:r>
        <w:rPr>
          <w:rFonts w:ascii="Times New Roman"/>
          <w:b w:val="false"/>
          <w:i w:val="false"/>
          <w:color w:val="000000"/>
          <w:sz w:val="28"/>
        </w:rPr>
        <w:t>
      наличие следующих компетенций: стрессоустойчивость, инициативность, ответственность, ориентация на потребителя услуг и его информирование, добропорядочность, сотрудничество и взаимодействие, управление деятельностью, принятие решений, лидерство, стратегическое мышление, управление изменениями;</w:t>
      </w:r>
    </w:p>
    <w:bookmarkEnd w:id="463"/>
    <w:bookmarkStart w:name="z470" w:id="464"/>
    <w:p>
      <w:pPr>
        <w:spacing w:after="0"/>
        <w:ind w:left="0"/>
        <w:jc w:val="both"/>
      </w:pPr>
      <w:r>
        <w:rPr>
          <w:rFonts w:ascii="Times New Roman"/>
          <w:b w:val="false"/>
          <w:i w:val="false"/>
          <w:color w:val="000000"/>
          <w:sz w:val="28"/>
        </w:rPr>
        <w:t>
      опыт работы должен соответствовать одному из следующих требований:</w:t>
      </w:r>
    </w:p>
    <w:bookmarkEnd w:id="464"/>
    <w:bookmarkStart w:name="z471" w:id="465"/>
    <w:p>
      <w:pPr>
        <w:spacing w:after="0"/>
        <w:ind w:left="0"/>
        <w:jc w:val="both"/>
      </w:pPr>
      <w:r>
        <w:rPr>
          <w:rFonts w:ascii="Times New Roman"/>
          <w:b w:val="false"/>
          <w:i w:val="false"/>
          <w:color w:val="000000"/>
          <w:sz w:val="28"/>
        </w:rPr>
        <w:t>
      1) не менее трех лет стажа работы на государственных должностях, в том числе не менее одного года на должностях следующей нижестоящей категории, предусмотренных штатным расписанием государственного органа, или не ниже категорий А-4, B-5, C-4, C-O-4, C-R-2, D-4, D-O-3, D-R-2, Е-3, E-R-2, E-G-1, или на административных государственных должностях корпуса "А", или на политических государственных должностях, определенных Реестром;</w:t>
      </w:r>
    </w:p>
    <w:bookmarkEnd w:id="465"/>
    <w:bookmarkStart w:name="z472" w:id="466"/>
    <w:p>
      <w:pPr>
        <w:spacing w:after="0"/>
        <w:ind w:left="0"/>
        <w:jc w:val="both"/>
      </w:pPr>
      <w:r>
        <w:rPr>
          <w:rFonts w:ascii="Times New Roman"/>
          <w:b w:val="false"/>
          <w:i w:val="false"/>
          <w:color w:val="000000"/>
          <w:sz w:val="28"/>
        </w:rPr>
        <w:t>
      2) не менее четырех лет стажа работы в областях, соответствующих функциональным направлениям конкретной должности данной категории, при наличии стажа работы не менее одного года на должностях следующей нижестоящей категории, предусмотренных штатным расписанием государственного органа, либо не ниже категорий А-4, B-5, C-4, C-O-4, C-R-2, D-4, D-O-3, D-R-2, Е-3, E-R-2, E-G-1, или на административных государственных должностях корпуса "А", или на политических государственных должностях, определенных Реестром;</w:t>
      </w:r>
    </w:p>
    <w:bookmarkEnd w:id="466"/>
    <w:bookmarkStart w:name="z473" w:id="467"/>
    <w:p>
      <w:pPr>
        <w:spacing w:after="0"/>
        <w:ind w:left="0"/>
        <w:jc w:val="both"/>
      </w:pPr>
      <w:r>
        <w:rPr>
          <w:rFonts w:ascii="Times New Roman"/>
          <w:b w:val="false"/>
          <w:i w:val="false"/>
          <w:color w:val="000000"/>
          <w:sz w:val="28"/>
        </w:rPr>
        <w:t>
      3) не менее трех лет стажа работы на административных государственных должностях не ниже категорий А-4, B-5, C-4, C-O-4, C-R-2, D-4, D-O-3, D-R-2, Е-3, E-R-2, E-G-1, или на административных государственных должностях корпуса "А", или на политических должностях, или в статусе депутата Парламента Республики Казахстан или депутата маслихата области, города республиканского значения, столицы, работающего на постоянной основе, или в статусе международного служащего;</w:t>
      </w:r>
    </w:p>
    <w:bookmarkEnd w:id="467"/>
    <w:bookmarkStart w:name="z474" w:id="468"/>
    <w:p>
      <w:pPr>
        <w:spacing w:after="0"/>
        <w:ind w:left="0"/>
        <w:jc w:val="both"/>
      </w:pPr>
      <w:r>
        <w:rPr>
          <w:rFonts w:ascii="Times New Roman"/>
          <w:b w:val="false"/>
          <w:i w:val="false"/>
          <w:color w:val="000000"/>
          <w:sz w:val="28"/>
        </w:rPr>
        <w:t>
      4) не менее четырех лет стажа работы на государственных должностях, в том числе не менее двух лет на руководящих должностях правоохранительных или специальных государственных органов, или руководящих должностях воинской службы;</w:t>
      </w:r>
    </w:p>
    <w:bookmarkEnd w:id="468"/>
    <w:bookmarkStart w:name="z475" w:id="469"/>
    <w:p>
      <w:pPr>
        <w:spacing w:after="0"/>
        <w:ind w:left="0"/>
        <w:jc w:val="both"/>
      </w:pPr>
      <w:r>
        <w:rPr>
          <w:rFonts w:ascii="Times New Roman"/>
          <w:b w:val="false"/>
          <w:i w:val="false"/>
          <w:color w:val="000000"/>
          <w:sz w:val="28"/>
        </w:rPr>
        <w:t>
      5) завершение обучения по программам послевузовского образования в организациях образования при Президенте Республики Казахстан или в зарубежных высших учебных заведениях по приоритетным специальностям, утверждаемым Рабочим органом;</w:t>
      </w:r>
    </w:p>
    <w:bookmarkEnd w:id="469"/>
    <w:bookmarkStart w:name="z476" w:id="470"/>
    <w:p>
      <w:pPr>
        <w:spacing w:after="0"/>
        <w:ind w:left="0"/>
        <w:jc w:val="both"/>
      </w:pPr>
      <w:r>
        <w:rPr>
          <w:rFonts w:ascii="Times New Roman"/>
          <w:b w:val="false"/>
          <w:i w:val="false"/>
          <w:color w:val="000000"/>
          <w:sz w:val="28"/>
        </w:rPr>
        <w:t>
      6) наличие ученой степени;</w:t>
      </w:r>
    </w:p>
    <w:bookmarkEnd w:id="470"/>
    <w:bookmarkStart w:name="z477" w:id="471"/>
    <w:p>
      <w:pPr>
        <w:spacing w:after="0"/>
        <w:ind w:left="0"/>
        <w:jc w:val="both"/>
      </w:pPr>
      <w:r>
        <w:rPr>
          <w:rFonts w:ascii="Times New Roman"/>
          <w:b w:val="false"/>
          <w:i w:val="false"/>
          <w:color w:val="000000"/>
          <w:sz w:val="28"/>
        </w:rPr>
        <w:t>
      7) не менее пяти лет стажа работы в областях, соответствующих функциональным направлениям конкретной должности данной категории, при наличии стажа работы не менее одного года на руководящих должностях организаций, не являющихся государственными органами;</w:t>
      </w:r>
    </w:p>
    <w:bookmarkEnd w:id="471"/>
    <w:bookmarkStart w:name="z478" w:id="472"/>
    <w:p>
      <w:pPr>
        <w:spacing w:after="0"/>
        <w:ind w:left="0"/>
        <w:jc w:val="both"/>
      </w:pPr>
      <w:r>
        <w:rPr>
          <w:rFonts w:ascii="Times New Roman"/>
          <w:b w:val="false"/>
          <w:i w:val="false"/>
          <w:color w:val="000000"/>
          <w:sz w:val="28"/>
        </w:rPr>
        <w:t>
      8) не менее пяти лет стажа работы для лиц, зачисленных в Президентский молодежный кадровый резерв.</w:t>
      </w:r>
    </w:p>
    <w:bookmarkEnd w:id="472"/>
    <w:bookmarkStart w:name="z479" w:id="473"/>
    <w:p>
      <w:pPr>
        <w:spacing w:after="0"/>
        <w:ind w:left="0"/>
        <w:jc w:val="both"/>
      </w:pPr>
      <w:r>
        <w:rPr>
          <w:rFonts w:ascii="Times New Roman"/>
          <w:b w:val="false"/>
          <w:i w:val="false"/>
          <w:color w:val="000000"/>
          <w:sz w:val="28"/>
        </w:rPr>
        <w:t>
      47. К административным государственным должностям категории D-О-3 устанавливаются следующие требования:</w:t>
      </w:r>
    </w:p>
    <w:bookmarkEnd w:id="473"/>
    <w:bookmarkStart w:name="z480" w:id="474"/>
    <w:p>
      <w:pPr>
        <w:spacing w:after="0"/>
        <w:ind w:left="0"/>
        <w:jc w:val="both"/>
      </w:pPr>
      <w:r>
        <w:rPr>
          <w:rFonts w:ascii="Times New Roman"/>
          <w:b w:val="false"/>
          <w:i w:val="false"/>
          <w:color w:val="000000"/>
          <w:sz w:val="28"/>
        </w:rPr>
        <w:t>
      послевузовское или высшее образование;</w:t>
      </w:r>
    </w:p>
    <w:bookmarkEnd w:id="474"/>
    <w:bookmarkStart w:name="z481" w:id="475"/>
    <w:p>
      <w:pPr>
        <w:spacing w:after="0"/>
        <w:ind w:left="0"/>
        <w:jc w:val="both"/>
      </w:pPr>
      <w:r>
        <w:rPr>
          <w:rFonts w:ascii="Times New Roman"/>
          <w:b w:val="false"/>
          <w:i w:val="false"/>
          <w:color w:val="000000"/>
          <w:sz w:val="28"/>
        </w:rPr>
        <w:t>
      наличие следующих компетенций: стрессоустойчивость, инициативность, ответственность, ориентация на потребителя услуг и его информирование, добропорядочность, сотрудничество и взаимодействие, управление деятельностью, принятие решений, лидерство;</w:t>
      </w:r>
    </w:p>
    <w:bookmarkEnd w:id="475"/>
    <w:bookmarkStart w:name="z482" w:id="476"/>
    <w:p>
      <w:pPr>
        <w:spacing w:after="0"/>
        <w:ind w:left="0"/>
        <w:jc w:val="both"/>
      </w:pPr>
      <w:r>
        <w:rPr>
          <w:rFonts w:ascii="Times New Roman"/>
          <w:b w:val="false"/>
          <w:i w:val="false"/>
          <w:color w:val="000000"/>
          <w:sz w:val="28"/>
        </w:rPr>
        <w:t>
      опыт работы должен соответствовать одному из следующих требований:</w:t>
      </w:r>
    </w:p>
    <w:bookmarkEnd w:id="476"/>
    <w:bookmarkStart w:name="z483" w:id="477"/>
    <w:p>
      <w:pPr>
        <w:spacing w:after="0"/>
        <w:ind w:left="0"/>
        <w:jc w:val="both"/>
      </w:pPr>
      <w:r>
        <w:rPr>
          <w:rFonts w:ascii="Times New Roman"/>
          <w:b w:val="false"/>
          <w:i w:val="false"/>
          <w:color w:val="000000"/>
          <w:sz w:val="28"/>
        </w:rPr>
        <w:t>
      1) не менее одного года стажа работы на государственных должностях;</w:t>
      </w:r>
    </w:p>
    <w:bookmarkEnd w:id="477"/>
    <w:bookmarkStart w:name="z484" w:id="478"/>
    <w:p>
      <w:pPr>
        <w:spacing w:after="0"/>
        <w:ind w:left="0"/>
        <w:jc w:val="both"/>
      </w:pPr>
      <w:r>
        <w:rPr>
          <w:rFonts w:ascii="Times New Roman"/>
          <w:b w:val="false"/>
          <w:i w:val="false"/>
          <w:color w:val="000000"/>
          <w:sz w:val="28"/>
        </w:rPr>
        <w:t>
      2) не менее трех лет стажа работы в областях, соответствующих функциональным направлениям конкретной должности данной категории;</w:t>
      </w:r>
    </w:p>
    <w:bookmarkEnd w:id="478"/>
    <w:bookmarkStart w:name="z485" w:id="479"/>
    <w:p>
      <w:pPr>
        <w:spacing w:after="0"/>
        <w:ind w:left="0"/>
        <w:jc w:val="both"/>
      </w:pPr>
      <w:r>
        <w:rPr>
          <w:rFonts w:ascii="Times New Roman"/>
          <w:b w:val="false"/>
          <w:i w:val="false"/>
          <w:color w:val="000000"/>
          <w:sz w:val="28"/>
        </w:rPr>
        <w:t>
      3) не менее двух лет стажа работы в статусе депутата Парламента Республики Казахстан или депутата маслихата области, города республиканского значения, столицы, района (города областного значения), работающего на постоянной основе, или в статусе международного служащего;</w:t>
      </w:r>
    </w:p>
    <w:bookmarkEnd w:id="479"/>
    <w:bookmarkStart w:name="z486" w:id="480"/>
    <w:p>
      <w:pPr>
        <w:spacing w:after="0"/>
        <w:ind w:left="0"/>
        <w:jc w:val="both"/>
      </w:pPr>
      <w:r>
        <w:rPr>
          <w:rFonts w:ascii="Times New Roman"/>
          <w:b w:val="false"/>
          <w:i w:val="false"/>
          <w:color w:val="000000"/>
          <w:sz w:val="28"/>
        </w:rPr>
        <w:t>
      4) завершение обучения по программам послевузовского образования в организациях образования при Президенте Республики Казахстан или в зарубежных высших учебных заведениях по приоритетным специальностям, утверждаемым Рабочим органом;</w:t>
      </w:r>
    </w:p>
    <w:bookmarkEnd w:id="480"/>
    <w:bookmarkStart w:name="z487" w:id="481"/>
    <w:p>
      <w:pPr>
        <w:spacing w:after="0"/>
        <w:ind w:left="0"/>
        <w:jc w:val="both"/>
      </w:pPr>
      <w:r>
        <w:rPr>
          <w:rFonts w:ascii="Times New Roman"/>
          <w:b w:val="false"/>
          <w:i w:val="false"/>
          <w:color w:val="000000"/>
          <w:sz w:val="28"/>
        </w:rPr>
        <w:t>
      5) наличие ученой степени;</w:t>
      </w:r>
    </w:p>
    <w:bookmarkEnd w:id="481"/>
    <w:bookmarkStart w:name="z488" w:id="482"/>
    <w:p>
      <w:pPr>
        <w:spacing w:after="0"/>
        <w:ind w:left="0"/>
        <w:jc w:val="both"/>
      </w:pPr>
      <w:r>
        <w:rPr>
          <w:rFonts w:ascii="Times New Roman"/>
          <w:b w:val="false"/>
          <w:i w:val="false"/>
          <w:color w:val="000000"/>
          <w:sz w:val="28"/>
        </w:rPr>
        <w:t>
      6) не менее пяти лет стажа работы для лиц, зачисленных в Президентский молодежный кадровый резерв.</w:t>
      </w:r>
    </w:p>
    <w:bookmarkEnd w:id="482"/>
    <w:bookmarkStart w:name="z489" w:id="483"/>
    <w:p>
      <w:pPr>
        <w:spacing w:after="0"/>
        <w:ind w:left="0"/>
        <w:jc w:val="both"/>
      </w:pPr>
      <w:r>
        <w:rPr>
          <w:rFonts w:ascii="Times New Roman"/>
          <w:b w:val="false"/>
          <w:i w:val="false"/>
          <w:color w:val="000000"/>
          <w:sz w:val="28"/>
        </w:rPr>
        <w:t>
      48. К административным государственным должностям категории D-О-4 устанавливаются следующие требования:</w:t>
      </w:r>
    </w:p>
    <w:bookmarkEnd w:id="483"/>
    <w:bookmarkStart w:name="z490" w:id="484"/>
    <w:p>
      <w:pPr>
        <w:spacing w:after="0"/>
        <w:ind w:left="0"/>
        <w:jc w:val="both"/>
      </w:pPr>
      <w:r>
        <w:rPr>
          <w:rFonts w:ascii="Times New Roman"/>
          <w:b w:val="false"/>
          <w:i w:val="false"/>
          <w:color w:val="000000"/>
          <w:sz w:val="28"/>
        </w:rPr>
        <w:t>
      послевузовское или высшее образование;</w:t>
      </w:r>
    </w:p>
    <w:bookmarkEnd w:id="484"/>
    <w:bookmarkStart w:name="z491" w:id="485"/>
    <w:p>
      <w:pPr>
        <w:spacing w:after="0"/>
        <w:ind w:left="0"/>
        <w:jc w:val="both"/>
      </w:pPr>
      <w:r>
        <w:rPr>
          <w:rFonts w:ascii="Times New Roman"/>
          <w:b w:val="false"/>
          <w:i w:val="false"/>
          <w:color w:val="000000"/>
          <w:sz w:val="28"/>
        </w:rPr>
        <w:t>
      наличие следующих компетенций: стрессоустойчивость, инициативность, ответственность, ориентация на потребителя услуг и его информирование, добропорядочность, саморазвитие, оперативность, сотрудничество и взаимодействие, управление деятельностью;</w:t>
      </w:r>
    </w:p>
    <w:bookmarkEnd w:id="485"/>
    <w:bookmarkStart w:name="z492" w:id="486"/>
    <w:p>
      <w:pPr>
        <w:spacing w:after="0"/>
        <w:ind w:left="0"/>
        <w:jc w:val="both"/>
      </w:pPr>
      <w:r>
        <w:rPr>
          <w:rFonts w:ascii="Times New Roman"/>
          <w:b w:val="false"/>
          <w:i w:val="false"/>
          <w:color w:val="000000"/>
          <w:sz w:val="28"/>
        </w:rPr>
        <w:t>
      опыт работы не требуется.</w:t>
      </w:r>
    </w:p>
    <w:bookmarkEnd w:id="486"/>
    <w:bookmarkStart w:name="z493" w:id="487"/>
    <w:p>
      <w:pPr>
        <w:spacing w:after="0"/>
        <w:ind w:left="0"/>
        <w:jc w:val="both"/>
      </w:pPr>
      <w:r>
        <w:rPr>
          <w:rFonts w:ascii="Times New Roman"/>
          <w:b w:val="false"/>
          <w:i w:val="false"/>
          <w:color w:val="000000"/>
          <w:sz w:val="28"/>
        </w:rPr>
        <w:t>
      49. К административным государственным должностям категории D-О-5 устанавливаются следующие требования:</w:t>
      </w:r>
    </w:p>
    <w:bookmarkEnd w:id="487"/>
    <w:bookmarkStart w:name="z494" w:id="488"/>
    <w:p>
      <w:pPr>
        <w:spacing w:after="0"/>
        <w:ind w:left="0"/>
        <w:jc w:val="both"/>
      </w:pPr>
      <w:r>
        <w:rPr>
          <w:rFonts w:ascii="Times New Roman"/>
          <w:b w:val="false"/>
          <w:i w:val="false"/>
          <w:color w:val="000000"/>
          <w:sz w:val="28"/>
        </w:rPr>
        <w:t>
      послевузовское или высшее, допускается послесреднее образование при наличии не менее одного года стажа работы на государственных должностях или не менее двух лет стажа работы в областях, соответствующих функциональным направлениям конкретной должности данной категории;</w:t>
      </w:r>
    </w:p>
    <w:bookmarkEnd w:id="488"/>
    <w:bookmarkStart w:name="z495" w:id="489"/>
    <w:p>
      <w:pPr>
        <w:spacing w:after="0"/>
        <w:ind w:left="0"/>
        <w:jc w:val="both"/>
      </w:pPr>
      <w:r>
        <w:rPr>
          <w:rFonts w:ascii="Times New Roman"/>
          <w:b w:val="false"/>
          <w:i w:val="false"/>
          <w:color w:val="000000"/>
          <w:sz w:val="28"/>
        </w:rPr>
        <w:t>
      наличие следующих компетенций: стрессоустойчивость, инициативность, ответственность, ориентация на потребителя услуг и его информирование, добропорядочность, саморазвитие, оперативность, сотрудничество и взаимодействие, управление деятельностью;</w:t>
      </w:r>
    </w:p>
    <w:bookmarkEnd w:id="489"/>
    <w:bookmarkStart w:name="z496" w:id="490"/>
    <w:p>
      <w:pPr>
        <w:spacing w:after="0"/>
        <w:ind w:left="0"/>
        <w:jc w:val="both"/>
      </w:pPr>
      <w:r>
        <w:rPr>
          <w:rFonts w:ascii="Times New Roman"/>
          <w:b w:val="false"/>
          <w:i w:val="false"/>
          <w:color w:val="000000"/>
          <w:sz w:val="28"/>
        </w:rPr>
        <w:t>
      опыт работы при наличии послевузовского или высшего образования не требуется.</w:t>
      </w:r>
    </w:p>
    <w:bookmarkEnd w:id="490"/>
    <w:bookmarkStart w:name="z497" w:id="491"/>
    <w:p>
      <w:pPr>
        <w:spacing w:after="0"/>
        <w:ind w:left="0"/>
        <w:jc w:val="both"/>
      </w:pPr>
      <w:r>
        <w:rPr>
          <w:rFonts w:ascii="Times New Roman"/>
          <w:b w:val="false"/>
          <w:i w:val="false"/>
          <w:color w:val="000000"/>
          <w:sz w:val="28"/>
        </w:rPr>
        <w:t>
      50. К административным государственным должностям категории D-О-6 устанавливаются следующие требования:</w:t>
      </w:r>
    </w:p>
    <w:bookmarkEnd w:id="491"/>
    <w:bookmarkStart w:name="z498" w:id="492"/>
    <w:p>
      <w:pPr>
        <w:spacing w:after="0"/>
        <w:ind w:left="0"/>
        <w:jc w:val="both"/>
      </w:pPr>
      <w:r>
        <w:rPr>
          <w:rFonts w:ascii="Times New Roman"/>
          <w:b w:val="false"/>
          <w:i w:val="false"/>
          <w:color w:val="000000"/>
          <w:sz w:val="28"/>
        </w:rPr>
        <w:t>
      послевузовское или высшее или послесреднее образование;</w:t>
      </w:r>
    </w:p>
    <w:bookmarkEnd w:id="492"/>
    <w:bookmarkStart w:name="z499" w:id="493"/>
    <w:p>
      <w:pPr>
        <w:spacing w:after="0"/>
        <w:ind w:left="0"/>
        <w:jc w:val="both"/>
      </w:pPr>
      <w:r>
        <w:rPr>
          <w:rFonts w:ascii="Times New Roman"/>
          <w:b w:val="false"/>
          <w:i w:val="false"/>
          <w:color w:val="000000"/>
          <w:sz w:val="28"/>
        </w:rPr>
        <w:t>
      наличие следующих компетенций: стрессоустойчивость, инициативность, ответственность, ориентация на потребителя услуг и его информирование, добропорядочность, саморазвитие, оперативность, сотрудничество и взаимодействие, управление деятельностью;</w:t>
      </w:r>
    </w:p>
    <w:bookmarkEnd w:id="493"/>
    <w:bookmarkStart w:name="z500" w:id="494"/>
    <w:p>
      <w:pPr>
        <w:spacing w:after="0"/>
        <w:ind w:left="0"/>
        <w:jc w:val="both"/>
      </w:pPr>
      <w:r>
        <w:rPr>
          <w:rFonts w:ascii="Times New Roman"/>
          <w:b w:val="false"/>
          <w:i w:val="false"/>
          <w:color w:val="000000"/>
          <w:sz w:val="28"/>
        </w:rPr>
        <w:t>
      опыт работы не требуется.</w:t>
      </w:r>
    </w:p>
    <w:bookmarkEnd w:id="494"/>
    <w:bookmarkStart w:name="z501" w:id="495"/>
    <w:p>
      <w:pPr>
        <w:spacing w:after="0"/>
        <w:ind w:left="0"/>
        <w:jc w:val="both"/>
      </w:pPr>
      <w:r>
        <w:rPr>
          <w:rFonts w:ascii="Times New Roman"/>
          <w:b w:val="false"/>
          <w:i w:val="false"/>
          <w:color w:val="000000"/>
          <w:sz w:val="28"/>
        </w:rPr>
        <w:t>
      51. К административным государственным должностям категории D-R-1 устанавливаются следующие требования:</w:t>
      </w:r>
    </w:p>
    <w:bookmarkEnd w:id="495"/>
    <w:bookmarkStart w:name="z502" w:id="496"/>
    <w:p>
      <w:pPr>
        <w:spacing w:after="0"/>
        <w:ind w:left="0"/>
        <w:jc w:val="both"/>
      </w:pPr>
      <w:r>
        <w:rPr>
          <w:rFonts w:ascii="Times New Roman"/>
          <w:b w:val="false"/>
          <w:i w:val="false"/>
          <w:color w:val="000000"/>
          <w:sz w:val="28"/>
        </w:rPr>
        <w:t>
      послевузовское или высшее образование;</w:t>
      </w:r>
    </w:p>
    <w:bookmarkEnd w:id="496"/>
    <w:bookmarkStart w:name="z503" w:id="497"/>
    <w:p>
      <w:pPr>
        <w:spacing w:after="0"/>
        <w:ind w:left="0"/>
        <w:jc w:val="both"/>
      </w:pPr>
      <w:r>
        <w:rPr>
          <w:rFonts w:ascii="Times New Roman"/>
          <w:b w:val="false"/>
          <w:i w:val="false"/>
          <w:color w:val="000000"/>
          <w:sz w:val="28"/>
        </w:rPr>
        <w:t>
      наличие следующих компетенций: стрессоустойчивость, инициативность, ответственность, ориентация на потребителя услуг и его информирование, добропорядочность, сотрудничество и взаимодействие, управление деятельностью, принятие решений, лидерство, стратегическое мышление, управление изменениями;</w:t>
      </w:r>
    </w:p>
    <w:bookmarkEnd w:id="497"/>
    <w:bookmarkStart w:name="z504" w:id="498"/>
    <w:p>
      <w:pPr>
        <w:spacing w:after="0"/>
        <w:ind w:left="0"/>
        <w:jc w:val="both"/>
      </w:pPr>
      <w:r>
        <w:rPr>
          <w:rFonts w:ascii="Times New Roman"/>
          <w:b w:val="false"/>
          <w:i w:val="false"/>
          <w:color w:val="000000"/>
          <w:sz w:val="28"/>
        </w:rPr>
        <w:t>
      опыт работы должен соответствовать одному из следующих требований:</w:t>
      </w:r>
    </w:p>
    <w:bookmarkEnd w:id="498"/>
    <w:bookmarkStart w:name="z505" w:id="499"/>
    <w:p>
      <w:pPr>
        <w:spacing w:after="0"/>
        <w:ind w:left="0"/>
        <w:jc w:val="both"/>
      </w:pPr>
      <w:r>
        <w:rPr>
          <w:rFonts w:ascii="Times New Roman"/>
          <w:b w:val="false"/>
          <w:i w:val="false"/>
          <w:color w:val="000000"/>
          <w:sz w:val="28"/>
        </w:rPr>
        <w:t>
      1) не менее двух лет стажа работы на государственных должностях, в том числе не менее одного года на должностях следующей нижестоящей категории, предусмотренных штатным расписанием государственного органа, или не ниже категорий А-5, B-5, C-4, C-O-4, C-R-3, D-4, D-O-3, D-R-3, Е-3, E-R-3, E-G-1, или на административных государственных должностях корпуса "А", или на политических государственных должностях, определенных Реестром;</w:t>
      </w:r>
    </w:p>
    <w:bookmarkEnd w:id="499"/>
    <w:bookmarkStart w:name="z506" w:id="500"/>
    <w:p>
      <w:pPr>
        <w:spacing w:after="0"/>
        <w:ind w:left="0"/>
        <w:jc w:val="both"/>
      </w:pPr>
      <w:r>
        <w:rPr>
          <w:rFonts w:ascii="Times New Roman"/>
          <w:b w:val="false"/>
          <w:i w:val="false"/>
          <w:color w:val="000000"/>
          <w:sz w:val="28"/>
        </w:rPr>
        <w:t>
      2) не менее трех лет стажа работы в областях, соответствующих функциональным направлениям конкретной должности данной категории, при наличии стажа работы не менее одного года на должностях следующей нижестоящей категории, предусмотренных штатным расписанием государственного органа, или не ниже категорий А-5, B-5, C-4, C-O-4, C-R-3, D-4, D-O-3, D-R-3, Е-3, E-R-3, E-G-1, или на административных государственных должностях корпуса "А", или на политических государственных должностях, определенных Реестром;</w:t>
      </w:r>
    </w:p>
    <w:bookmarkEnd w:id="500"/>
    <w:bookmarkStart w:name="z507" w:id="501"/>
    <w:p>
      <w:pPr>
        <w:spacing w:after="0"/>
        <w:ind w:left="0"/>
        <w:jc w:val="both"/>
      </w:pPr>
      <w:r>
        <w:rPr>
          <w:rFonts w:ascii="Times New Roman"/>
          <w:b w:val="false"/>
          <w:i w:val="false"/>
          <w:color w:val="000000"/>
          <w:sz w:val="28"/>
        </w:rPr>
        <w:t>
      3) не менее двух лет стажа работы на административных государственных должностях не ниже категорий А-5, B-5, C-4, C-O-4, C-R-3, D-4, D-O-3, D-R-3, Е-3, E-R-3, E-G-1, или на административных государственных должностях корпуса "А", или на политических государственных должностях, определенных Реестром, или в статусе депутата Парламента Республики Казахстан или депутата маслихата области, города республиканского значения, столицы, района (города областного значения), работающего на постоянной основе, или в статусе международного служащего;</w:t>
      </w:r>
    </w:p>
    <w:bookmarkEnd w:id="501"/>
    <w:bookmarkStart w:name="z508" w:id="502"/>
    <w:p>
      <w:pPr>
        <w:spacing w:after="0"/>
        <w:ind w:left="0"/>
        <w:jc w:val="both"/>
      </w:pPr>
      <w:r>
        <w:rPr>
          <w:rFonts w:ascii="Times New Roman"/>
          <w:b w:val="false"/>
          <w:i w:val="false"/>
          <w:color w:val="000000"/>
          <w:sz w:val="28"/>
        </w:rPr>
        <w:t>
      4) не менее четырех лет стажа работы на государственных должностях, в том числе не менее двух лет на руководящих должностях правоохранительных или специальных государственных органов, или руководящих должностях воинской службы;</w:t>
      </w:r>
    </w:p>
    <w:bookmarkEnd w:id="502"/>
    <w:bookmarkStart w:name="z509" w:id="503"/>
    <w:p>
      <w:pPr>
        <w:spacing w:after="0"/>
        <w:ind w:left="0"/>
        <w:jc w:val="both"/>
      </w:pPr>
      <w:r>
        <w:rPr>
          <w:rFonts w:ascii="Times New Roman"/>
          <w:b w:val="false"/>
          <w:i w:val="false"/>
          <w:color w:val="000000"/>
          <w:sz w:val="28"/>
        </w:rPr>
        <w:t>
      5) не менее одного года на должностях следующей нижестоящей категории, предусмотренных штатным расписанием государственного органа, или не ниже категорий А-5, B-5, C-4, C-O-4, C-R-3, D-4, D-O-3, D-R-3, Е-3, E-R-3, E-G-1, или на административных государственных должностях корпуса "А", или на политических государственных должностях, определенных Реестром, при условии завершения обучения по программам послевузовского образования в организациях образования при Президенте Республики Казахстан или в зарубежных высших учебных заведениях по приоритетным специальностям, утверждаемым Рабочим органом;</w:t>
      </w:r>
    </w:p>
    <w:bookmarkEnd w:id="503"/>
    <w:bookmarkStart w:name="z510" w:id="504"/>
    <w:p>
      <w:pPr>
        <w:spacing w:after="0"/>
        <w:ind w:left="0"/>
        <w:jc w:val="both"/>
      </w:pPr>
      <w:r>
        <w:rPr>
          <w:rFonts w:ascii="Times New Roman"/>
          <w:b w:val="false"/>
          <w:i w:val="false"/>
          <w:color w:val="000000"/>
          <w:sz w:val="28"/>
        </w:rPr>
        <w:t>
      6) не менее четырех лет стажа работы в областях, соответствующих функциональным направлениям конкретной должности данной категории, при наличии стажа работы не менее двух лет на руководящих должностях организаций, не являющихся государственными органами;</w:t>
      </w:r>
    </w:p>
    <w:bookmarkEnd w:id="504"/>
    <w:bookmarkStart w:name="z511" w:id="505"/>
    <w:p>
      <w:pPr>
        <w:spacing w:after="0"/>
        <w:ind w:left="0"/>
        <w:jc w:val="both"/>
      </w:pPr>
      <w:r>
        <w:rPr>
          <w:rFonts w:ascii="Times New Roman"/>
          <w:b w:val="false"/>
          <w:i w:val="false"/>
          <w:color w:val="000000"/>
          <w:sz w:val="28"/>
        </w:rPr>
        <w:t>
      7) наличие ученой степени;</w:t>
      </w:r>
    </w:p>
    <w:bookmarkEnd w:id="505"/>
    <w:bookmarkStart w:name="z512" w:id="506"/>
    <w:p>
      <w:pPr>
        <w:spacing w:after="0"/>
        <w:ind w:left="0"/>
        <w:jc w:val="both"/>
      </w:pPr>
      <w:r>
        <w:rPr>
          <w:rFonts w:ascii="Times New Roman"/>
          <w:b w:val="false"/>
          <w:i w:val="false"/>
          <w:color w:val="000000"/>
          <w:sz w:val="28"/>
        </w:rPr>
        <w:t>
      8) не менее пяти лет стажа работы для лиц, зачисленных в Президентский молодежный кадровый резерв.</w:t>
      </w:r>
    </w:p>
    <w:bookmarkEnd w:id="506"/>
    <w:bookmarkStart w:name="z513" w:id="507"/>
    <w:p>
      <w:pPr>
        <w:spacing w:after="0"/>
        <w:ind w:left="0"/>
        <w:jc w:val="both"/>
      </w:pPr>
      <w:r>
        <w:rPr>
          <w:rFonts w:ascii="Times New Roman"/>
          <w:b w:val="false"/>
          <w:i w:val="false"/>
          <w:color w:val="000000"/>
          <w:sz w:val="28"/>
        </w:rPr>
        <w:t>
      52. К административным государственным должностям категории D-R-2 устанавливаются следующие требования:</w:t>
      </w:r>
    </w:p>
    <w:bookmarkEnd w:id="507"/>
    <w:bookmarkStart w:name="z514" w:id="508"/>
    <w:p>
      <w:pPr>
        <w:spacing w:after="0"/>
        <w:ind w:left="0"/>
        <w:jc w:val="both"/>
      </w:pPr>
      <w:r>
        <w:rPr>
          <w:rFonts w:ascii="Times New Roman"/>
          <w:b w:val="false"/>
          <w:i w:val="false"/>
          <w:color w:val="000000"/>
          <w:sz w:val="28"/>
        </w:rPr>
        <w:t>
      послевузовское или высшее образование;</w:t>
      </w:r>
    </w:p>
    <w:bookmarkEnd w:id="508"/>
    <w:bookmarkStart w:name="z515" w:id="509"/>
    <w:p>
      <w:pPr>
        <w:spacing w:after="0"/>
        <w:ind w:left="0"/>
        <w:jc w:val="both"/>
      </w:pPr>
      <w:r>
        <w:rPr>
          <w:rFonts w:ascii="Times New Roman"/>
          <w:b w:val="false"/>
          <w:i w:val="false"/>
          <w:color w:val="000000"/>
          <w:sz w:val="28"/>
        </w:rPr>
        <w:t>
      наличие следующих компетенций: стрессоустойчивость, инициативность, ответственность, ориентация на потребителя услуг и его информирование, добропорядочность, сотрудничество и взаимодействие, управление деятельностью, принятие решений, лидерство;</w:t>
      </w:r>
    </w:p>
    <w:bookmarkEnd w:id="509"/>
    <w:bookmarkStart w:name="z516" w:id="510"/>
    <w:p>
      <w:pPr>
        <w:spacing w:after="0"/>
        <w:ind w:left="0"/>
        <w:jc w:val="both"/>
      </w:pPr>
      <w:r>
        <w:rPr>
          <w:rFonts w:ascii="Times New Roman"/>
          <w:b w:val="false"/>
          <w:i w:val="false"/>
          <w:color w:val="000000"/>
          <w:sz w:val="28"/>
        </w:rPr>
        <w:t>
      опыт работы должен соответствовать одному из следующих требований:</w:t>
      </w:r>
    </w:p>
    <w:bookmarkEnd w:id="510"/>
    <w:bookmarkStart w:name="z517" w:id="511"/>
    <w:p>
      <w:pPr>
        <w:spacing w:after="0"/>
        <w:ind w:left="0"/>
        <w:jc w:val="both"/>
      </w:pPr>
      <w:r>
        <w:rPr>
          <w:rFonts w:ascii="Times New Roman"/>
          <w:b w:val="false"/>
          <w:i w:val="false"/>
          <w:color w:val="000000"/>
          <w:sz w:val="28"/>
        </w:rPr>
        <w:t>
      1) не менее двух лет стажа работы на государственных должностях, в том числе не менее одного года на должностях следующей нижестоящей категории, предусмотренных штатным расписанием государственного органа, или не ниже категорий А-5, В-6, С-5, C-O-6, C-R-3, D-5, D-O-5, D-R-3, Е-4, E-R-3, E-G-2, или на административных государственных должностях корпуса "А", или на политических государственных должностях, определенных Реестром;</w:t>
      </w:r>
    </w:p>
    <w:bookmarkEnd w:id="511"/>
    <w:bookmarkStart w:name="z518" w:id="512"/>
    <w:p>
      <w:pPr>
        <w:spacing w:after="0"/>
        <w:ind w:left="0"/>
        <w:jc w:val="both"/>
      </w:pPr>
      <w:r>
        <w:rPr>
          <w:rFonts w:ascii="Times New Roman"/>
          <w:b w:val="false"/>
          <w:i w:val="false"/>
          <w:color w:val="000000"/>
          <w:sz w:val="28"/>
        </w:rPr>
        <w:t>
      2) не менее трех лет стажа работы в областях, соответствующих функциональным направлениям конкретной должности данной категории, при наличии стажа работы не менее одного года на должностях следующей нижестоящей категории, предусмотренных штатным расписанием государственного органа, или не ниже категорий А-5, В-6, С-5, C-O-6, C-R-3, D-5, D-O-5, D-R-3, Е-4, E-R-3, E-G-2, или на административных государственных должностях корпуса "А", или на политических государственных должностях, определенных Реестром;</w:t>
      </w:r>
    </w:p>
    <w:bookmarkEnd w:id="512"/>
    <w:bookmarkStart w:name="z519" w:id="513"/>
    <w:p>
      <w:pPr>
        <w:spacing w:after="0"/>
        <w:ind w:left="0"/>
        <w:jc w:val="both"/>
      </w:pPr>
      <w:r>
        <w:rPr>
          <w:rFonts w:ascii="Times New Roman"/>
          <w:b w:val="false"/>
          <w:i w:val="false"/>
          <w:color w:val="000000"/>
          <w:sz w:val="28"/>
        </w:rPr>
        <w:t>
      3) не менее двух лет стажа работы на административных государственных должностях не ниже категорий А-5, В-6, С-5, C-O-6, C-R-3, D-5, D-O-5, D-R-3, Е-4, E-R-3, E-G-2, или на административных государственных должностях корпуса "А", или на политических государственных должностях, определенных Реестром, или в статусе депутата Парламента Республики Казахстан или депутата маслихата области, города республиканского значения, столицы, района (города областного значения), работающего на постоянной основе, или в статусе международного служащего;</w:t>
      </w:r>
    </w:p>
    <w:bookmarkEnd w:id="513"/>
    <w:bookmarkStart w:name="z520" w:id="514"/>
    <w:p>
      <w:pPr>
        <w:spacing w:after="0"/>
        <w:ind w:left="0"/>
        <w:jc w:val="both"/>
      </w:pPr>
      <w:r>
        <w:rPr>
          <w:rFonts w:ascii="Times New Roman"/>
          <w:b w:val="false"/>
          <w:i w:val="false"/>
          <w:color w:val="000000"/>
          <w:sz w:val="28"/>
        </w:rPr>
        <w:t>
      4) не менее трех лет стажа работы на государственных должностях, в том числе не менее одного года на руководящих должностях правоохранительных или специальных государственных органов, или руководящих должностях воинской службы;</w:t>
      </w:r>
    </w:p>
    <w:bookmarkEnd w:id="514"/>
    <w:bookmarkStart w:name="z521" w:id="515"/>
    <w:p>
      <w:pPr>
        <w:spacing w:after="0"/>
        <w:ind w:left="0"/>
        <w:jc w:val="both"/>
      </w:pPr>
      <w:r>
        <w:rPr>
          <w:rFonts w:ascii="Times New Roman"/>
          <w:b w:val="false"/>
          <w:i w:val="false"/>
          <w:color w:val="000000"/>
          <w:sz w:val="28"/>
        </w:rPr>
        <w:t>
      5) не менее четырех лет стажа работы в областях, соответствующих функциональным направлениям конкретной должности данной категории, при наличии стажа работы не менее одного года на руководящих должностях организаций, не являющихся государственными органами;</w:t>
      </w:r>
    </w:p>
    <w:bookmarkEnd w:id="515"/>
    <w:bookmarkStart w:name="z522" w:id="516"/>
    <w:p>
      <w:pPr>
        <w:spacing w:after="0"/>
        <w:ind w:left="0"/>
        <w:jc w:val="both"/>
      </w:pPr>
      <w:r>
        <w:rPr>
          <w:rFonts w:ascii="Times New Roman"/>
          <w:b w:val="false"/>
          <w:i w:val="false"/>
          <w:color w:val="000000"/>
          <w:sz w:val="28"/>
        </w:rPr>
        <w:t>
      6) завершение обучения по программам послевузовского образования в организациях образования при Президенте Республики Казахстан или в зарубежных высших учебных заведениях по приоритетным специальностям, утверждаемым Рабочим органом;</w:t>
      </w:r>
    </w:p>
    <w:bookmarkEnd w:id="516"/>
    <w:bookmarkStart w:name="z523" w:id="517"/>
    <w:p>
      <w:pPr>
        <w:spacing w:after="0"/>
        <w:ind w:left="0"/>
        <w:jc w:val="both"/>
      </w:pPr>
      <w:r>
        <w:rPr>
          <w:rFonts w:ascii="Times New Roman"/>
          <w:b w:val="false"/>
          <w:i w:val="false"/>
          <w:color w:val="000000"/>
          <w:sz w:val="28"/>
        </w:rPr>
        <w:t>
      7) наличие ученой степени;</w:t>
      </w:r>
    </w:p>
    <w:bookmarkEnd w:id="517"/>
    <w:bookmarkStart w:name="z524" w:id="518"/>
    <w:p>
      <w:pPr>
        <w:spacing w:after="0"/>
        <w:ind w:left="0"/>
        <w:jc w:val="both"/>
      </w:pPr>
      <w:r>
        <w:rPr>
          <w:rFonts w:ascii="Times New Roman"/>
          <w:b w:val="false"/>
          <w:i w:val="false"/>
          <w:color w:val="000000"/>
          <w:sz w:val="28"/>
        </w:rPr>
        <w:t>
      8) не менее пяти лет стажа работы для лиц, зачисленных в Президентский молодежный кадровый резерв.</w:t>
      </w:r>
    </w:p>
    <w:bookmarkEnd w:id="518"/>
    <w:bookmarkStart w:name="z525" w:id="519"/>
    <w:p>
      <w:pPr>
        <w:spacing w:after="0"/>
        <w:ind w:left="0"/>
        <w:jc w:val="both"/>
      </w:pPr>
      <w:r>
        <w:rPr>
          <w:rFonts w:ascii="Times New Roman"/>
          <w:b w:val="false"/>
          <w:i w:val="false"/>
          <w:color w:val="000000"/>
          <w:sz w:val="28"/>
        </w:rPr>
        <w:t>
      53. К административным государственным должностям категории D-R-3 устанавливаются следующие требования:</w:t>
      </w:r>
    </w:p>
    <w:bookmarkEnd w:id="519"/>
    <w:bookmarkStart w:name="z526" w:id="520"/>
    <w:p>
      <w:pPr>
        <w:spacing w:after="0"/>
        <w:ind w:left="0"/>
        <w:jc w:val="both"/>
      </w:pPr>
      <w:r>
        <w:rPr>
          <w:rFonts w:ascii="Times New Roman"/>
          <w:b w:val="false"/>
          <w:i w:val="false"/>
          <w:color w:val="000000"/>
          <w:sz w:val="28"/>
        </w:rPr>
        <w:t>
      послевузовское или высшее образование;</w:t>
      </w:r>
    </w:p>
    <w:bookmarkEnd w:id="520"/>
    <w:bookmarkStart w:name="z527" w:id="521"/>
    <w:p>
      <w:pPr>
        <w:spacing w:after="0"/>
        <w:ind w:left="0"/>
        <w:jc w:val="both"/>
      </w:pPr>
      <w:r>
        <w:rPr>
          <w:rFonts w:ascii="Times New Roman"/>
          <w:b w:val="false"/>
          <w:i w:val="false"/>
          <w:color w:val="000000"/>
          <w:sz w:val="28"/>
        </w:rPr>
        <w:t>
      наличие следующих компетенций: стрессоустойчивость, инициативность, ответственность, ориентация на потребителя услуг и его информирование, добропорядочность, сотрудничество и взаимодействие, управление деятельностью, принятие решения, лидерство;</w:t>
      </w:r>
    </w:p>
    <w:bookmarkEnd w:id="521"/>
    <w:bookmarkStart w:name="z528" w:id="522"/>
    <w:p>
      <w:pPr>
        <w:spacing w:after="0"/>
        <w:ind w:left="0"/>
        <w:jc w:val="both"/>
      </w:pPr>
      <w:r>
        <w:rPr>
          <w:rFonts w:ascii="Times New Roman"/>
          <w:b w:val="false"/>
          <w:i w:val="false"/>
          <w:color w:val="000000"/>
          <w:sz w:val="28"/>
        </w:rPr>
        <w:t>
      опыт работы должен соответствовать одному из следующих требований:</w:t>
      </w:r>
    </w:p>
    <w:bookmarkEnd w:id="522"/>
    <w:bookmarkStart w:name="z529" w:id="523"/>
    <w:p>
      <w:pPr>
        <w:spacing w:after="0"/>
        <w:ind w:left="0"/>
        <w:jc w:val="both"/>
      </w:pPr>
      <w:r>
        <w:rPr>
          <w:rFonts w:ascii="Times New Roman"/>
          <w:b w:val="false"/>
          <w:i w:val="false"/>
          <w:color w:val="000000"/>
          <w:sz w:val="28"/>
        </w:rPr>
        <w:t>
      1) не менее одного года стажа работы на государственных должностях;</w:t>
      </w:r>
    </w:p>
    <w:bookmarkEnd w:id="523"/>
    <w:bookmarkStart w:name="z530" w:id="524"/>
    <w:p>
      <w:pPr>
        <w:spacing w:after="0"/>
        <w:ind w:left="0"/>
        <w:jc w:val="both"/>
      </w:pPr>
      <w:r>
        <w:rPr>
          <w:rFonts w:ascii="Times New Roman"/>
          <w:b w:val="false"/>
          <w:i w:val="false"/>
          <w:color w:val="000000"/>
          <w:sz w:val="28"/>
        </w:rPr>
        <w:t>
      2) не менее двух лет стажа работы в областях, соответствующих функциональным направлениям конкретной должности данной категории;</w:t>
      </w:r>
    </w:p>
    <w:bookmarkEnd w:id="524"/>
    <w:bookmarkStart w:name="z531" w:id="525"/>
    <w:p>
      <w:pPr>
        <w:spacing w:after="0"/>
        <w:ind w:left="0"/>
        <w:jc w:val="both"/>
      </w:pPr>
      <w:r>
        <w:rPr>
          <w:rFonts w:ascii="Times New Roman"/>
          <w:b w:val="false"/>
          <w:i w:val="false"/>
          <w:color w:val="000000"/>
          <w:sz w:val="28"/>
        </w:rPr>
        <w:t>
      3) не менее полутора лет стажа работы в статусе депутата Парламента Республики Казахстан или депутата маслихата области, города республиканского значения, столицы, района (города областного значения), работающего на постоянной основе, или в статусе международного служащего;</w:t>
      </w:r>
    </w:p>
    <w:bookmarkEnd w:id="525"/>
    <w:bookmarkStart w:name="z532" w:id="526"/>
    <w:p>
      <w:pPr>
        <w:spacing w:after="0"/>
        <w:ind w:left="0"/>
        <w:jc w:val="both"/>
      </w:pPr>
      <w:r>
        <w:rPr>
          <w:rFonts w:ascii="Times New Roman"/>
          <w:b w:val="false"/>
          <w:i w:val="false"/>
          <w:color w:val="000000"/>
          <w:sz w:val="28"/>
        </w:rPr>
        <w:t>
      4) завершение обучения по программам послевузовского образования в организациях образования при Президенте Республики Казахстан или в зарубежных высших учебных заведениях по приоритетным специальностям, утверждаемым Рабочим органом;</w:t>
      </w:r>
    </w:p>
    <w:bookmarkEnd w:id="526"/>
    <w:bookmarkStart w:name="z533" w:id="527"/>
    <w:p>
      <w:pPr>
        <w:spacing w:after="0"/>
        <w:ind w:left="0"/>
        <w:jc w:val="both"/>
      </w:pPr>
      <w:r>
        <w:rPr>
          <w:rFonts w:ascii="Times New Roman"/>
          <w:b w:val="false"/>
          <w:i w:val="false"/>
          <w:color w:val="000000"/>
          <w:sz w:val="28"/>
        </w:rPr>
        <w:t>
      5) наличие ученой степени;</w:t>
      </w:r>
    </w:p>
    <w:bookmarkEnd w:id="527"/>
    <w:bookmarkStart w:name="z534" w:id="528"/>
    <w:p>
      <w:pPr>
        <w:spacing w:after="0"/>
        <w:ind w:left="0"/>
        <w:jc w:val="both"/>
      </w:pPr>
      <w:r>
        <w:rPr>
          <w:rFonts w:ascii="Times New Roman"/>
          <w:b w:val="false"/>
          <w:i w:val="false"/>
          <w:color w:val="000000"/>
          <w:sz w:val="28"/>
        </w:rPr>
        <w:t>
      6) не менее пяти лет стажа работы для лиц, зачисленных в Президентский молодежный кадровый резерв.</w:t>
      </w:r>
    </w:p>
    <w:bookmarkEnd w:id="528"/>
    <w:bookmarkStart w:name="z535" w:id="529"/>
    <w:p>
      <w:pPr>
        <w:spacing w:after="0"/>
        <w:ind w:left="0"/>
        <w:jc w:val="both"/>
      </w:pPr>
      <w:r>
        <w:rPr>
          <w:rFonts w:ascii="Times New Roman"/>
          <w:b w:val="false"/>
          <w:i w:val="false"/>
          <w:color w:val="000000"/>
          <w:sz w:val="28"/>
        </w:rPr>
        <w:t>
      54. К административным государственным должностям категории D-R-4 устанавливаются следующие требования:</w:t>
      </w:r>
    </w:p>
    <w:bookmarkEnd w:id="529"/>
    <w:bookmarkStart w:name="z536" w:id="530"/>
    <w:p>
      <w:pPr>
        <w:spacing w:after="0"/>
        <w:ind w:left="0"/>
        <w:jc w:val="both"/>
      </w:pPr>
      <w:r>
        <w:rPr>
          <w:rFonts w:ascii="Times New Roman"/>
          <w:b w:val="false"/>
          <w:i w:val="false"/>
          <w:color w:val="000000"/>
          <w:sz w:val="28"/>
        </w:rPr>
        <w:t>
      послевузовское или высшее, допускается послесреднее или техническое и профессиональное образование при наличии не менее одного года стажа работы на государственных должностях или не менее двух лет стажа работы в областях, соответствующих функциональным направлениям конкретной должности данной категории.</w:t>
      </w:r>
    </w:p>
    <w:bookmarkEnd w:id="530"/>
    <w:bookmarkStart w:name="z537" w:id="531"/>
    <w:p>
      <w:pPr>
        <w:spacing w:after="0"/>
        <w:ind w:left="0"/>
        <w:jc w:val="both"/>
      </w:pPr>
      <w:r>
        <w:rPr>
          <w:rFonts w:ascii="Times New Roman"/>
          <w:b w:val="false"/>
          <w:i w:val="false"/>
          <w:color w:val="000000"/>
          <w:sz w:val="28"/>
        </w:rPr>
        <w:t>
      наличие следующих компетенций: стрессоустойчивость, инициативность, ответственность, ориентация на потребителя услуг и его информирование, добропорядочность, саморазвитие, оперативность, сотрудничество и взаимодействие, управление деятельностью;</w:t>
      </w:r>
    </w:p>
    <w:bookmarkEnd w:id="531"/>
    <w:bookmarkStart w:name="z538" w:id="532"/>
    <w:p>
      <w:pPr>
        <w:spacing w:after="0"/>
        <w:ind w:left="0"/>
        <w:jc w:val="both"/>
      </w:pPr>
      <w:r>
        <w:rPr>
          <w:rFonts w:ascii="Times New Roman"/>
          <w:b w:val="false"/>
          <w:i w:val="false"/>
          <w:color w:val="000000"/>
          <w:sz w:val="28"/>
        </w:rPr>
        <w:t>
      опыт работы при наличии послевузовского или высшего образования не требуется.</w:t>
      </w:r>
    </w:p>
    <w:bookmarkEnd w:id="532"/>
    <w:bookmarkStart w:name="z539" w:id="533"/>
    <w:p>
      <w:pPr>
        <w:spacing w:after="0"/>
        <w:ind w:left="0"/>
        <w:jc w:val="both"/>
      </w:pPr>
      <w:r>
        <w:rPr>
          <w:rFonts w:ascii="Times New Roman"/>
          <w:b w:val="false"/>
          <w:i w:val="false"/>
          <w:color w:val="000000"/>
          <w:sz w:val="28"/>
        </w:rPr>
        <w:t>
      55. К административным государственным должностям категории D-R-5 устанавливаются следующие требования:</w:t>
      </w:r>
    </w:p>
    <w:bookmarkEnd w:id="533"/>
    <w:bookmarkStart w:name="z540" w:id="534"/>
    <w:p>
      <w:pPr>
        <w:spacing w:after="0"/>
        <w:ind w:left="0"/>
        <w:jc w:val="both"/>
      </w:pPr>
      <w:r>
        <w:rPr>
          <w:rFonts w:ascii="Times New Roman"/>
          <w:b w:val="false"/>
          <w:i w:val="false"/>
          <w:color w:val="000000"/>
          <w:sz w:val="28"/>
        </w:rPr>
        <w:t>
      послевузовское или высшее либо послесреднее или техническое и профессиональное образование;</w:t>
      </w:r>
    </w:p>
    <w:bookmarkEnd w:id="534"/>
    <w:bookmarkStart w:name="z541" w:id="535"/>
    <w:p>
      <w:pPr>
        <w:spacing w:after="0"/>
        <w:ind w:left="0"/>
        <w:jc w:val="both"/>
      </w:pPr>
      <w:r>
        <w:rPr>
          <w:rFonts w:ascii="Times New Roman"/>
          <w:b w:val="false"/>
          <w:i w:val="false"/>
          <w:color w:val="000000"/>
          <w:sz w:val="28"/>
        </w:rPr>
        <w:t>
      наличие следующих компетенций: стрессоустойчивость, инициативность, ответственность, ориентация на потребителя услуг и его информирование, добропорядочность, саморазвитие, оперативность, сотрудничество и взаимодействие, управление деятельностью;</w:t>
      </w:r>
    </w:p>
    <w:bookmarkEnd w:id="535"/>
    <w:bookmarkStart w:name="z542" w:id="536"/>
    <w:p>
      <w:pPr>
        <w:spacing w:after="0"/>
        <w:ind w:left="0"/>
        <w:jc w:val="both"/>
      </w:pPr>
      <w:r>
        <w:rPr>
          <w:rFonts w:ascii="Times New Roman"/>
          <w:b w:val="false"/>
          <w:i w:val="false"/>
          <w:color w:val="000000"/>
          <w:sz w:val="28"/>
        </w:rPr>
        <w:t>
      опыт работы не требуется.</w:t>
      </w:r>
    </w:p>
    <w:bookmarkEnd w:id="536"/>
    <w:bookmarkStart w:name="z543" w:id="537"/>
    <w:p>
      <w:pPr>
        <w:spacing w:after="0"/>
        <w:ind w:left="0"/>
        <w:jc w:val="both"/>
      </w:pPr>
      <w:r>
        <w:rPr>
          <w:rFonts w:ascii="Times New Roman"/>
          <w:b w:val="false"/>
          <w:i w:val="false"/>
          <w:color w:val="000000"/>
          <w:sz w:val="28"/>
        </w:rPr>
        <w:t>
      56. К административным государственным должностям категории Е-1 устанавливаются следующие требования:</w:t>
      </w:r>
    </w:p>
    <w:bookmarkEnd w:id="537"/>
    <w:bookmarkStart w:name="z544" w:id="538"/>
    <w:p>
      <w:pPr>
        <w:spacing w:after="0"/>
        <w:ind w:left="0"/>
        <w:jc w:val="both"/>
      </w:pPr>
      <w:r>
        <w:rPr>
          <w:rFonts w:ascii="Times New Roman"/>
          <w:b w:val="false"/>
          <w:i w:val="false"/>
          <w:color w:val="000000"/>
          <w:sz w:val="28"/>
        </w:rPr>
        <w:t>
      послевузовское или высшее образование;</w:t>
      </w:r>
    </w:p>
    <w:bookmarkEnd w:id="538"/>
    <w:bookmarkStart w:name="z545" w:id="539"/>
    <w:p>
      <w:pPr>
        <w:spacing w:after="0"/>
        <w:ind w:left="0"/>
        <w:jc w:val="both"/>
      </w:pPr>
      <w:r>
        <w:rPr>
          <w:rFonts w:ascii="Times New Roman"/>
          <w:b w:val="false"/>
          <w:i w:val="false"/>
          <w:color w:val="000000"/>
          <w:sz w:val="28"/>
        </w:rPr>
        <w:t>
      наличие следующих компетенций: стрессоустойчивость, инициативность, ответственность, ориентация на потребителя услуг и его информирование, добропорядочность, сотрудничество и взаимодействие, управление деятельностью, принятие решений, лидерство, стратегическое мышление, управление изменениями;</w:t>
      </w:r>
    </w:p>
    <w:bookmarkEnd w:id="539"/>
    <w:bookmarkStart w:name="z546" w:id="540"/>
    <w:p>
      <w:pPr>
        <w:spacing w:after="0"/>
        <w:ind w:left="0"/>
        <w:jc w:val="both"/>
      </w:pPr>
      <w:r>
        <w:rPr>
          <w:rFonts w:ascii="Times New Roman"/>
          <w:b w:val="false"/>
          <w:i w:val="false"/>
          <w:color w:val="000000"/>
          <w:sz w:val="28"/>
        </w:rPr>
        <w:t>
      опыт работы должен соответствовать одному из следующих требований:</w:t>
      </w:r>
    </w:p>
    <w:bookmarkEnd w:id="540"/>
    <w:bookmarkStart w:name="z547" w:id="541"/>
    <w:p>
      <w:pPr>
        <w:spacing w:after="0"/>
        <w:ind w:left="0"/>
        <w:jc w:val="both"/>
      </w:pPr>
      <w:r>
        <w:rPr>
          <w:rFonts w:ascii="Times New Roman"/>
          <w:b w:val="false"/>
          <w:i w:val="false"/>
          <w:color w:val="000000"/>
          <w:sz w:val="28"/>
        </w:rPr>
        <w:t>
      1) не менее трех лет стажа работы на государственных должностях, в том числе не менее одного года на должностях следующей нижестоящей категории, предусмотренных штатным расписанием государственного органа, или не ниже категорий А-4, B-5, C-4, C-O-4, C-R-1, D-4, D-O-3, D-R-1,Е-3, E-R-1, или на административных государственных должностях корпуса "А", или на политических государственных должностях, определенных Реестром;</w:t>
      </w:r>
    </w:p>
    <w:bookmarkEnd w:id="541"/>
    <w:bookmarkStart w:name="z548" w:id="542"/>
    <w:p>
      <w:pPr>
        <w:spacing w:after="0"/>
        <w:ind w:left="0"/>
        <w:jc w:val="both"/>
      </w:pPr>
      <w:r>
        <w:rPr>
          <w:rFonts w:ascii="Times New Roman"/>
          <w:b w:val="false"/>
          <w:i w:val="false"/>
          <w:color w:val="000000"/>
          <w:sz w:val="28"/>
        </w:rPr>
        <w:t>
      2) не менее четырех лет стажа работы в областях, соответствующих функциональным направлениям конкретной должности данной категории, при наличии стажа работы не менее одного года на должностях следующей нижестоящей категории, предусмотренных штатным расписанием государственного органа, или не ниже категорий А-4, B-5, C-4, C-O-4, C-R-1, D-4, D-O-3, D-R-1, Е-3, E-R-1, или на административных государственных должностях корпуса "А", или на политических государственных должностях, определенных Реестром;</w:t>
      </w:r>
    </w:p>
    <w:bookmarkEnd w:id="542"/>
    <w:bookmarkStart w:name="z549" w:id="543"/>
    <w:p>
      <w:pPr>
        <w:spacing w:after="0"/>
        <w:ind w:left="0"/>
        <w:jc w:val="both"/>
      </w:pPr>
      <w:r>
        <w:rPr>
          <w:rFonts w:ascii="Times New Roman"/>
          <w:b w:val="false"/>
          <w:i w:val="false"/>
          <w:color w:val="000000"/>
          <w:sz w:val="28"/>
        </w:rPr>
        <w:t>
      3) не менее трех лет стажа работы на административных государственных должностях не ниже категорий А-4, B-5, C-4, C-O-4, C-R-1, D-4, D-O-3, D-R-1, Е-3, E-R-1, или на административных государственных должностях корпуса "А", или на политических государственных должностях, определенных Реестром, или в статусе депутата Парламента Республики Казахстан или депутата маслихата области, города республиканского значения, столицы, района (города областного значения), работающего на постоянной основе, или в статусе международного служащего;</w:t>
      </w:r>
    </w:p>
    <w:bookmarkEnd w:id="543"/>
    <w:bookmarkStart w:name="z550" w:id="544"/>
    <w:p>
      <w:pPr>
        <w:spacing w:after="0"/>
        <w:ind w:left="0"/>
        <w:jc w:val="both"/>
      </w:pPr>
      <w:r>
        <w:rPr>
          <w:rFonts w:ascii="Times New Roman"/>
          <w:b w:val="false"/>
          <w:i w:val="false"/>
          <w:color w:val="000000"/>
          <w:sz w:val="28"/>
        </w:rPr>
        <w:t>
      4) не менее четырех лет стажа работы на государственных должностях, в том числе не менее двух лет на руководящих должностях правоохранительных или специальных государственных органов, или руководящих должностях воинской службы;</w:t>
      </w:r>
    </w:p>
    <w:bookmarkEnd w:id="544"/>
    <w:bookmarkStart w:name="z551" w:id="545"/>
    <w:p>
      <w:pPr>
        <w:spacing w:after="0"/>
        <w:ind w:left="0"/>
        <w:jc w:val="both"/>
      </w:pPr>
      <w:r>
        <w:rPr>
          <w:rFonts w:ascii="Times New Roman"/>
          <w:b w:val="false"/>
          <w:i w:val="false"/>
          <w:color w:val="000000"/>
          <w:sz w:val="28"/>
        </w:rPr>
        <w:t>
      5) не менее одного года на должностях следующей нижестоящей категории, предусмотренных штатным расписанием государственного органа, или не ниже категорий А-4, B-5, C-4, C-O-4, C-R-1, D-4, D-O-3, D-R-1,Е-3, E-R-1, или на административных государственных должностях корпуса "А", или на политических государственных должностях, определенных Реестром, при условии завершения обучения по программам послевузовского образования в организациях образования при Президенте Республики Казахстан или в зарубежных высших учебных заведениях по приоритетным специальностям, утверждаемым Рабочим органом или при наличии ученой степени;</w:t>
      </w:r>
    </w:p>
    <w:bookmarkEnd w:id="545"/>
    <w:bookmarkStart w:name="z552" w:id="546"/>
    <w:p>
      <w:pPr>
        <w:spacing w:after="0"/>
        <w:ind w:left="0"/>
        <w:jc w:val="both"/>
      </w:pPr>
      <w:r>
        <w:rPr>
          <w:rFonts w:ascii="Times New Roman"/>
          <w:b w:val="false"/>
          <w:i w:val="false"/>
          <w:color w:val="000000"/>
          <w:sz w:val="28"/>
        </w:rPr>
        <w:t>
      6) не менее четырех лет стажа работы в областях, соответствующих функциональным направлениям конкретной должности данной категории, при наличии стажа работы не менее двух лет на руководящих должностях организаций, не являющихся государственными органами;</w:t>
      </w:r>
    </w:p>
    <w:bookmarkEnd w:id="546"/>
    <w:bookmarkStart w:name="z553" w:id="547"/>
    <w:p>
      <w:pPr>
        <w:spacing w:after="0"/>
        <w:ind w:left="0"/>
        <w:jc w:val="both"/>
      </w:pPr>
      <w:r>
        <w:rPr>
          <w:rFonts w:ascii="Times New Roman"/>
          <w:b w:val="false"/>
          <w:i w:val="false"/>
          <w:color w:val="000000"/>
          <w:sz w:val="28"/>
        </w:rPr>
        <w:t>
      7) не менее пяти лет стажа работы для лиц, зачисленных в Президентский молодежный кадровый резерв.</w:t>
      </w:r>
    </w:p>
    <w:bookmarkEnd w:id="547"/>
    <w:bookmarkStart w:name="z554" w:id="548"/>
    <w:p>
      <w:pPr>
        <w:spacing w:after="0"/>
        <w:ind w:left="0"/>
        <w:jc w:val="both"/>
      </w:pPr>
      <w:r>
        <w:rPr>
          <w:rFonts w:ascii="Times New Roman"/>
          <w:b w:val="false"/>
          <w:i w:val="false"/>
          <w:color w:val="000000"/>
          <w:sz w:val="28"/>
        </w:rPr>
        <w:t>
      57. К административным государственным должностям категории Е-2 устанавливаются следующие требования:</w:t>
      </w:r>
    </w:p>
    <w:bookmarkEnd w:id="548"/>
    <w:bookmarkStart w:name="z555" w:id="549"/>
    <w:p>
      <w:pPr>
        <w:spacing w:after="0"/>
        <w:ind w:left="0"/>
        <w:jc w:val="both"/>
      </w:pPr>
      <w:r>
        <w:rPr>
          <w:rFonts w:ascii="Times New Roman"/>
          <w:b w:val="false"/>
          <w:i w:val="false"/>
          <w:color w:val="000000"/>
          <w:sz w:val="28"/>
        </w:rPr>
        <w:t>
      послевузовское или высшее образование;</w:t>
      </w:r>
    </w:p>
    <w:bookmarkEnd w:id="549"/>
    <w:bookmarkStart w:name="z556" w:id="550"/>
    <w:p>
      <w:pPr>
        <w:spacing w:after="0"/>
        <w:ind w:left="0"/>
        <w:jc w:val="both"/>
      </w:pPr>
      <w:r>
        <w:rPr>
          <w:rFonts w:ascii="Times New Roman"/>
          <w:b w:val="false"/>
          <w:i w:val="false"/>
          <w:color w:val="000000"/>
          <w:sz w:val="28"/>
        </w:rPr>
        <w:t>
      наличие следующих компетенций: стрессоустойчивость, инициативность, ответственность, ориентация на потребителя услуг и его информирование, добропорядочность, сотрудничество и взаимодействие, управление деятельностью, принятие решений, лидерство, стратегическое мышление, управление изменениями;</w:t>
      </w:r>
    </w:p>
    <w:bookmarkEnd w:id="550"/>
    <w:bookmarkStart w:name="z557" w:id="551"/>
    <w:p>
      <w:pPr>
        <w:spacing w:after="0"/>
        <w:ind w:left="0"/>
        <w:jc w:val="both"/>
      </w:pPr>
      <w:r>
        <w:rPr>
          <w:rFonts w:ascii="Times New Roman"/>
          <w:b w:val="false"/>
          <w:i w:val="false"/>
          <w:color w:val="000000"/>
          <w:sz w:val="28"/>
        </w:rPr>
        <w:t>
      опыт работы должен соответствовать одному из следующих требований:</w:t>
      </w:r>
    </w:p>
    <w:bookmarkEnd w:id="551"/>
    <w:bookmarkStart w:name="z558" w:id="552"/>
    <w:p>
      <w:pPr>
        <w:spacing w:after="0"/>
        <w:ind w:left="0"/>
        <w:jc w:val="both"/>
      </w:pPr>
      <w:r>
        <w:rPr>
          <w:rFonts w:ascii="Times New Roman"/>
          <w:b w:val="false"/>
          <w:i w:val="false"/>
          <w:color w:val="000000"/>
          <w:sz w:val="28"/>
        </w:rPr>
        <w:t>
      1) не менее двух лет стажа работы на государственных должностях, в том числе не менее одного года на должностях следующей нижестоящей категории, предусмотренных штатным расписанием государственного органа, или не ниже категорий А-5, B-5, C-4, C-O-4, C-R-2, D-4, D-O-3, D-R-2, Е-3, E-R-2, или на административных государственных должностях корпуса "А", или на политических государственных должностях, определенных Реестром;</w:t>
      </w:r>
    </w:p>
    <w:bookmarkEnd w:id="552"/>
    <w:bookmarkStart w:name="z559" w:id="553"/>
    <w:p>
      <w:pPr>
        <w:spacing w:after="0"/>
        <w:ind w:left="0"/>
        <w:jc w:val="both"/>
      </w:pPr>
      <w:r>
        <w:rPr>
          <w:rFonts w:ascii="Times New Roman"/>
          <w:b w:val="false"/>
          <w:i w:val="false"/>
          <w:color w:val="000000"/>
          <w:sz w:val="28"/>
        </w:rPr>
        <w:t>
      2) не менее трех лет стажа работы в областях, соответствующих функциональным направлениям конкретной должности данной категории, при наличии стажа работы не менее одного года на должностях следующей нижестоящей категории, предусмотренных штатным расписанием государственного органа, или не ниже категорий А-5, B-5, C-4, C-O-4, C-R-2, D-4, D-O-3, D-R-2, Е-3, E-R-2, или на административных государственных должностях корпуса "А", или на политических государственных должностях, определенных Реестром;</w:t>
      </w:r>
    </w:p>
    <w:bookmarkEnd w:id="553"/>
    <w:bookmarkStart w:name="z560" w:id="554"/>
    <w:p>
      <w:pPr>
        <w:spacing w:after="0"/>
        <w:ind w:left="0"/>
        <w:jc w:val="both"/>
      </w:pPr>
      <w:r>
        <w:rPr>
          <w:rFonts w:ascii="Times New Roman"/>
          <w:b w:val="false"/>
          <w:i w:val="false"/>
          <w:color w:val="000000"/>
          <w:sz w:val="28"/>
        </w:rPr>
        <w:t>
      3) не менее двух лет стажа работы на административных государственных должностях не ниже категорий А-5, B-5, C-4, C-O-4, C-R-2, D-4, D-O-3, D-R-1,Е-3, E-R-2, или на административных государственных должностях корпуса "А", или на политических государственных должностях, определенных Реестром, или в статусе депутата Парламента Республики Казахстан или депутата маслихата области, города республиканского значения, столицы, района (города областного значения), работающего на постоянной основе, или в статусе международного служащего;</w:t>
      </w:r>
    </w:p>
    <w:bookmarkEnd w:id="554"/>
    <w:bookmarkStart w:name="z561" w:id="555"/>
    <w:p>
      <w:pPr>
        <w:spacing w:after="0"/>
        <w:ind w:left="0"/>
        <w:jc w:val="both"/>
      </w:pPr>
      <w:r>
        <w:rPr>
          <w:rFonts w:ascii="Times New Roman"/>
          <w:b w:val="false"/>
          <w:i w:val="false"/>
          <w:color w:val="000000"/>
          <w:sz w:val="28"/>
        </w:rPr>
        <w:t>
      4) не менее трех лет стажа работы на государственных должностях, в том числе не менее одного года на руководящих должностях правоохранительных или специальных государственных органов, или руководящих должностях воинской службы;</w:t>
      </w:r>
    </w:p>
    <w:bookmarkEnd w:id="555"/>
    <w:bookmarkStart w:name="z562" w:id="556"/>
    <w:p>
      <w:pPr>
        <w:spacing w:after="0"/>
        <w:ind w:left="0"/>
        <w:jc w:val="both"/>
      </w:pPr>
      <w:r>
        <w:rPr>
          <w:rFonts w:ascii="Times New Roman"/>
          <w:b w:val="false"/>
          <w:i w:val="false"/>
          <w:color w:val="000000"/>
          <w:sz w:val="28"/>
        </w:rPr>
        <w:t>
      5) не менее трех лет стажа работы в областях, соответствующих функциональным направлениям конкретной должности данной категории, при наличии стажа работы не менее одного года на руководящих должностях организаций, не являющихся государственными органами;</w:t>
      </w:r>
    </w:p>
    <w:bookmarkEnd w:id="556"/>
    <w:bookmarkStart w:name="z563" w:id="557"/>
    <w:p>
      <w:pPr>
        <w:spacing w:after="0"/>
        <w:ind w:left="0"/>
        <w:jc w:val="both"/>
      </w:pPr>
      <w:r>
        <w:rPr>
          <w:rFonts w:ascii="Times New Roman"/>
          <w:b w:val="false"/>
          <w:i w:val="false"/>
          <w:color w:val="000000"/>
          <w:sz w:val="28"/>
        </w:rPr>
        <w:t>
      6) завершение обучения по программам послевузовского образования в организациях образования при Президенте Республики Казахстан или в зарубежных высших учебных заведениях по приоритетным специальностям, утверждаемым Рабочим органом;</w:t>
      </w:r>
    </w:p>
    <w:bookmarkEnd w:id="557"/>
    <w:bookmarkStart w:name="z564" w:id="558"/>
    <w:p>
      <w:pPr>
        <w:spacing w:after="0"/>
        <w:ind w:left="0"/>
        <w:jc w:val="both"/>
      </w:pPr>
      <w:r>
        <w:rPr>
          <w:rFonts w:ascii="Times New Roman"/>
          <w:b w:val="false"/>
          <w:i w:val="false"/>
          <w:color w:val="000000"/>
          <w:sz w:val="28"/>
        </w:rPr>
        <w:t>
      7) наличие ученой степени;</w:t>
      </w:r>
    </w:p>
    <w:bookmarkEnd w:id="558"/>
    <w:bookmarkStart w:name="z565" w:id="559"/>
    <w:p>
      <w:pPr>
        <w:spacing w:after="0"/>
        <w:ind w:left="0"/>
        <w:jc w:val="both"/>
      </w:pPr>
      <w:r>
        <w:rPr>
          <w:rFonts w:ascii="Times New Roman"/>
          <w:b w:val="false"/>
          <w:i w:val="false"/>
          <w:color w:val="000000"/>
          <w:sz w:val="28"/>
        </w:rPr>
        <w:t>
      8) не менее пяти лет стажа работы для лиц, зачисленных в Президентский молодежный кадровый резерв.</w:t>
      </w:r>
    </w:p>
    <w:bookmarkEnd w:id="559"/>
    <w:bookmarkStart w:name="z566" w:id="560"/>
    <w:p>
      <w:pPr>
        <w:spacing w:after="0"/>
        <w:ind w:left="0"/>
        <w:jc w:val="both"/>
      </w:pPr>
      <w:r>
        <w:rPr>
          <w:rFonts w:ascii="Times New Roman"/>
          <w:b w:val="false"/>
          <w:i w:val="false"/>
          <w:color w:val="000000"/>
          <w:sz w:val="28"/>
        </w:rPr>
        <w:t>
      58. К административным государственным должностям категории Е-3 устанавливаются следующие требования:</w:t>
      </w:r>
    </w:p>
    <w:bookmarkEnd w:id="560"/>
    <w:bookmarkStart w:name="z567" w:id="561"/>
    <w:p>
      <w:pPr>
        <w:spacing w:after="0"/>
        <w:ind w:left="0"/>
        <w:jc w:val="both"/>
      </w:pPr>
      <w:r>
        <w:rPr>
          <w:rFonts w:ascii="Times New Roman"/>
          <w:b w:val="false"/>
          <w:i w:val="false"/>
          <w:color w:val="000000"/>
          <w:sz w:val="28"/>
        </w:rPr>
        <w:t>
      послевузовское или высшее образование;</w:t>
      </w:r>
    </w:p>
    <w:bookmarkEnd w:id="561"/>
    <w:bookmarkStart w:name="z568" w:id="562"/>
    <w:p>
      <w:pPr>
        <w:spacing w:after="0"/>
        <w:ind w:left="0"/>
        <w:jc w:val="both"/>
      </w:pPr>
      <w:r>
        <w:rPr>
          <w:rFonts w:ascii="Times New Roman"/>
          <w:b w:val="false"/>
          <w:i w:val="false"/>
          <w:color w:val="000000"/>
          <w:sz w:val="28"/>
        </w:rPr>
        <w:t>
      наличие следующих компетенций: стрессоустойчивость, инициативность, ответственность, ориентация на потребителя услуг и его информирование, добропорядочность, сотрудничество и взаимодействие, управление деятельностью, принятие решений, лидерство;</w:t>
      </w:r>
    </w:p>
    <w:bookmarkEnd w:id="562"/>
    <w:bookmarkStart w:name="z569" w:id="563"/>
    <w:p>
      <w:pPr>
        <w:spacing w:after="0"/>
        <w:ind w:left="0"/>
        <w:jc w:val="both"/>
      </w:pPr>
      <w:r>
        <w:rPr>
          <w:rFonts w:ascii="Times New Roman"/>
          <w:b w:val="false"/>
          <w:i w:val="false"/>
          <w:color w:val="000000"/>
          <w:sz w:val="28"/>
        </w:rPr>
        <w:t>
      опыт работы должен соответствовать одному из следующих требований:</w:t>
      </w:r>
    </w:p>
    <w:bookmarkEnd w:id="563"/>
    <w:bookmarkStart w:name="z570" w:id="564"/>
    <w:p>
      <w:pPr>
        <w:spacing w:after="0"/>
        <w:ind w:left="0"/>
        <w:jc w:val="both"/>
      </w:pPr>
      <w:r>
        <w:rPr>
          <w:rFonts w:ascii="Times New Roman"/>
          <w:b w:val="false"/>
          <w:i w:val="false"/>
          <w:color w:val="000000"/>
          <w:sz w:val="28"/>
        </w:rPr>
        <w:t>
      1) не менее одного года стажа работы на государственных должностях;</w:t>
      </w:r>
    </w:p>
    <w:bookmarkEnd w:id="564"/>
    <w:bookmarkStart w:name="z571" w:id="565"/>
    <w:p>
      <w:pPr>
        <w:spacing w:after="0"/>
        <w:ind w:left="0"/>
        <w:jc w:val="both"/>
      </w:pPr>
      <w:r>
        <w:rPr>
          <w:rFonts w:ascii="Times New Roman"/>
          <w:b w:val="false"/>
          <w:i w:val="false"/>
          <w:color w:val="000000"/>
          <w:sz w:val="28"/>
        </w:rPr>
        <w:t>
      2) не менее двух лет стажа работы в областях, соответствующих функциональным направлениям конкретной должности данной категории;</w:t>
      </w:r>
    </w:p>
    <w:bookmarkEnd w:id="565"/>
    <w:bookmarkStart w:name="z572" w:id="566"/>
    <w:p>
      <w:pPr>
        <w:spacing w:after="0"/>
        <w:ind w:left="0"/>
        <w:jc w:val="both"/>
      </w:pPr>
      <w:r>
        <w:rPr>
          <w:rFonts w:ascii="Times New Roman"/>
          <w:b w:val="false"/>
          <w:i w:val="false"/>
          <w:color w:val="000000"/>
          <w:sz w:val="28"/>
        </w:rPr>
        <w:t>
      3) не менее полутора лет стажа работы в статусе депутата Парламента Республики Казахстан или депутата маслихата области, города республиканского значения, столицы, района (города областного значения), работающего на постоянной основе, или в статусе международного служащего;</w:t>
      </w:r>
    </w:p>
    <w:bookmarkEnd w:id="566"/>
    <w:bookmarkStart w:name="z573" w:id="567"/>
    <w:p>
      <w:pPr>
        <w:spacing w:after="0"/>
        <w:ind w:left="0"/>
        <w:jc w:val="both"/>
      </w:pPr>
      <w:r>
        <w:rPr>
          <w:rFonts w:ascii="Times New Roman"/>
          <w:b w:val="false"/>
          <w:i w:val="false"/>
          <w:color w:val="000000"/>
          <w:sz w:val="28"/>
        </w:rPr>
        <w:t>
      4) завершение обучения по программам послевузовского образования в организациях образования при Президенте Республики Казахстан или в зарубежных высших учебных заведениях по приоритетным специальностям, утверждаемым Рабочим органом;</w:t>
      </w:r>
    </w:p>
    <w:bookmarkEnd w:id="567"/>
    <w:bookmarkStart w:name="z574" w:id="568"/>
    <w:p>
      <w:pPr>
        <w:spacing w:after="0"/>
        <w:ind w:left="0"/>
        <w:jc w:val="both"/>
      </w:pPr>
      <w:r>
        <w:rPr>
          <w:rFonts w:ascii="Times New Roman"/>
          <w:b w:val="false"/>
          <w:i w:val="false"/>
          <w:color w:val="000000"/>
          <w:sz w:val="28"/>
        </w:rPr>
        <w:t>
      5) наличие ученой степени;</w:t>
      </w:r>
    </w:p>
    <w:bookmarkEnd w:id="568"/>
    <w:bookmarkStart w:name="z575" w:id="569"/>
    <w:p>
      <w:pPr>
        <w:spacing w:after="0"/>
        <w:ind w:left="0"/>
        <w:jc w:val="both"/>
      </w:pPr>
      <w:r>
        <w:rPr>
          <w:rFonts w:ascii="Times New Roman"/>
          <w:b w:val="false"/>
          <w:i w:val="false"/>
          <w:color w:val="000000"/>
          <w:sz w:val="28"/>
        </w:rPr>
        <w:t>
      6) не менее пяти лет стажа работы для лиц, зачисленных в Президентский молодежный кадровый резерв;</w:t>
      </w:r>
    </w:p>
    <w:bookmarkEnd w:id="569"/>
    <w:bookmarkStart w:name="z576" w:id="570"/>
    <w:p>
      <w:pPr>
        <w:spacing w:after="0"/>
        <w:ind w:left="0"/>
        <w:jc w:val="both"/>
      </w:pPr>
      <w:r>
        <w:rPr>
          <w:rFonts w:ascii="Times New Roman"/>
          <w:b w:val="false"/>
          <w:i w:val="false"/>
          <w:color w:val="000000"/>
          <w:sz w:val="28"/>
        </w:rPr>
        <w:t>
      7) на должности советника и помощника опыт работы не требуется.</w:t>
      </w:r>
    </w:p>
    <w:bookmarkEnd w:id="570"/>
    <w:bookmarkStart w:name="z577" w:id="571"/>
    <w:p>
      <w:pPr>
        <w:spacing w:after="0"/>
        <w:ind w:left="0"/>
        <w:jc w:val="both"/>
      </w:pPr>
      <w:r>
        <w:rPr>
          <w:rFonts w:ascii="Times New Roman"/>
          <w:b w:val="false"/>
          <w:i w:val="false"/>
          <w:color w:val="000000"/>
          <w:sz w:val="28"/>
        </w:rPr>
        <w:t>
      59. К административным государственным должностям категории Е-4 устанавливаются следующие требования:</w:t>
      </w:r>
    </w:p>
    <w:bookmarkEnd w:id="571"/>
    <w:bookmarkStart w:name="z578" w:id="572"/>
    <w:p>
      <w:pPr>
        <w:spacing w:after="0"/>
        <w:ind w:left="0"/>
        <w:jc w:val="both"/>
      </w:pPr>
      <w:r>
        <w:rPr>
          <w:rFonts w:ascii="Times New Roman"/>
          <w:b w:val="false"/>
          <w:i w:val="false"/>
          <w:color w:val="000000"/>
          <w:sz w:val="28"/>
        </w:rPr>
        <w:t>
      послевузовское или высшее, допускается послесреднее или техническое и профессиональное образование при наличии не менее одного года стажа работы на государственных должностях или не менее двух лет стажа работы в областях, соответствующих функциональным направлениям конкретной должности данной категории.</w:t>
      </w:r>
    </w:p>
    <w:bookmarkEnd w:id="572"/>
    <w:bookmarkStart w:name="z579" w:id="573"/>
    <w:p>
      <w:pPr>
        <w:spacing w:after="0"/>
        <w:ind w:left="0"/>
        <w:jc w:val="both"/>
      </w:pPr>
      <w:r>
        <w:rPr>
          <w:rFonts w:ascii="Times New Roman"/>
          <w:b w:val="false"/>
          <w:i w:val="false"/>
          <w:color w:val="000000"/>
          <w:sz w:val="28"/>
        </w:rPr>
        <w:t>
      наличие следующих компетенций: стрессоустойчивость, инициативность, ответственность, ориентация на потребителя услуг и его информирование, добропорядочность, саморазвитие, оперативность, сотрудничество и взаимодействие, управление деятельностью;</w:t>
      </w:r>
    </w:p>
    <w:bookmarkEnd w:id="573"/>
    <w:bookmarkStart w:name="z580" w:id="574"/>
    <w:p>
      <w:pPr>
        <w:spacing w:after="0"/>
        <w:ind w:left="0"/>
        <w:jc w:val="both"/>
      </w:pPr>
      <w:r>
        <w:rPr>
          <w:rFonts w:ascii="Times New Roman"/>
          <w:b w:val="false"/>
          <w:i w:val="false"/>
          <w:color w:val="000000"/>
          <w:sz w:val="28"/>
        </w:rPr>
        <w:t>
      опыт работы при наличии послевузовского или высшего образования не требуется.</w:t>
      </w:r>
    </w:p>
    <w:bookmarkEnd w:id="574"/>
    <w:bookmarkStart w:name="z581" w:id="575"/>
    <w:p>
      <w:pPr>
        <w:spacing w:after="0"/>
        <w:ind w:left="0"/>
        <w:jc w:val="both"/>
      </w:pPr>
      <w:r>
        <w:rPr>
          <w:rFonts w:ascii="Times New Roman"/>
          <w:b w:val="false"/>
          <w:i w:val="false"/>
          <w:color w:val="000000"/>
          <w:sz w:val="28"/>
        </w:rPr>
        <w:t>
      60. К административным государственным должностям категории Е-5 устанавливаются следующие требования:</w:t>
      </w:r>
    </w:p>
    <w:bookmarkEnd w:id="575"/>
    <w:bookmarkStart w:name="z582" w:id="576"/>
    <w:p>
      <w:pPr>
        <w:spacing w:after="0"/>
        <w:ind w:left="0"/>
        <w:jc w:val="both"/>
      </w:pPr>
      <w:r>
        <w:rPr>
          <w:rFonts w:ascii="Times New Roman"/>
          <w:b w:val="false"/>
          <w:i w:val="false"/>
          <w:color w:val="000000"/>
          <w:sz w:val="28"/>
        </w:rPr>
        <w:t>
      послевузовское или высшее либо послесреднее или техническое и профессиональное;</w:t>
      </w:r>
    </w:p>
    <w:bookmarkEnd w:id="576"/>
    <w:bookmarkStart w:name="z583" w:id="577"/>
    <w:p>
      <w:pPr>
        <w:spacing w:after="0"/>
        <w:ind w:left="0"/>
        <w:jc w:val="both"/>
      </w:pPr>
      <w:r>
        <w:rPr>
          <w:rFonts w:ascii="Times New Roman"/>
          <w:b w:val="false"/>
          <w:i w:val="false"/>
          <w:color w:val="000000"/>
          <w:sz w:val="28"/>
        </w:rPr>
        <w:t>
      наличие следующих компетенций: стрессоустойчивость, инициативность, ответственность, ориентация на потребителя услуг и его информирование, добропорядочность, саморазвитие, оперативность, сотрудничество и взаимодействие, управление деятельностью;</w:t>
      </w:r>
    </w:p>
    <w:bookmarkEnd w:id="577"/>
    <w:bookmarkStart w:name="z584" w:id="578"/>
    <w:p>
      <w:pPr>
        <w:spacing w:after="0"/>
        <w:ind w:left="0"/>
        <w:jc w:val="both"/>
      </w:pPr>
      <w:r>
        <w:rPr>
          <w:rFonts w:ascii="Times New Roman"/>
          <w:b w:val="false"/>
          <w:i w:val="false"/>
          <w:color w:val="000000"/>
          <w:sz w:val="28"/>
        </w:rPr>
        <w:t>
      опыт работы не требуется.</w:t>
      </w:r>
    </w:p>
    <w:bookmarkEnd w:id="578"/>
    <w:bookmarkStart w:name="z585" w:id="579"/>
    <w:p>
      <w:pPr>
        <w:spacing w:after="0"/>
        <w:ind w:left="0"/>
        <w:jc w:val="both"/>
      </w:pPr>
      <w:r>
        <w:rPr>
          <w:rFonts w:ascii="Times New Roman"/>
          <w:b w:val="false"/>
          <w:i w:val="false"/>
          <w:color w:val="000000"/>
          <w:sz w:val="28"/>
        </w:rPr>
        <w:t>
      61. К административным государственным должностям руководителей отделов районных исполнительных органов категории E-R-1 устанавливаются следующие требования:</w:t>
      </w:r>
    </w:p>
    <w:bookmarkEnd w:id="579"/>
    <w:bookmarkStart w:name="z586" w:id="580"/>
    <w:p>
      <w:pPr>
        <w:spacing w:after="0"/>
        <w:ind w:left="0"/>
        <w:jc w:val="both"/>
      </w:pPr>
      <w:r>
        <w:rPr>
          <w:rFonts w:ascii="Times New Roman"/>
          <w:b w:val="false"/>
          <w:i w:val="false"/>
          <w:color w:val="000000"/>
          <w:sz w:val="28"/>
        </w:rPr>
        <w:t>
      послевузовское или высшее образование;</w:t>
      </w:r>
    </w:p>
    <w:bookmarkEnd w:id="580"/>
    <w:bookmarkStart w:name="z587" w:id="581"/>
    <w:p>
      <w:pPr>
        <w:spacing w:after="0"/>
        <w:ind w:left="0"/>
        <w:jc w:val="both"/>
      </w:pPr>
      <w:r>
        <w:rPr>
          <w:rFonts w:ascii="Times New Roman"/>
          <w:b w:val="false"/>
          <w:i w:val="false"/>
          <w:color w:val="000000"/>
          <w:sz w:val="28"/>
        </w:rPr>
        <w:t>
      наличие следующих компетенций: стрессоустойчивость, инициативность, ответственность, ориентация на потребителя услуг и его информирование, добропорядочность, сотрудничество и взаимодействие, управление деятельностью, принятие решений, лидерство, стратегическое мышление, управление изменениями;</w:t>
      </w:r>
    </w:p>
    <w:bookmarkEnd w:id="581"/>
    <w:bookmarkStart w:name="z588" w:id="582"/>
    <w:p>
      <w:pPr>
        <w:spacing w:after="0"/>
        <w:ind w:left="0"/>
        <w:jc w:val="both"/>
      </w:pPr>
      <w:r>
        <w:rPr>
          <w:rFonts w:ascii="Times New Roman"/>
          <w:b w:val="false"/>
          <w:i w:val="false"/>
          <w:color w:val="000000"/>
          <w:sz w:val="28"/>
        </w:rPr>
        <w:t>
      опыт работы должен соответствовать одному из следующих требований:</w:t>
      </w:r>
    </w:p>
    <w:bookmarkEnd w:id="582"/>
    <w:bookmarkStart w:name="z589" w:id="583"/>
    <w:p>
      <w:pPr>
        <w:spacing w:after="0"/>
        <w:ind w:left="0"/>
        <w:jc w:val="both"/>
      </w:pPr>
      <w:r>
        <w:rPr>
          <w:rFonts w:ascii="Times New Roman"/>
          <w:b w:val="false"/>
          <w:i w:val="false"/>
          <w:color w:val="000000"/>
          <w:sz w:val="28"/>
        </w:rPr>
        <w:t>
      1) не менее двух лет стажа работы на государственных должностях, в том числе не менее одного года на должностях следующей нижестоящей категории, предусмотренных штатным расписанием государственного органа, или не ниже категорий А-5, B-5, C-4, C-O-4, C-R-3, D-4, D-O-3, Е-3, D-R-3, E-R-3, E-G-1, или на административных государственных должностях корпуса "А", или на политических государственных должностях, определенных Реестром;</w:t>
      </w:r>
    </w:p>
    <w:bookmarkEnd w:id="583"/>
    <w:bookmarkStart w:name="z590" w:id="584"/>
    <w:p>
      <w:pPr>
        <w:spacing w:after="0"/>
        <w:ind w:left="0"/>
        <w:jc w:val="both"/>
      </w:pPr>
      <w:r>
        <w:rPr>
          <w:rFonts w:ascii="Times New Roman"/>
          <w:b w:val="false"/>
          <w:i w:val="false"/>
          <w:color w:val="000000"/>
          <w:sz w:val="28"/>
        </w:rPr>
        <w:t>
      2) не менее трех лет стажа работы в областях, соответствующих функциональным направлениям конкретной должности данной категории, при наличии стажа работы не менее одного года на должностях следующей нижестоящей категории, предусмотренных штатным расписанием государственного органа, или не ниже категорий А-5, B-5, C-4, C-O-4, C-R-3, D-4, D-O-3, D-R-3,Е-3, E-R-3, E-G-1, или на административных государственных должностях корпуса "А", или на политических государственных должностях, определенных Реестром;</w:t>
      </w:r>
    </w:p>
    <w:bookmarkEnd w:id="584"/>
    <w:bookmarkStart w:name="z591" w:id="585"/>
    <w:p>
      <w:pPr>
        <w:spacing w:after="0"/>
        <w:ind w:left="0"/>
        <w:jc w:val="both"/>
      </w:pPr>
      <w:r>
        <w:rPr>
          <w:rFonts w:ascii="Times New Roman"/>
          <w:b w:val="false"/>
          <w:i w:val="false"/>
          <w:color w:val="000000"/>
          <w:sz w:val="28"/>
        </w:rPr>
        <w:t>
      3) не менее двух лет стажа работы на административных государственных должностях не ниже категорий А-5, B-5, C-4, C-O-4, C-R-3, D-4, D-O-3, D-R-3,Е-3, E-R-3, E-G-1, или на административных государственных должностях корпуса "А", или на политических государственных должностях, определенных Реестром, или в статусе депутата Парламента Республики Казахстан или депутата маслихата области, города республиканского значения, столицы, района (города областного значения), работающего на постоянной основе, или в статусе международного служащего;</w:t>
      </w:r>
    </w:p>
    <w:bookmarkEnd w:id="585"/>
    <w:bookmarkStart w:name="z592" w:id="586"/>
    <w:p>
      <w:pPr>
        <w:spacing w:after="0"/>
        <w:ind w:left="0"/>
        <w:jc w:val="both"/>
      </w:pPr>
      <w:r>
        <w:rPr>
          <w:rFonts w:ascii="Times New Roman"/>
          <w:b w:val="false"/>
          <w:i w:val="false"/>
          <w:color w:val="000000"/>
          <w:sz w:val="28"/>
        </w:rPr>
        <w:t>
      4) не менее четырех лет стажа работы на государственных должностях, в том числе не менее двух лет на руководящих должностях правоохранительных или специальных государственных органов, или руководящих должностях воинской службы;</w:t>
      </w:r>
    </w:p>
    <w:bookmarkEnd w:id="586"/>
    <w:bookmarkStart w:name="z593" w:id="587"/>
    <w:p>
      <w:pPr>
        <w:spacing w:after="0"/>
        <w:ind w:left="0"/>
        <w:jc w:val="both"/>
      </w:pPr>
      <w:r>
        <w:rPr>
          <w:rFonts w:ascii="Times New Roman"/>
          <w:b w:val="false"/>
          <w:i w:val="false"/>
          <w:color w:val="000000"/>
          <w:sz w:val="28"/>
        </w:rPr>
        <w:t>
      5) не менее одного года на должностях следующей нижестоящей категории, предусмотренных штатным расписанием государственного органа, или не ниже категорий А-5, B-5, C-4, C-O-4, C-R-3, D-4, D-O-3, D-R-3, Е-3, E-R-3, E-G-1, или на административных государственных должностях корпуса "А", или на политических государственных должностях, определенных Реестром, при условии завершения обучения по программам послевузовского образования в организациях образования при Президенте Республики Казахстан или в зарубежных высших учебных заведениях по приоритетным специальностям, утверждаемым Рабочим органом;</w:t>
      </w:r>
    </w:p>
    <w:bookmarkEnd w:id="587"/>
    <w:bookmarkStart w:name="z594" w:id="588"/>
    <w:p>
      <w:pPr>
        <w:spacing w:after="0"/>
        <w:ind w:left="0"/>
        <w:jc w:val="both"/>
      </w:pPr>
      <w:r>
        <w:rPr>
          <w:rFonts w:ascii="Times New Roman"/>
          <w:b w:val="false"/>
          <w:i w:val="false"/>
          <w:color w:val="000000"/>
          <w:sz w:val="28"/>
        </w:rPr>
        <w:t>
      6) не менее четырех лет стажа работы в областях, соответствующих функциональным направлениям конкретной должности данной категории, при наличии стажа работы не менее двух лет на руководящих должностях организаций, не являющихся государственными органами;</w:t>
      </w:r>
    </w:p>
    <w:bookmarkEnd w:id="588"/>
    <w:bookmarkStart w:name="z595" w:id="589"/>
    <w:p>
      <w:pPr>
        <w:spacing w:after="0"/>
        <w:ind w:left="0"/>
        <w:jc w:val="both"/>
      </w:pPr>
      <w:r>
        <w:rPr>
          <w:rFonts w:ascii="Times New Roman"/>
          <w:b w:val="false"/>
          <w:i w:val="false"/>
          <w:color w:val="000000"/>
          <w:sz w:val="28"/>
        </w:rPr>
        <w:t>
      7) наличие ученой степени;</w:t>
      </w:r>
    </w:p>
    <w:bookmarkEnd w:id="589"/>
    <w:bookmarkStart w:name="z596" w:id="590"/>
    <w:p>
      <w:pPr>
        <w:spacing w:after="0"/>
        <w:ind w:left="0"/>
        <w:jc w:val="both"/>
      </w:pPr>
      <w:r>
        <w:rPr>
          <w:rFonts w:ascii="Times New Roman"/>
          <w:b w:val="false"/>
          <w:i w:val="false"/>
          <w:color w:val="000000"/>
          <w:sz w:val="28"/>
        </w:rPr>
        <w:t>
      8) не менее пяти лет стажа работы для лиц, зачисленных в Президентский молодежный кадровый резерв.</w:t>
      </w:r>
    </w:p>
    <w:bookmarkEnd w:id="590"/>
    <w:bookmarkStart w:name="z597" w:id="591"/>
    <w:p>
      <w:pPr>
        <w:spacing w:after="0"/>
        <w:ind w:left="0"/>
        <w:jc w:val="both"/>
      </w:pPr>
      <w:r>
        <w:rPr>
          <w:rFonts w:ascii="Times New Roman"/>
          <w:b w:val="false"/>
          <w:i w:val="false"/>
          <w:color w:val="000000"/>
          <w:sz w:val="28"/>
        </w:rPr>
        <w:t>
      62. К административным государственным должностям акимов городов районного значения, сел, поселков, сельских округов категории E-R-1 устанавливаются следующие требования:</w:t>
      </w:r>
    </w:p>
    <w:bookmarkEnd w:id="591"/>
    <w:bookmarkStart w:name="z598" w:id="592"/>
    <w:p>
      <w:pPr>
        <w:spacing w:after="0"/>
        <w:ind w:left="0"/>
        <w:jc w:val="both"/>
      </w:pPr>
      <w:r>
        <w:rPr>
          <w:rFonts w:ascii="Times New Roman"/>
          <w:b w:val="false"/>
          <w:i w:val="false"/>
          <w:color w:val="000000"/>
          <w:sz w:val="28"/>
        </w:rPr>
        <w:t>
      послевузовское или высшее либо послесреднее или техническое и профессиональное образование;</w:t>
      </w:r>
    </w:p>
    <w:bookmarkEnd w:id="592"/>
    <w:bookmarkStart w:name="z599" w:id="593"/>
    <w:p>
      <w:pPr>
        <w:spacing w:after="0"/>
        <w:ind w:left="0"/>
        <w:jc w:val="both"/>
      </w:pPr>
      <w:r>
        <w:rPr>
          <w:rFonts w:ascii="Times New Roman"/>
          <w:b w:val="false"/>
          <w:i w:val="false"/>
          <w:color w:val="000000"/>
          <w:sz w:val="28"/>
        </w:rPr>
        <w:t>
      опыт работы должен соответствовать одному из следующих требований:</w:t>
      </w:r>
    </w:p>
    <w:bookmarkEnd w:id="593"/>
    <w:bookmarkStart w:name="z600" w:id="594"/>
    <w:p>
      <w:pPr>
        <w:spacing w:after="0"/>
        <w:ind w:left="0"/>
        <w:jc w:val="both"/>
      </w:pPr>
      <w:r>
        <w:rPr>
          <w:rFonts w:ascii="Times New Roman"/>
          <w:b w:val="false"/>
          <w:i w:val="false"/>
          <w:color w:val="000000"/>
          <w:sz w:val="28"/>
        </w:rPr>
        <w:t>
      наличие следующих компетенций: стрессоустойчивость, инициативность, ответственность, ориентация на потребителя услуг и его информирование, добропорядочность, сотрудничество и взаимодействие, управление деятельностью, принятие решений, лидерство, стратегическое мышление, управление изменениями;</w:t>
      </w:r>
    </w:p>
    <w:bookmarkEnd w:id="594"/>
    <w:bookmarkStart w:name="z601" w:id="595"/>
    <w:p>
      <w:pPr>
        <w:spacing w:after="0"/>
        <w:ind w:left="0"/>
        <w:jc w:val="both"/>
      </w:pPr>
      <w:r>
        <w:rPr>
          <w:rFonts w:ascii="Times New Roman"/>
          <w:b w:val="false"/>
          <w:i w:val="false"/>
          <w:color w:val="000000"/>
          <w:sz w:val="28"/>
        </w:rPr>
        <w:t>
      1) не менее двух лет стажа работы на государственных должностях, в том числе не менее одного года на должностях следующей нижестоящей категории, предусмотренных штатным расписанием государственного органа, или не ниже категорий А-5, B-5, C-4, C-O-4, C-R-3, D-4, D-O-3, D-R-3, Е-3, E-R-3, E-G-3, или на административных государственных должностях корпуса "А", или на политических государственных должностях, определенных Реестром;</w:t>
      </w:r>
    </w:p>
    <w:bookmarkEnd w:id="595"/>
    <w:bookmarkStart w:name="z602" w:id="596"/>
    <w:p>
      <w:pPr>
        <w:spacing w:after="0"/>
        <w:ind w:left="0"/>
        <w:jc w:val="both"/>
      </w:pPr>
      <w:r>
        <w:rPr>
          <w:rFonts w:ascii="Times New Roman"/>
          <w:b w:val="false"/>
          <w:i w:val="false"/>
          <w:color w:val="000000"/>
          <w:sz w:val="28"/>
        </w:rPr>
        <w:t>
      2) не менее трех лет стажа работы в областях, соответствующих функциональным направлениям конкретной должности данной категории, при наличии стажа работы не менее одного года на должностях следующей нижестоящей категории, предусмотренных штатным расписанием государственного органа, или не ниже категорий А-5, B-5, C-4, C-O-4, C-R-3, D-4, D-O-3,D-R-3, Е-3, E-R-3, E-G-3, или на административных государственных должностях корпуса "А", или на политических государственных должностях, определенных Реестром;</w:t>
      </w:r>
    </w:p>
    <w:bookmarkEnd w:id="596"/>
    <w:bookmarkStart w:name="z603" w:id="597"/>
    <w:p>
      <w:pPr>
        <w:spacing w:after="0"/>
        <w:ind w:left="0"/>
        <w:jc w:val="both"/>
      </w:pPr>
      <w:r>
        <w:rPr>
          <w:rFonts w:ascii="Times New Roman"/>
          <w:b w:val="false"/>
          <w:i w:val="false"/>
          <w:color w:val="000000"/>
          <w:sz w:val="28"/>
        </w:rPr>
        <w:t>
      3) не менее двух лет стажа работы на административных государственных должностях не ниже категорий А-5, B-5, C-4, C-O-4, C-R-3, D-4, D-O-3, D-R-3, Е-3, E-R-3, E-G-3, или на административных государственных должностях корпуса "А", или на политических государственных должностях, определенных Реестром, или в статусе депутата Парламента Республики Казахстан или депутата маслихата области, города республиканского значения, столицы, района (города областного значения), работающего на постоянной основе, или в статусе международного служащего;</w:t>
      </w:r>
    </w:p>
    <w:bookmarkEnd w:id="597"/>
    <w:bookmarkStart w:name="z604" w:id="598"/>
    <w:p>
      <w:pPr>
        <w:spacing w:after="0"/>
        <w:ind w:left="0"/>
        <w:jc w:val="both"/>
      </w:pPr>
      <w:r>
        <w:rPr>
          <w:rFonts w:ascii="Times New Roman"/>
          <w:b w:val="false"/>
          <w:i w:val="false"/>
          <w:color w:val="000000"/>
          <w:sz w:val="28"/>
        </w:rPr>
        <w:t>
      4) не менее четырех лет стажа работы на государственных должностях, в том числе не менее двух лет на руководящих должностях правоохранительных или специальных государственных органов, или руководящих должностях воинской службы;</w:t>
      </w:r>
    </w:p>
    <w:bookmarkEnd w:id="598"/>
    <w:bookmarkStart w:name="z605" w:id="599"/>
    <w:p>
      <w:pPr>
        <w:spacing w:after="0"/>
        <w:ind w:left="0"/>
        <w:jc w:val="both"/>
      </w:pPr>
      <w:r>
        <w:rPr>
          <w:rFonts w:ascii="Times New Roman"/>
          <w:b w:val="false"/>
          <w:i w:val="false"/>
          <w:color w:val="000000"/>
          <w:sz w:val="28"/>
        </w:rPr>
        <w:t>
      5) не менее одного года на должностях следующей нижестоящей категории, предусмотренных штатным расписанием государственного органа, или не ниже категорий А-5, B-5, C-4, C-O-4, C-R-3, D-4, D-O-3, D-R-3, Е-3, E-R-3, E-G-3, или на административных государственных должностях корпуса "А", или на политических государственных должностях, определенных Реестром, при условии завершения обучения по программам послевузовского образования в организациях образования при Президенте Республики Казахстан или в зарубежных высших учебных заведениях по приоритетным специальностям, утверждаемым Рабочим органом;</w:t>
      </w:r>
    </w:p>
    <w:bookmarkEnd w:id="599"/>
    <w:bookmarkStart w:name="z606" w:id="600"/>
    <w:p>
      <w:pPr>
        <w:spacing w:after="0"/>
        <w:ind w:left="0"/>
        <w:jc w:val="both"/>
      </w:pPr>
      <w:r>
        <w:rPr>
          <w:rFonts w:ascii="Times New Roman"/>
          <w:b w:val="false"/>
          <w:i w:val="false"/>
          <w:color w:val="000000"/>
          <w:sz w:val="28"/>
        </w:rPr>
        <w:t>
      6) не менее четырех лет стажа работы в областях, соответствующих функциональным направлениям конкретной должности данной категории, при наличии стажа работы, в том числе не менее двух лет на руководящих должностях;</w:t>
      </w:r>
    </w:p>
    <w:bookmarkEnd w:id="600"/>
    <w:bookmarkStart w:name="z607" w:id="601"/>
    <w:p>
      <w:pPr>
        <w:spacing w:after="0"/>
        <w:ind w:left="0"/>
        <w:jc w:val="both"/>
      </w:pPr>
      <w:r>
        <w:rPr>
          <w:rFonts w:ascii="Times New Roman"/>
          <w:b w:val="false"/>
          <w:i w:val="false"/>
          <w:color w:val="000000"/>
          <w:sz w:val="28"/>
        </w:rPr>
        <w:t>
      7) не менее шести лет стажа работы в государственных организациях, финансируемых из республиканского и местного бюджетов, в том числе один год на руководящих должностях;</w:t>
      </w:r>
    </w:p>
    <w:bookmarkEnd w:id="601"/>
    <w:bookmarkStart w:name="z608" w:id="602"/>
    <w:p>
      <w:pPr>
        <w:spacing w:after="0"/>
        <w:ind w:left="0"/>
        <w:jc w:val="both"/>
      </w:pPr>
      <w:r>
        <w:rPr>
          <w:rFonts w:ascii="Times New Roman"/>
          <w:b w:val="false"/>
          <w:i w:val="false"/>
          <w:color w:val="000000"/>
          <w:sz w:val="28"/>
        </w:rPr>
        <w:t>
      8) наличие ученой степени;</w:t>
      </w:r>
    </w:p>
    <w:bookmarkEnd w:id="602"/>
    <w:bookmarkStart w:name="z609" w:id="603"/>
    <w:p>
      <w:pPr>
        <w:spacing w:after="0"/>
        <w:ind w:left="0"/>
        <w:jc w:val="both"/>
      </w:pPr>
      <w:r>
        <w:rPr>
          <w:rFonts w:ascii="Times New Roman"/>
          <w:b w:val="false"/>
          <w:i w:val="false"/>
          <w:color w:val="000000"/>
          <w:sz w:val="28"/>
        </w:rPr>
        <w:t>
      9) не менее пяти лет стажа работы для лиц, зачисленных в Президентский молодежный кадровый резерв.</w:t>
      </w:r>
    </w:p>
    <w:bookmarkEnd w:id="603"/>
    <w:bookmarkStart w:name="z610" w:id="604"/>
    <w:p>
      <w:pPr>
        <w:spacing w:after="0"/>
        <w:ind w:left="0"/>
        <w:jc w:val="both"/>
      </w:pPr>
      <w:r>
        <w:rPr>
          <w:rFonts w:ascii="Times New Roman"/>
          <w:b w:val="false"/>
          <w:i w:val="false"/>
          <w:color w:val="000000"/>
          <w:sz w:val="28"/>
        </w:rPr>
        <w:t>
      63. К административным государственным должностям категории E-R-2 устанавливаются следующие требования:</w:t>
      </w:r>
    </w:p>
    <w:bookmarkEnd w:id="604"/>
    <w:bookmarkStart w:name="z611" w:id="605"/>
    <w:p>
      <w:pPr>
        <w:spacing w:after="0"/>
        <w:ind w:left="0"/>
        <w:jc w:val="both"/>
      </w:pPr>
      <w:r>
        <w:rPr>
          <w:rFonts w:ascii="Times New Roman"/>
          <w:b w:val="false"/>
          <w:i w:val="false"/>
          <w:color w:val="000000"/>
          <w:sz w:val="28"/>
        </w:rPr>
        <w:t>
      послевузовское или высшее образование;</w:t>
      </w:r>
    </w:p>
    <w:bookmarkEnd w:id="605"/>
    <w:bookmarkStart w:name="z612" w:id="606"/>
    <w:p>
      <w:pPr>
        <w:spacing w:after="0"/>
        <w:ind w:left="0"/>
        <w:jc w:val="both"/>
      </w:pPr>
      <w:r>
        <w:rPr>
          <w:rFonts w:ascii="Times New Roman"/>
          <w:b w:val="false"/>
          <w:i w:val="false"/>
          <w:color w:val="000000"/>
          <w:sz w:val="28"/>
        </w:rPr>
        <w:t>
      наличие следующих компетенций: стрессоустойчивость, инициативность, ответственность, ориентация на потребителя услуг и его информирование, добропорядочность, сотрудничество и взаимодействие, управление деятельностью, принятие решений, лидерство;</w:t>
      </w:r>
    </w:p>
    <w:bookmarkEnd w:id="606"/>
    <w:bookmarkStart w:name="z613" w:id="607"/>
    <w:p>
      <w:pPr>
        <w:spacing w:after="0"/>
        <w:ind w:left="0"/>
        <w:jc w:val="both"/>
      </w:pPr>
      <w:r>
        <w:rPr>
          <w:rFonts w:ascii="Times New Roman"/>
          <w:b w:val="false"/>
          <w:i w:val="false"/>
          <w:color w:val="000000"/>
          <w:sz w:val="28"/>
        </w:rPr>
        <w:t>
      опыт работы должен соответствовать одному из следующих требований:</w:t>
      </w:r>
    </w:p>
    <w:bookmarkEnd w:id="607"/>
    <w:bookmarkStart w:name="z614" w:id="608"/>
    <w:p>
      <w:pPr>
        <w:spacing w:after="0"/>
        <w:ind w:left="0"/>
        <w:jc w:val="both"/>
      </w:pPr>
      <w:r>
        <w:rPr>
          <w:rFonts w:ascii="Times New Roman"/>
          <w:b w:val="false"/>
          <w:i w:val="false"/>
          <w:color w:val="000000"/>
          <w:sz w:val="28"/>
        </w:rPr>
        <w:t>
      1) не менее двух лет стажа работы на государственных должностях, в том числе не менее одного года на должностях следующей нижестоящей категории, предусмотренных штатным расписанием государственного органа, или не ниже категорий А-5, В-6, С-5, C-O-6, C-R-3, D-5, D-O-5, D-R-3, Е-4, E-R-3, E-G-2, или на административных государственных должностях корпуса "А", или на политических государственных должностях, определенных Реестром;</w:t>
      </w:r>
    </w:p>
    <w:bookmarkEnd w:id="608"/>
    <w:bookmarkStart w:name="z615" w:id="609"/>
    <w:p>
      <w:pPr>
        <w:spacing w:after="0"/>
        <w:ind w:left="0"/>
        <w:jc w:val="both"/>
      </w:pPr>
      <w:r>
        <w:rPr>
          <w:rFonts w:ascii="Times New Roman"/>
          <w:b w:val="false"/>
          <w:i w:val="false"/>
          <w:color w:val="000000"/>
          <w:sz w:val="28"/>
        </w:rPr>
        <w:t>
      2) не менее трех лет стажа работы в областях, соответствующих функциональным направлениям конкретной должности данной категории, при наличии стажа работы не менее одного года на должностях следующей нижестоящей категории, предусмотренных штатным расписанием государственного органа, или не ниже категорий А-5, В-6, С-5, C-O-6, C-R-3, D-5, D-O-5, D-R-3, Е-4, E-R-3, E-G-2, или на административных государственных должностях корпуса "А", или на политических государственных должностях, определенных Реестром;</w:t>
      </w:r>
    </w:p>
    <w:bookmarkEnd w:id="609"/>
    <w:bookmarkStart w:name="z616" w:id="610"/>
    <w:p>
      <w:pPr>
        <w:spacing w:after="0"/>
        <w:ind w:left="0"/>
        <w:jc w:val="both"/>
      </w:pPr>
      <w:r>
        <w:rPr>
          <w:rFonts w:ascii="Times New Roman"/>
          <w:b w:val="false"/>
          <w:i w:val="false"/>
          <w:color w:val="000000"/>
          <w:sz w:val="28"/>
        </w:rPr>
        <w:t>
      3) не менее двух лет стажа работы на административных государственных должностях не ниже категорий А-5, В-6, С-5, C-O-6, C-R-3, D-5, D-O-5, D-R-3,Е-4, E-R-3, E-G-2, или на административных государственных должностях корпуса "А", или на политических государственных должностях, определенных Реестром, или в статусе депутата Парламента Республики Казахстан или депутата маслихата области, города республиканского значения, столицы, района (города областного значения), работающего на постоянной основе, или в статусе международного служащего;</w:t>
      </w:r>
    </w:p>
    <w:bookmarkEnd w:id="610"/>
    <w:bookmarkStart w:name="z617" w:id="611"/>
    <w:p>
      <w:pPr>
        <w:spacing w:after="0"/>
        <w:ind w:left="0"/>
        <w:jc w:val="both"/>
      </w:pPr>
      <w:r>
        <w:rPr>
          <w:rFonts w:ascii="Times New Roman"/>
          <w:b w:val="false"/>
          <w:i w:val="false"/>
          <w:color w:val="000000"/>
          <w:sz w:val="28"/>
        </w:rPr>
        <w:t>
      4) не менее трех лет стажа работы на государственных должностях, в том числе не менее одного года на должностях правоохранительных или специальных государственных органов, или руководящих должностях воинской службы;</w:t>
      </w:r>
    </w:p>
    <w:bookmarkEnd w:id="611"/>
    <w:bookmarkStart w:name="z618" w:id="612"/>
    <w:p>
      <w:pPr>
        <w:spacing w:after="0"/>
        <w:ind w:left="0"/>
        <w:jc w:val="both"/>
      </w:pPr>
      <w:r>
        <w:rPr>
          <w:rFonts w:ascii="Times New Roman"/>
          <w:b w:val="false"/>
          <w:i w:val="false"/>
          <w:color w:val="000000"/>
          <w:sz w:val="28"/>
        </w:rPr>
        <w:t>
      5) не менее четырех лет стажа работы в областях, соответствующих функциональным направлениям конкретной должности данной категории, при наличии стажа работы не менее одного года на руководящих должностях организаций, не являющихся государственными органами;</w:t>
      </w:r>
    </w:p>
    <w:bookmarkEnd w:id="612"/>
    <w:bookmarkStart w:name="z619" w:id="613"/>
    <w:p>
      <w:pPr>
        <w:spacing w:after="0"/>
        <w:ind w:left="0"/>
        <w:jc w:val="both"/>
      </w:pPr>
      <w:r>
        <w:rPr>
          <w:rFonts w:ascii="Times New Roman"/>
          <w:b w:val="false"/>
          <w:i w:val="false"/>
          <w:color w:val="000000"/>
          <w:sz w:val="28"/>
        </w:rPr>
        <w:t>
      6) завершение обучения по программам послевузовского образования в организациях образования при Президенте Республики Казахстан или в зарубежных высших учебных заведениях по приоритетным специальностям, утверждаемым Рабочим органом;</w:t>
      </w:r>
    </w:p>
    <w:bookmarkEnd w:id="613"/>
    <w:bookmarkStart w:name="z620" w:id="614"/>
    <w:p>
      <w:pPr>
        <w:spacing w:after="0"/>
        <w:ind w:left="0"/>
        <w:jc w:val="both"/>
      </w:pPr>
      <w:r>
        <w:rPr>
          <w:rFonts w:ascii="Times New Roman"/>
          <w:b w:val="false"/>
          <w:i w:val="false"/>
          <w:color w:val="000000"/>
          <w:sz w:val="28"/>
        </w:rPr>
        <w:t>
      7) наличие ученой степени;</w:t>
      </w:r>
    </w:p>
    <w:bookmarkEnd w:id="614"/>
    <w:bookmarkStart w:name="z621" w:id="615"/>
    <w:p>
      <w:pPr>
        <w:spacing w:after="0"/>
        <w:ind w:left="0"/>
        <w:jc w:val="both"/>
      </w:pPr>
      <w:r>
        <w:rPr>
          <w:rFonts w:ascii="Times New Roman"/>
          <w:b w:val="false"/>
          <w:i w:val="false"/>
          <w:color w:val="000000"/>
          <w:sz w:val="28"/>
        </w:rPr>
        <w:t>
      8) не менее пяти лет стажа работы для лиц, зачисленных в Президентский молодежный кадровый резерв.</w:t>
      </w:r>
    </w:p>
    <w:bookmarkEnd w:id="615"/>
    <w:bookmarkStart w:name="z622" w:id="616"/>
    <w:p>
      <w:pPr>
        <w:spacing w:after="0"/>
        <w:ind w:left="0"/>
        <w:jc w:val="both"/>
      </w:pPr>
      <w:r>
        <w:rPr>
          <w:rFonts w:ascii="Times New Roman"/>
          <w:b w:val="false"/>
          <w:i w:val="false"/>
          <w:color w:val="000000"/>
          <w:sz w:val="28"/>
        </w:rPr>
        <w:t>
      64. К административным государственным должностям категории E-R-3 устанавливаются следующие требования:</w:t>
      </w:r>
    </w:p>
    <w:bookmarkEnd w:id="616"/>
    <w:bookmarkStart w:name="z623" w:id="617"/>
    <w:p>
      <w:pPr>
        <w:spacing w:after="0"/>
        <w:ind w:left="0"/>
        <w:jc w:val="both"/>
      </w:pPr>
      <w:r>
        <w:rPr>
          <w:rFonts w:ascii="Times New Roman"/>
          <w:b w:val="false"/>
          <w:i w:val="false"/>
          <w:color w:val="000000"/>
          <w:sz w:val="28"/>
        </w:rPr>
        <w:t>
      послевузовское или высшее образование;</w:t>
      </w:r>
    </w:p>
    <w:bookmarkEnd w:id="617"/>
    <w:bookmarkStart w:name="z624" w:id="618"/>
    <w:p>
      <w:pPr>
        <w:spacing w:after="0"/>
        <w:ind w:left="0"/>
        <w:jc w:val="both"/>
      </w:pPr>
      <w:r>
        <w:rPr>
          <w:rFonts w:ascii="Times New Roman"/>
          <w:b w:val="false"/>
          <w:i w:val="false"/>
          <w:color w:val="000000"/>
          <w:sz w:val="28"/>
        </w:rPr>
        <w:t>
      наличие следующих компетенций: стрессоустойчивость, инициативность, ответственность, ориентация на потребителя услуг и его информирование, добропорядочность, сотрудничество и взаимодействие, управление деятельностью, принятие решения, лидерство;</w:t>
      </w:r>
    </w:p>
    <w:bookmarkEnd w:id="618"/>
    <w:bookmarkStart w:name="z625" w:id="619"/>
    <w:p>
      <w:pPr>
        <w:spacing w:after="0"/>
        <w:ind w:left="0"/>
        <w:jc w:val="both"/>
      </w:pPr>
      <w:r>
        <w:rPr>
          <w:rFonts w:ascii="Times New Roman"/>
          <w:b w:val="false"/>
          <w:i w:val="false"/>
          <w:color w:val="000000"/>
          <w:sz w:val="28"/>
        </w:rPr>
        <w:t>
      опыт работы должен соответствовать одному из следующих требований:</w:t>
      </w:r>
    </w:p>
    <w:bookmarkEnd w:id="619"/>
    <w:bookmarkStart w:name="z626" w:id="620"/>
    <w:p>
      <w:pPr>
        <w:spacing w:after="0"/>
        <w:ind w:left="0"/>
        <w:jc w:val="both"/>
      </w:pPr>
      <w:r>
        <w:rPr>
          <w:rFonts w:ascii="Times New Roman"/>
          <w:b w:val="false"/>
          <w:i w:val="false"/>
          <w:color w:val="000000"/>
          <w:sz w:val="28"/>
        </w:rPr>
        <w:t>
      1) не менее одного года стажа работы на государственных должностях;</w:t>
      </w:r>
    </w:p>
    <w:bookmarkEnd w:id="620"/>
    <w:bookmarkStart w:name="z627" w:id="621"/>
    <w:p>
      <w:pPr>
        <w:spacing w:after="0"/>
        <w:ind w:left="0"/>
        <w:jc w:val="both"/>
      </w:pPr>
      <w:r>
        <w:rPr>
          <w:rFonts w:ascii="Times New Roman"/>
          <w:b w:val="false"/>
          <w:i w:val="false"/>
          <w:color w:val="000000"/>
          <w:sz w:val="28"/>
        </w:rPr>
        <w:t>
      2) не менее двух лет стажа работы в областях, соответствующих функциональным направлениям конкретной должности данной категории;</w:t>
      </w:r>
    </w:p>
    <w:bookmarkEnd w:id="621"/>
    <w:bookmarkStart w:name="z628" w:id="622"/>
    <w:p>
      <w:pPr>
        <w:spacing w:after="0"/>
        <w:ind w:left="0"/>
        <w:jc w:val="both"/>
      </w:pPr>
      <w:r>
        <w:rPr>
          <w:rFonts w:ascii="Times New Roman"/>
          <w:b w:val="false"/>
          <w:i w:val="false"/>
          <w:color w:val="000000"/>
          <w:sz w:val="28"/>
        </w:rPr>
        <w:t>
      3) не менее полутора лет стажа работы в статусе депутата Парламента Республики Казахстан или депутата маслихата области, города республиканского значения, столицы, района (города областного значения), работающего на постоянной основе, или в статусе международного служащего;</w:t>
      </w:r>
    </w:p>
    <w:bookmarkEnd w:id="622"/>
    <w:bookmarkStart w:name="z629" w:id="623"/>
    <w:p>
      <w:pPr>
        <w:spacing w:after="0"/>
        <w:ind w:left="0"/>
        <w:jc w:val="both"/>
      </w:pPr>
      <w:r>
        <w:rPr>
          <w:rFonts w:ascii="Times New Roman"/>
          <w:b w:val="false"/>
          <w:i w:val="false"/>
          <w:color w:val="000000"/>
          <w:sz w:val="28"/>
        </w:rPr>
        <w:t>
      4) завершение обучения по программам послевузовского образования в организациях образования при Президенте Республики Казахстан или в зарубежных высших учебных заведениях по приоритетным специальностям, утверждаемым Рабочим органом;</w:t>
      </w:r>
    </w:p>
    <w:bookmarkEnd w:id="623"/>
    <w:bookmarkStart w:name="z630" w:id="624"/>
    <w:p>
      <w:pPr>
        <w:spacing w:after="0"/>
        <w:ind w:left="0"/>
        <w:jc w:val="both"/>
      </w:pPr>
      <w:r>
        <w:rPr>
          <w:rFonts w:ascii="Times New Roman"/>
          <w:b w:val="false"/>
          <w:i w:val="false"/>
          <w:color w:val="000000"/>
          <w:sz w:val="28"/>
        </w:rPr>
        <w:t>
      5) наличие ученой степени;</w:t>
      </w:r>
    </w:p>
    <w:bookmarkEnd w:id="624"/>
    <w:bookmarkStart w:name="z631" w:id="625"/>
    <w:p>
      <w:pPr>
        <w:spacing w:after="0"/>
        <w:ind w:left="0"/>
        <w:jc w:val="both"/>
      </w:pPr>
      <w:r>
        <w:rPr>
          <w:rFonts w:ascii="Times New Roman"/>
          <w:b w:val="false"/>
          <w:i w:val="false"/>
          <w:color w:val="000000"/>
          <w:sz w:val="28"/>
        </w:rPr>
        <w:t>
      6) не менее пяти лет стажа работы для лиц, зачисленных в Президентский молодежный кадровый резерв.</w:t>
      </w:r>
    </w:p>
    <w:bookmarkEnd w:id="625"/>
    <w:bookmarkStart w:name="z632" w:id="626"/>
    <w:p>
      <w:pPr>
        <w:spacing w:after="0"/>
        <w:ind w:left="0"/>
        <w:jc w:val="both"/>
      </w:pPr>
      <w:r>
        <w:rPr>
          <w:rFonts w:ascii="Times New Roman"/>
          <w:b w:val="false"/>
          <w:i w:val="false"/>
          <w:color w:val="000000"/>
          <w:sz w:val="28"/>
        </w:rPr>
        <w:t>
      65. К административным государственным должностям категории E-R-4 устанавливаются следующие требования:</w:t>
      </w:r>
    </w:p>
    <w:bookmarkEnd w:id="626"/>
    <w:bookmarkStart w:name="z633" w:id="627"/>
    <w:p>
      <w:pPr>
        <w:spacing w:after="0"/>
        <w:ind w:left="0"/>
        <w:jc w:val="both"/>
      </w:pPr>
      <w:r>
        <w:rPr>
          <w:rFonts w:ascii="Times New Roman"/>
          <w:b w:val="false"/>
          <w:i w:val="false"/>
          <w:color w:val="000000"/>
          <w:sz w:val="28"/>
        </w:rPr>
        <w:t>
      послевузовское или высшее, допускается послесреднее или техническое и профессиональное образование при наличии не менее одного года стажа работы на государственных должностях или не менее двух лет стажа работы в областях, соответствующих функциональным направлениям конкретной должности данной категории.</w:t>
      </w:r>
    </w:p>
    <w:bookmarkEnd w:id="627"/>
    <w:bookmarkStart w:name="z634" w:id="628"/>
    <w:p>
      <w:pPr>
        <w:spacing w:after="0"/>
        <w:ind w:left="0"/>
        <w:jc w:val="both"/>
      </w:pPr>
      <w:r>
        <w:rPr>
          <w:rFonts w:ascii="Times New Roman"/>
          <w:b w:val="false"/>
          <w:i w:val="false"/>
          <w:color w:val="000000"/>
          <w:sz w:val="28"/>
        </w:rPr>
        <w:t>
      наличие следующих компетенций: стрессоустойчивость, инициативность, ответственность, ориентация на потребителя услуг и его информирование, добропорядочность, саморазвитие, оперативность, сотрудничество и взаимодействие, управление деятельностью;</w:t>
      </w:r>
    </w:p>
    <w:bookmarkEnd w:id="628"/>
    <w:bookmarkStart w:name="z635" w:id="629"/>
    <w:p>
      <w:pPr>
        <w:spacing w:after="0"/>
        <w:ind w:left="0"/>
        <w:jc w:val="both"/>
      </w:pPr>
      <w:r>
        <w:rPr>
          <w:rFonts w:ascii="Times New Roman"/>
          <w:b w:val="false"/>
          <w:i w:val="false"/>
          <w:color w:val="000000"/>
          <w:sz w:val="28"/>
        </w:rPr>
        <w:t>
      опыт работы при наличии послевузовского или высшего образования не требуется.</w:t>
      </w:r>
    </w:p>
    <w:bookmarkEnd w:id="629"/>
    <w:bookmarkStart w:name="z636" w:id="630"/>
    <w:p>
      <w:pPr>
        <w:spacing w:after="0"/>
        <w:ind w:left="0"/>
        <w:jc w:val="both"/>
      </w:pPr>
      <w:r>
        <w:rPr>
          <w:rFonts w:ascii="Times New Roman"/>
          <w:b w:val="false"/>
          <w:i w:val="false"/>
          <w:color w:val="000000"/>
          <w:sz w:val="28"/>
        </w:rPr>
        <w:t>
      66. К административным государственным должностям категории E-R-5 устанавливаются следующие требования:</w:t>
      </w:r>
    </w:p>
    <w:bookmarkEnd w:id="630"/>
    <w:bookmarkStart w:name="z637" w:id="631"/>
    <w:p>
      <w:pPr>
        <w:spacing w:after="0"/>
        <w:ind w:left="0"/>
        <w:jc w:val="both"/>
      </w:pPr>
      <w:r>
        <w:rPr>
          <w:rFonts w:ascii="Times New Roman"/>
          <w:b w:val="false"/>
          <w:i w:val="false"/>
          <w:color w:val="000000"/>
          <w:sz w:val="28"/>
        </w:rPr>
        <w:t>
      послевузовское или высшее либо послесреднее или техническое и профессиональное образование;</w:t>
      </w:r>
    </w:p>
    <w:bookmarkEnd w:id="631"/>
    <w:bookmarkStart w:name="z638" w:id="632"/>
    <w:p>
      <w:pPr>
        <w:spacing w:after="0"/>
        <w:ind w:left="0"/>
        <w:jc w:val="both"/>
      </w:pPr>
      <w:r>
        <w:rPr>
          <w:rFonts w:ascii="Times New Roman"/>
          <w:b w:val="false"/>
          <w:i w:val="false"/>
          <w:color w:val="000000"/>
          <w:sz w:val="28"/>
        </w:rPr>
        <w:t>
      наличие следующих компетенций: стрессоустойчивость, инициативность, ответственность, ориентация на потребителя услуг и его информирование, добропорядочность, саморазвитие, оперативность, сотрудничество и взаимодействие, управление деятельностью;</w:t>
      </w:r>
    </w:p>
    <w:bookmarkEnd w:id="632"/>
    <w:bookmarkStart w:name="z639" w:id="633"/>
    <w:p>
      <w:pPr>
        <w:spacing w:after="0"/>
        <w:ind w:left="0"/>
        <w:jc w:val="both"/>
      </w:pPr>
      <w:r>
        <w:rPr>
          <w:rFonts w:ascii="Times New Roman"/>
          <w:b w:val="false"/>
          <w:i w:val="false"/>
          <w:color w:val="000000"/>
          <w:sz w:val="28"/>
        </w:rPr>
        <w:t>
      опыт работы не требуется.</w:t>
      </w:r>
    </w:p>
    <w:bookmarkEnd w:id="633"/>
    <w:bookmarkStart w:name="z640" w:id="634"/>
    <w:p>
      <w:pPr>
        <w:spacing w:after="0"/>
        <w:ind w:left="0"/>
        <w:jc w:val="both"/>
      </w:pPr>
      <w:r>
        <w:rPr>
          <w:rFonts w:ascii="Times New Roman"/>
          <w:b w:val="false"/>
          <w:i w:val="false"/>
          <w:color w:val="000000"/>
          <w:sz w:val="28"/>
        </w:rPr>
        <w:t>
      67. К административным государственным должностям категории E-G-1 устанавливаются следующие требования:</w:t>
      </w:r>
    </w:p>
    <w:bookmarkEnd w:id="634"/>
    <w:bookmarkStart w:name="z641" w:id="635"/>
    <w:p>
      <w:pPr>
        <w:spacing w:after="0"/>
        <w:ind w:left="0"/>
        <w:jc w:val="both"/>
      </w:pPr>
      <w:r>
        <w:rPr>
          <w:rFonts w:ascii="Times New Roman"/>
          <w:b w:val="false"/>
          <w:i w:val="false"/>
          <w:color w:val="000000"/>
          <w:sz w:val="28"/>
        </w:rPr>
        <w:t>
      послевузовское или высшее образование;</w:t>
      </w:r>
    </w:p>
    <w:bookmarkEnd w:id="635"/>
    <w:bookmarkStart w:name="z642" w:id="636"/>
    <w:p>
      <w:pPr>
        <w:spacing w:after="0"/>
        <w:ind w:left="0"/>
        <w:jc w:val="both"/>
      </w:pPr>
      <w:r>
        <w:rPr>
          <w:rFonts w:ascii="Times New Roman"/>
          <w:b w:val="false"/>
          <w:i w:val="false"/>
          <w:color w:val="000000"/>
          <w:sz w:val="28"/>
        </w:rPr>
        <w:t>
      наличие следующих компетенций: стрессоустойчивость, инициативность, ответственность, ориентация на потребителя услуг и его информирование, добропорядочность, сотрудничество и взаимодействие, управление деятельностью, принятие решений, лидерство;</w:t>
      </w:r>
    </w:p>
    <w:bookmarkEnd w:id="636"/>
    <w:bookmarkStart w:name="z643" w:id="637"/>
    <w:p>
      <w:pPr>
        <w:spacing w:after="0"/>
        <w:ind w:left="0"/>
        <w:jc w:val="both"/>
      </w:pPr>
      <w:r>
        <w:rPr>
          <w:rFonts w:ascii="Times New Roman"/>
          <w:b w:val="false"/>
          <w:i w:val="false"/>
          <w:color w:val="000000"/>
          <w:sz w:val="28"/>
        </w:rPr>
        <w:t>
      опыт работы должен соответствовать одному из следующих требований:</w:t>
      </w:r>
    </w:p>
    <w:bookmarkEnd w:id="637"/>
    <w:bookmarkStart w:name="z644" w:id="638"/>
    <w:p>
      <w:pPr>
        <w:spacing w:after="0"/>
        <w:ind w:left="0"/>
        <w:jc w:val="both"/>
      </w:pPr>
      <w:r>
        <w:rPr>
          <w:rFonts w:ascii="Times New Roman"/>
          <w:b w:val="false"/>
          <w:i w:val="false"/>
          <w:color w:val="000000"/>
          <w:sz w:val="28"/>
        </w:rPr>
        <w:t>
      1) не менее двух лет стажа работы на государственных должностях, в том числе не менее одного года на должностях следующей нижестоящей категории, предусмотренных штатным расписанием государственного органа, или не ниже категорий А-5, B-6, C-5, C-O-6, C-R-5, D-5, D-O-6, D-R-5, E-5, E-R-5, E-G-3, или на административных государственных должностях корпуса "А", или на политических государственных должностях, определенных Реестром;</w:t>
      </w:r>
    </w:p>
    <w:bookmarkEnd w:id="638"/>
    <w:bookmarkStart w:name="z645" w:id="639"/>
    <w:p>
      <w:pPr>
        <w:spacing w:after="0"/>
        <w:ind w:left="0"/>
        <w:jc w:val="both"/>
      </w:pPr>
      <w:r>
        <w:rPr>
          <w:rFonts w:ascii="Times New Roman"/>
          <w:b w:val="false"/>
          <w:i w:val="false"/>
          <w:color w:val="000000"/>
          <w:sz w:val="28"/>
        </w:rPr>
        <w:t>
      2) не менее трех лет стажа работы в областях, соответствующих функциональным направлениям конкретной должности данной категории, при наличии стажа работы не менее одного года на должностях следующей нижестоящей категории, предусмотренных штатным расписанием государственного органа, или не ниже категорий А-5, B-6, C-5, C-O-6, C-R-5, D-5, D-O-6, D-R-5, E-5, E-R-5, E-G-3, или на административных государственных должностях корпуса "А", или на политических государственных должностях, определенных Реестром;</w:t>
      </w:r>
    </w:p>
    <w:bookmarkEnd w:id="639"/>
    <w:bookmarkStart w:name="z646" w:id="640"/>
    <w:p>
      <w:pPr>
        <w:spacing w:after="0"/>
        <w:ind w:left="0"/>
        <w:jc w:val="both"/>
      </w:pPr>
      <w:r>
        <w:rPr>
          <w:rFonts w:ascii="Times New Roman"/>
          <w:b w:val="false"/>
          <w:i w:val="false"/>
          <w:color w:val="000000"/>
          <w:sz w:val="28"/>
        </w:rPr>
        <w:t>
      3) не менее двух лет стажа работы на административных государственных должностях не ниже категорий А-5, B-6, C-5, C-O-6, C-R-5, D-5, D-O-6, D-R-5, E-5, E-R-5, E-G-3, или на административных государственных должностях корпуса "А", или на политических государственных должностях, определенных Реестром, или в статусе депутата Парламента Республики Казахстан или депутата маслихата области, города республиканского значения, столицы, района (города областного значения), работающего на постоянной основе, или в статусе международного служащего;</w:t>
      </w:r>
    </w:p>
    <w:bookmarkEnd w:id="640"/>
    <w:bookmarkStart w:name="z647" w:id="641"/>
    <w:p>
      <w:pPr>
        <w:spacing w:after="0"/>
        <w:ind w:left="0"/>
        <w:jc w:val="both"/>
      </w:pPr>
      <w:r>
        <w:rPr>
          <w:rFonts w:ascii="Times New Roman"/>
          <w:b w:val="false"/>
          <w:i w:val="false"/>
          <w:color w:val="000000"/>
          <w:sz w:val="28"/>
        </w:rPr>
        <w:t>
      4) не менее трех лет стажа работы на государственных должностях, в том числе не менее двух лет на руководящих должностях правоохранительных или специальных государственных органов, или руководящих должностях воинской службы;</w:t>
      </w:r>
    </w:p>
    <w:bookmarkEnd w:id="641"/>
    <w:bookmarkStart w:name="z648" w:id="642"/>
    <w:p>
      <w:pPr>
        <w:spacing w:after="0"/>
        <w:ind w:left="0"/>
        <w:jc w:val="both"/>
      </w:pPr>
      <w:r>
        <w:rPr>
          <w:rFonts w:ascii="Times New Roman"/>
          <w:b w:val="false"/>
          <w:i w:val="false"/>
          <w:color w:val="000000"/>
          <w:sz w:val="28"/>
        </w:rPr>
        <w:t>
      5) не менее четырех лет стажа работы в областях, соответствующих функциональным направлениям конкретной должности данной категории;</w:t>
      </w:r>
    </w:p>
    <w:bookmarkEnd w:id="642"/>
    <w:bookmarkStart w:name="z649" w:id="643"/>
    <w:p>
      <w:pPr>
        <w:spacing w:after="0"/>
        <w:ind w:left="0"/>
        <w:jc w:val="both"/>
      </w:pPr>
      <w:r>
        <w:rPr>
          <w:rFonts w:ascii="Times New Roman"/>
          <w:b w:val="false"/>
          <w:i w:val="false"/>
          <w:color w:val="000000"/>
          <w:sz w:val="28"/>
        </w:rPr>
        <w:t>
      6) завершение обучения по программам послевузовского образования в организациях образования при Президенте Республики Казахстан или в зарубежных высших учебных заведениях по приоритетным специальностям, утверждаемым Рабочим органом;</w:t>
      </w:r>
    </w:p>
    <w:bookmarkEnd w:id="643"/>
    <w:bookmarkStart w:name="z650" w:id="644"/>
    <w:p>
      <w:pPr>
        <w:spacing w:after="0"/>
        <w:ind w:left="0"/>
        <w:jc w:val="both"/>
      </w:pPr>
      <w:r>
        <w:rPr>
          <w:rFonts w:ascii="Times New Roman"/>
          <w:b w:val="false"/>
          <w:i w:val="false"/>
          <w:color w:val="000000"/>
          <w:sz w:val="28"/>
        </w:rPr>
        <w:t>
      7) наличие ученой степени;</w:t>
      </w:r>
    </w:p>
    <w:bookmarkEnd w:id="644"/>
    <w:bookmarkStart w:name="z651" w:id="645"/>
    <w:p>
      <w:pPr>
        <w:spacing w:after="0"/>
        <w:ind w:left="0"/>
        <w:jc w:val="both"/>
      </w:pPr>
      <w:r>
        <w:rPr>
          <w:rFonts w:ascii="Times New Roman"/>
          <w:b w:val="false"/>
          <w:i w:val="false"/>
          <w:color w:val="000000"/>
          <w:sz w:val="28"/>
        </w:rPr>
        <w:t>
      8) не менее пяти лет стажа работы для лиц, зачисленных в Президентский молодежный кадровый резерв.</w:t>
      </w:r>
    </w:p>
    <w:bookmarkEnd w:id="645"/>
    <w:bookmarkStart w:name="z652" w:id="646"/>
    <w:p>
      <w:pPr>
        <w:spacing w:after="0"/>
        <w:ind w:left="0"/>
        <w:jc w:val="both"/>
      </w:pPr>
      <w:r>
        <w:rPr>
          <w:rFonts w:ascii="Times New Roman"/>
          <w:b w:val="false"/>
          <w:i w:val="false"/>
          <w:color w:val="000000"/>
          <w:sz w:val="28"/>
        </w:rPr>
        <w:t>
      68. К административным государственным должностям категории E-G-2 устанавливаются следующие требования:</w:t>
      </w:r>
    </w:p>
    <w:bookmarkEnd w:id="646"/>
    <w:bookmarkStart w:name="z653" w:id="647"/>
    <w:p>
      <w:pPr>
        <w:spacing w:after="0"/>
        <w:ind w:left="0"/>
        <w:jc w:val="both"/>
      </w:pPr>
      <w:r>
        <w:rPr>
          <w:rFonts w:ascii="Times New Roman"/>
          <w:b w:val="false"/>
          <w:i w:val="false"/>
          <w:color w:val="000000"/>
          <w:sz w:val="28"/>
        </w:rPr>
        <w:t>
      послевузовское или высшее образование;</w:t>
      </w:r>
    </w:p>
    <w:bookmarkEnd w:id="647"/>
    <w:bookmarkStart w:name="z654" w:id="648"/>
    <w:p>
      <w:pPr>
        <w:spacing w:after="0"/>
        <w:ind w:left="0"/>
        <w:jc w:val="both"/>
      </w:pPr>
      <w:r>
        <w:rPr>
          <w:rFonts w:ascii="Times New Roman"/>
          <w:b w:val="false"/>
          <w:i w:val="false"/>
          <w:color w:val="000000"/>
          <w:sz w:val="28"/>
        </w:rPr>
        <w:t>
      наличие следующих компетенций: стрессоустойчивость, инициативность, ответственность, ориентация на потребителя услуг и его информирование, добропорядочность, сотрудничество и взаимодействие, управление деятельностью, принятие решения, лидерство;</w:t>
      </w:r>
    </w:p>
    <w:bookmarkEnd w:id="648"/>
    <w:bookmarkStart w:name="z655" w:id="649"/>
    <w:p>
      <w:pPr>
        <w:spacing w:after="0"/>
        <w:ind w:left="0"/>
        <w:jc w:val="both"/>
      </w:pPr>
      <w:r>
        <w:rPr>
          <w:rFonts w:ascii="Times New Roman"/>
          <w:b w:val="false"/>
          <w:i w:val="false"/>
          <w:color w:val="000000"/>
          <w:sz w:val="28"/>
        </w:rPr>
        <w:t>
      опыт работы должен соответствовать одному из следующих требований:</w:t>
      </w:r>
    </w:p>
    <w:bookmarkEnd w:id="649"/>
    <w:bookmarkStart w:name="z656" w:id="650"/>
    <w:p>
      <w:pPr>
        <w:spacing w:after="0"/>
        <w:ind w:left="0"/>
        <w:jc w:val="both"/>
      </w:pPr>
      <w:r>
        <w:rPr>
          <w:rFonts w:ascii="Times New Roman"/>
          <w:b w:val="false"/>
          <w:i w:val="false"/>
          <w:color w:val="000000"/>
          <w:sz w:val="28"/>
        </w:rPr>
        <w:t>
      1) не менее одного года стажа работы на государственных должностях;</w:t>
      </w:r>
    </w:p>
    <w:bookmarkEnd w:id="650"/>
    <w:bookmarkStart w:name="z657" w:id="651"/>
    <w:p>
      <w:pPr>
        <w:spacing w:after="0"/>
        <w:ind w:left="0"/>
        <w:jc w:val="both"/>
      </w:pPr>
      <w:r>
        <w:rPr>
          <w:rFonts w:ascii="Times New Roman"/>
          <w:b w:val="false"/>
          <w:i w:val="false"/>
          <w:color w:val="000000"/>
          <w:sz w:val="28"/>
        </w:rPr>
        <w:t>
      2) не менее одного года стажа работы в статусе депутата Парламента Республики Казахстан или депутата маслихата области, города республиканского значения, столицы, района (города областного значения), работающего на постоянной основе, или в статусе международного служащего;</w:t>
      </w:r>
    </w:p>
    <w:bookmarkEnd w:id="651"/>
    <w:bookmarkStart w:name="z658" w:id="652"/>
    <w:p>
      <w:pPr>
        <w:spacing w:after="0"/>
        <w:ind w:left="0"/>
        <w:jc w:val="both"/>
      </w:pPr>
      <w:r>
        <w:rPr>
          <w:rFonts w:ascii="Times New Roman"/>
          <w:b w:val="false"/>
          <w:i w:val="false"/>
          <w:color w:val="000000"/>
          <w:sz w:val="28"/>
        </w:rPr>
        <w:t>
      3) не менее двух лет стажа работы в областях, соответствующих функциональным направлениям конкретной должности данной категории;</w:t>
      </w:r>
    </w:p>
    <w:bookmarkEnd w:id="652"/>
    <w:bookmarkStart w:name="z659" w:id="653"/>
    <w:p>
      <w:pPr>
        <w:spacing w:after="0"/>
        <w:ind w:left="0"/>
        <w:jc w:val="both"/>
      </w:pPr>
      <w:r>
        <w:rPr>
          <w:rFonts w:ascii="Times New Roman"/>
          <w:b w:val="false"/>
          <w:i w:val="false"/>
          <w:color w:val="000000"/>
          <w:sz w:val="28"/>
        </w:rPr>
        <w:t>
      4) завершение обучения по программам послевузовского образования в организациях образования при Президенте Республики Казахстан или в зарубежных высших учебных заведениях по приоритетным специальностям, утверждаемым Рабочим органом;</w:t>
      </w:r>
    </w:p>
    <w:bookmarkEnd w:id="653"/>
    <w:bookmarkStart w:name="z660" w:id="654"/>
    <w:p>
      <w:pPr>
        <w:spacing w:after="0"/>
        <w:ind w:left="0"/>
        <w:jc w:val="both"/>
      </w:pPr>
      <w:r>
        <w:rPr>
          <w:rFonts w:ascii="Times New Roman"/>
          <w:b w:val="false"/>
          <w:i w:val="false"/>
          <w:color w:val="000000"/>
          <w:sz w:val="28"/>
        </w:rPr>
        <w:t>
      5) наличие ученой степени;</w:t>
      </w:r>
    </w:p>
    <w:bookmarkEnd w:id="654"/>
    <w:bookmarkStart w:name="z661" w:id="655"/>
    <w:p>
      <w:pPr>
        <w:spacing w:after="0"/>
        <w:ind w:left="0"/>
        <w:jc w:val="both"/>
      </w:pPr>
      <w:r>
        <w:rPr>
          <w:rFonts w:ascii="Times New Roman"/>
          <w:b w:val="false"/>
          <w:i w:val="false"/>
          <w:color w:val="000000"/>
          <w:sz w:val="28"/>
        </w:rPr>
        <w:t>
      6) не менее пяти лет стажа работы для лиц, зачисленных в Президентский молодежный кадровый резерв;</w:t>
      </w:r>
    </w:p>
    <w:bookmarkEnd w:id="655"/>
    <w:bookmarkStart w:name="z662" w:id="656"/>
    <w:p>
      <w:pPr>
        <w:spacing w:after="0"/>
        <w:ind w:left="0"/>
        <w:jc w:val="both"/>
      </w:pPr>
      <w:r>
        <w:rPr>
          <w:rFonts w:ascii="Times New Roman"/>
          <w:b w:val="false"/>
          <w:i w:val="false"/>
          <w:color w:val="000000"/>
          <w:sz w:val="28"/>
        </w:rPr>
        <w:t>
      7) на должности советника и помощника опыт работы не требуется.</w:t>
      </w:r>
    </w:p>
    <w:bookmarkEnd w:id="656"/>
    <w:bookmarkStart w:name="z663" w:id="657"/>
    <w:p>
      <w:pPr>
        <w:spacing w:after="0"/>
        <w:ind w:left="0"/>
        <w:jc w:val="both"/>
      </w:pPr>
      <w:r>
        <w:rPr>
          <w:rFonts w:ascii="Times New Roman"/>
          <w:b w:val="false"/>
          <w:i w:val="false"/>
          <w:color w:val="000000"/>
          <w:sz w:val="28"/>
        </w:rPr>
        <w:t>
      69. К административным государственным должностям категории E-G-3 устанавливаются следующие требования:</w:t>
      </w:r>
    </w:p>
    <w:bookmarkEnd w:id="657"/>
    <w:bookmarkStart w:name="z664" w:id="658"/>
    <w:p>
      <w:pPr>
        <w:spacing w:after="0"/>
        <w:ind w:left="0"/>
        <w:jc w:val="both"/>
      </w:pPr>
      <w:r>
        <w:rPr>
          <w:rFonts w:ascii="Times New Roman"/>
          <w:b w:val="false"/>
          <w:i w:val="false"/>
          <w:color w:val="000000"/>
          <w:sz w:val="28"/>
        </w:rPr>
        <w:t>
      послевузовское или высшее, допускается послесреднее или техническое и профессиональное образование при наличии не менее одного года стажа работы на государственных должностях или не менее двух лет стажа работы в областях, соответствующих функциональным направлениям конкретной должности данной категории.</w:t>
      </w:r>
    </w:p>
    <w:bookmarkEnd w:id="658"/>
    <w:bookmarkStart w:name="z665" w:id="659"/>
    <w:p>
      <w:pPr>
        <w:spacing w:after="0"/>
        <w:ind w:left="0"/>
        <w:jc w:val="both"/>
      </w:pPr>
      <w:r>
        <w:rPr>
          <w:rFonts w:ascii="Times New Roman"/>
          <w:b w:val="false"/>
          <w:i w:val="false"/>
          <w:color w:val="000000"/>
          <w:sz w:val="28"/>
        </w:rPr>
        <w:t>
      наличие следующих компетенций: стрессоустойчивость, инициативность, ответственность, ориентация на потребителя услуг и его информирование, добропорядочность, саморазвитие, оперативность, сотрудничество и взаимодействие, управление деятельностью;</w:t>
      </w:r>
    </w:p>
    <w:bookmarkEnd w:id="659"/>
    <w:bookmarkStart w:name="z666" w:id="660"/>
    <w:p>
      <w:pPr>
        <w:spacing w:after="0"/>
        <w:ind w:left="0"/>
        <w:jc w:val="both"/>
      </w:pPr>
      <w:r>
        <w:rPr>
          <w:rFonts w:ascii="Times New Roman"/>
          <w:b w:val="false"/>
          <w:i w:val="false"/>
          <w:color w:val="000000"/>
          <w:sz w:val="28"/>
        </w:rPr>
        <w:t>
      опыт работы при наличии послевузовского или высшего образования не требуется.</w:t>
      </w:r>
    </w:p>
    <w:bookmarkEnd w:id="660"/>
    <w:bookmarkStart w:name="z667" w:id="661"/>
    <w:p>
      <w:pPr>
        <w:spacing w:after="0"/>
        <w:ind w:left="0"/>
        <w:jc w:val="both"/>
      </w:pPr>
      <w:r>
        <w:rPr>
          <w:rFonts w:ascii="Times New Roman"/>
          <w:b w:val="false"/>
          <w:i w:val="false"/>
          <w:color w:val="000000"/>
          <w:sz w:val="28"/>
        </w:rPr>
        <w:t>
      70. К административным государственным должностям категории Е-G-4 устанавливаются следующие требования:</w:t>
      </w:r>
    </w:p>
    <w:bookmarkEnd w:id="661"/>
    <w:bookmarkStart w:name="z668" w:id="662"/>
    <w:p>
      <w:pPr>
        <w:spacing w:after="0"/>
        <w:ind w:left="0"/>
        <w:jc w:val="both"/>
      </w:pPr>
      <w:r>
        <w:rPr>
          <w:rFonts w:ascii="Times New Roman"/>
          <w:b w:val="false"/>
          <w:i w:val="false"/>
          <w:color w:val="000000"/>
          <w:sz w:val="28"/>
        </w:rPr>
        <w:t>
      послевузовское или высшее либо послесреднее или техническое и профессиональное образование;</w:t>
      </w:r>
    </w:p>
    <w:bookmarkEnd w:id="662"/>
    <w:bookmarkStart w:name="z669" w:id="663"/>
    <w:p>
      <w:pPr>
        <w:spacing w:after="0"/>
        <w:ind w:left="0"/>
        <w:jc w:val="both"/>
      </w:pPr>
      <w:r>
        <w:rPr>
          <w:rFonts w:ascii="Times New Roman"/>
          <w:b w:val="false"/>
          <w:i w:val="false"/>
          <w:color w:val="000000"/>
          <w:sz w:val="28"/>
        </w:rPr>
        <w:t>
      наличие следующих компетенций: стрессоустойчивость, инициативность, ответственность, ориентация на потребителя услуг и его информирование, добропорядочность, саморазвитие, оперативность, сотрудничество и взаимодействие, управление деятельностью.</w:t>
      </w:r>
    </w:p>
    <w:bookmarkEnd w:id="663"/>
    <w:bookmarkStart w:name="z670" w:id="664"/>
    <w:p>
      <w:pPr>
        <w:spacing w:after="0"/>
        <w:ind w:left="0"/>
        <w:jc w:val="both"/>
      </w:pPr>
      <w:r>
        <w:rPr>
          <w:rFonts w:ascii="Times New Roman"/>
          <w:b w:val="false"/>
          <w:i w:val="false"/>
          <w:color w:val="000000"/>
          <w:sz w:val="28"/>
        </w:rPr>
        <w:t>
      опыт работы не требуется.</w:t>
      </w:r>
    </w:p>
    <w:bookmarkEnd w:id="664"/>
    <w:bookmarkStart w:name="z671" w:id="665"/>
    <w:p>
      <w:pPr>
        <w:spacing w:after="0"/>
        <w:ind w:left="0"/>
        <w:jc w:val="both"/>
      </w:pPr>
      <w:r>
        <w:rPr>
          <w:rFonts w:ascii="Times New Roman"/>
          <w:b w:val="false"/>
          <w:i w:val="false"/>
          <w:color w:val="000000"/>
          <w:sz w:val="28"/>
        </w:rPr>
        <w:t>
      Примечание: * – данное требование не устанавливается в случае отсутствия участников общего конкурса, получивших положительное заключение конкурсной комиссии.</w:t>
      </w:r>
    </w:p>
    <w:bookmarkEnd w:id="665"/>
    <w:bookmarkStart w:name="z672" w:id="666"/>
    <w:p>
      <w:pPr>
        <w:spacing w:after="0"/>
        <w:ind w:left="0"/>
        <w:jc w:val="both"/>
      </w:pPr>
      <w:r>
        <w:rPr>
          <w:rFonts w:ascii="Times New Roman"/>
          <w:b w:val="false"/>
          <w:i w:val="false"/>
          <w:color w:val="000000"/>
          <w:sz w:val="28"/>
        </w:rPr>
        <w:t>
      ________________________________</w:t>
      </w:r>
    </w:p>
    <w:bookmarkEnd w:id="666"/>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