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c874" w14:textId="9c7c8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внутренних дел Республики Казахстан от 8 января 2015 года № 5 "Об утверждении квалификационных требований и перечня документов, подтверждающих соответствие им, для деятельности по разработке, производству, ремонту, торговле, коллекционированию, экспонированию гражданского и служебного оружия и патронов к нему"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25 октября 2016 года № 1005. Зарегистрирован в Министерстве юстиции Республики Казахстан 14 декабря 2016 года № 14522.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16 мая 2014 года "О разрешениях и уведомлениях",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8 января 2015 года № 5 "Об утверждении квалификационных требований и перечня документов, подтверждающих соответствие им, для деятельности по разработке, производству, ремонту, торговле, коллекционированию, экспонированию гражданского и служебного оружия и патронов к нему" (зарегистрированный в Реестре государственной регистрации нормативных правовых актов за № 10352, опубликованный в "Казахстанской правде" от 30 июля 2015 года № 143 (28019)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документов, подтверждающих соответствие им, для осуществления деятельности по разработке, производству, ремонту, торговле, коллекционированию, экспонированию гражданского и служебного оружия и патронов к нему, утвержденные указанным приказом: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строкой порядкового номера 11-1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6"/>
        <w:gridCol w:w="6466"/>
        <w:gridCol w:w="1122"/>
        <w:gridCol w:w="2726"/>
      </w:tblGrid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11-1.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Частной охранной организации, использующей в своей деятельности служебное огнестрельное оружие и располагающей мобильными группами (группами оперативного реагирования), предусматривающий выезд на срабатывание сигнализации не менее двух таких групп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оказание охранных услуг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частной охранной организации должна быть государственная лицензия на право занятия охранной деятельностью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дополнить строкой порядкового номера 19-1 следующего содержания: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19-1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Частной охранной организации, использующей в своей деятельности служебное огнестрельное оружие и располагающей мобильными группами (группами оперативного реагирования), предусматривающий выезд на срабатывание сигнализации не менее двух таких групп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оказание охранных услуг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частной охранной организации должна быть государственная лицензия на право занятия охранной деятельностью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дополнить строкой порядкового номера 25-1 следующего содержания: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25-1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Частной охранной организации, использующей в своей деятельности служебное огнестрельное оружие и располагающей мобильными группами (группами оперативного реагирования), предусматривающий выезд на срабатывание сигнализации не менее двух таких групп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оказание охранных услуг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частной охранной организации должна быть государственная лицензия на право занятия охранной деятельностью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дополнить строкой порядкового номера 28-1 следующего содержания: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28-1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Частной охранной организации, использующей в своей деятельности служебное огнестрельное оружие и располагающей мобильными группами (группами оперативного реагирования), предусматривающий выезд на срабатывание сигнализации не менее двух таких групп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оказание охранных услуг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частной охранной организации должна быть государственная лицензия на право занятия охранной деятельностью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           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административной полиции Министерства внутренних дел Республики Казахстан (Лепеха И.В.)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печатном и электронном виде в одном экземпляре на государственном и русском языках в Республиканское государственное предприятие на праве хозяйственного ведения "Республиканской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течение десяти календарных дней после государственной регистрации настоящего приказа в Министерстве юстиции Республики Казахстан его размещение на официальном интернет-ресурсе Министерства внутренних дел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течение десяти календарных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2), 3) и 4) настоящего приказа.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Начальникам департаментов внутренних дел областей, городов Астаны и Алматы организовать изучение настоящего приказа сотрудниками соответствующих служб и обеспечить его неукоснительное исполнение.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приказа возложить на заместителя министра внутренних дел генерал-майора полиции Тургумбаева Е.З.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информации и коммуникаций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 Д. Абаев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 ноября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 ноября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