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b0ca4" w14:textId="ceb0c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форм документов кадрового делопроизводства административной государственной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и противодействию коррупции от 28 октября 2016 года № 27. Зарегистрирован в Министерстве юстиции Республики Казахстан 28 ноября 2016 года № 14468.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государственной службе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Председателя Агентства РК по делам государственной службы от 30.09.2022 </w:t>
      </w:r>
      <w:r>
        <w:rPr>
          <w:rFonts w:ascii="Times New Roman"/>
          <w:b w:val="false"/>
          <w:i w:val="false"/>
          <w:color w:val="000000"/>
          <w:sz w:val="28"/>
        </w:rPr>
        <w:t>№ 211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типовые формы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кадрового делопроизводства административной государственной службы.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15 "Об утверждении типовых форм документов кадрового делопроизводства административной государственной службы" (зарегистрированный в Реестре государственной регистрации нормативных правовых актов за № 12647, опубликованный 15 января 2016 года в информационно-правовой системе "Әділет").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государственной службы Агентства Республики Казахстан по делам государственной службы и противодействию коррупции в установленном законодательством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информационно-правовой системе "Әділет";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приказа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Агентства Республики Казахстан по делам государственной службы и противодействию коррупции.</w:t>
      </w:r>
    </w:p>
    <w:bookmarkEnd w:id="7"/>
    <w:bookmarkStart w:name="z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Председателя Агентства Республики Казахстан по делам государственной службы и противодействию коррупции, курирующего вопросы государственной службы.</w:t>
      </w:r>
    </w:p>
    <w:bookmarkEnd w:id="8"/>
    <w:bookmarkStart w:name="z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Агентства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 делам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службы 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противодействию коррупции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Кожамжаров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2016 года № 27</w:t>
            </w:r>
          </w:p>
        </w:tc>
      </w:tr>
    </w:tbl>
    <w:bookmarkStart w:name="z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формы документов кадрового делопроизводства административной государственной службы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Типовые формы - в редакции приказа Председателя Агентства РК по делам государственной службы от 07.04.2023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14" w:id="11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 Документы по личному составу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1) Документы по личному составу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1.1.1</w:t>
            </w:r>
          </w:p>
        </w:tc>
      </w:tr>
    </w:tbl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Приказ о приеме на работу до получения результатов специальной проверки</w:t>
      </w:r>
    </w:p>
    <w:bookmarkEnd w:id="12"/>
    <w:p>
      <w:pPr>
        <w:spacing w:after="0"/>
        <w:ind w:left="0"/>
        <w:jc w:val="both"/>
      </w:pPr>
      <w:bookmarkStart w:name="z17" w:id="13"/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приеме на работу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государственной службе Республики Казахстан" 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Принять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временного исполнения обязанностей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должности)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"__" _________ 20___ года до дня получения результатов специальной проверки.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заявление __________________ от "__" _______ 20__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протокол заседания конкурсной комиссии от "__" _________ 20___ года № 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трудовой договор от "__" _______ 20__ года № 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 ____________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1.1.1</w:t>
            </w:r>
          </w:p>
        </w:tc>
      </w:tr>
    </w:tbl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 (решение) о приеме на работу до получения результатов специальной проверки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15"/>
    <w:bookmarkStart w:name="z2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приеме на работу</w:t>
      </w:r>
    </w:p>
    <w:bookmarkEnd w:id="16"/>
    <w:p>
      <w:pPr>
        <w:spacing w:after="0"/>
        <w:ind w:left="0"/>
        <w:jc w:val="both"/>
      </w:pPr>
      <w:bookmarkStart w:name="z22" w:id="17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государственной службе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Принять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временного исполнения обязанностей __________ с "__" ____ 20___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должности)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года до дня получения результатов специальной проверки.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заявление _________________ от "__" _________ 20__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протокол заседания конкурсной комиссии от "__" _________ 20___ года №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трудовой договор от "__" _______ 20__ года № 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 ____________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Формы распоряжений (решений) предназначены для местных исполнительных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органов, а также для аппаратов маслихатов.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1.1.2</w:t>
            </w:r>
          </w:p>
        </w:tc>
      </w:tr>
    </w:tbl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Приказ о приеме на работу до получения результатов специальной проверки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приеме на работу</w:t>
      </w:r>
    </w:p>
    <w:bookmarkEnd w:id="20"/>
    <w:p>
      <w:pPr>
        <w:spacing w:after="0"/>
        <w:ind w:left="0"/>
        <w:jc w:val="both"/>
      </w:pPr>
      <w:bookmarkStart w:name="z27" w:id="21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"О государственной службе Республики Казахстан" 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Принять______________________________________________________________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временного исполнения обязанностей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должности)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"__" _________ 20___ года до дня получения результатов специальной проверки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установлением испытательного срока от " " _____ 20__ года до " "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заявление __________________ от "__" _______ 20__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протокол заседания конкурсной комиссии от "__" _________ 20___ года №__;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трудовой договор от "__" _______ 20__ года № 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 ____________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1.1.2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 (решение) о приеме на работу до получения результатов специальной проверки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23"/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приеме на работу</w:t>
      </w:r>
    </w:p>
    <w:bookmarkEnd w:id="24"/>
    <w:p>
      <w:pPr>
        <w:spacing w:after="0"/>
        <w:ind w:left="0"/>
        <w:jc w:val="both"/>
      </w:pPr>
      <w:bookmarkStart w:name="z32" w:id="25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"О государственной службе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Принять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временного исполнения обязанностей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должности)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"__" _________ 20___ года до дня получения результатов специальной проверки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установлением испытательного срока от " " ___ 20__ года до " " 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заявление ____________________ от "__" _______ 20__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протокол заседания конкурсной комиссии от "__" _________ 20___ года №__;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трудовой договор от "__" _______ 20__ года № 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 ____________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Формы распоряжений (решений) предназначены для местных исполнительных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органов, а также для аппаратов маслихатов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1.1.3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Приказ о приеме на работу до получения результатов специальной проверки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</w:t>
      </w:r>
    </w:p>
    <w:bookmarkEnd w:id="27"/>
    <w:bookmarkStart w:name="z3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приеме на работу</w:t>
      </w:r>
    </w:p>
    <w:bookmarkEnd w:id="28"/>
    <w:p>
      <w:pPr>
        <w:spacing w:after="0"/>
        <w:ind w:left="0"/>
        <w:jc w:val="both"/>
      </w:pPr>
      <w:bookmarkStart w:name="z37" w:id="29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и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"О государственной службе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Принять___________________________________________________________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временного исполнения обязанностей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должности)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"__" _________ 20___ года до дня получения результатов специальной проверки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установлением испытательного срока от " " ____ 20__ года до " " 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Назначить наставником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заявление ____________________ от "__" _______ 20__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протокол заседания конкурсной комиссии от "__" _________ 20___ года №__;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трудовой договор от "__" _______ 20__ года № 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 ____________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1.1.3</w:t>
            </w:r>
          </w:p>
        </w:tc>
      </w:tr>
    </w:tbl>
    <w:bookmarkStart w:name="z3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 (решение) о приеме на работу до получения результатов специальной проверки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31"/>
    <w:bookmarkStart w:name="z4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приеме на работу</w:t>
      </w:r>
    </w:p>
    <w:bookmarkEnd w:id="32"/>
    <w:p>
      <w:pPr>
        <w:spacing w:after="0"/>
        <w:ind w:left="0"/>
        <w:jc w:val="both"/>
      </w:pPr>
      <w:bookmarkStart w:name="z42" w:id="33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и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"О государственной службе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Принять_____________________________________________________________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временного исполнения обязанностей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должности)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"__" _________ 20___ года до дня получения результатов специальной проверки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установлением испытательного срока от " " _____20__ года до " " 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Назначить наставником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заявление ____________________ от "__" _______ 20__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протокол заседания конкурсной комиссии от "__" _________ 20___ года №__;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трудовой договор от "__" _______ 20__ года № 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 ____________ 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Формы распоряжений (решений) предназначены для местных исполнительных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органов, а также для аппаратов маслихатов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1.1.4</w:t>
            </w:r>
          </w:p>
        </w:tc>
      </w:tr>
    </w:tbl>
    <w:bookmarkStart w:name="z4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Приказ о назначении после получения положительных результатов специальной проверки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35"/>
    <w:bookmarkStart w:name="z46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назначении</w:t>
      </w:r>
    </w:p>
    <w:bookmarkEnd w:id="36"/>
    <w:p>
      <w:pPr>
        <w:spacing w:after="0"/>
        <w:ind w:left="0"/>
        <w:jc w:val="both"/>
      </w:pPr>
      <w:bookmarkStart w:name="z47" w:id="37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государственной службе Республики Казахстан" 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Назначить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должность_____________________________ с "__" _________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должности)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письмо ________________от "__" _______ 20___ года № 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(орган национальной безопасности)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____________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1.1.4</w:t>
            </w:r>
          </w:p>
        </w:tc>
      </w:tr>
    </w:tbl>
    <w:bookmarkStart w:name="z4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 (решение) о назначении после получения положительных результатов специальной проверки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39"/>
    <w:bookmarkStart w:name="z5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назначении</w:t>
      </w:r>
    </w:p>
    <w:bookmarkEnd w:id="40"/>
    <w:p>
      <w:pPr>
        <w:spacing w:after="0"/>
        <w:ind w:left="0"/>
        <w:jc w:val="both"/>
      </w:pPr>
      <w:bookmarkStart w:name="z52" w:id="41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государственной службе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Назначить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должность ___________________ с "__" 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должности)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письмо ___________________ от "__" _______ 20___ года № 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(орган национальной безопасности)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 ____________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1.1.5</w:t>
            </w:r>
          </w:p>
        </w:tc>
      </w:tr>
    </w:tbl>
    <w:bookmarkStart w:name="z5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Приказ о продлении испытательного срока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43"/>
    <w:bookmarkStart w:name="z5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продлении испытательного срока</w:t>
      </w:r>
    </w:p>
    <w:bookmarkEnd w:id="44"/>
    <w:p>
      <w:pPr>
        <w:spacing w:after="0"/>
        <w:ind w:left="0"/>
        <w:jc w:val="both"/>
      </w:pPr>
      <w:bookmarkStart w:name="z57" w:id="45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государственной службе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Продлить испытательный срок ________________________ до "__"_____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_________________ от "__" _________20___ года № 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 ____________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1.1.5</w:t>
            </w:r>
          </w:p>
        </w:tc>
      </w:tr>
    </w:tbl>
    <w:bookmarkStart w:name="z5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 (решение) о продлении испытательного срока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47"/>
    <w:bookmarkStart w:name="z6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продлении испытательного срока</w:t>
      </w:r>
    </w:p>
    <w:bookmarkEnd w:id="48"/>
    <w:p>
      <w:pPr>
        <w:spacing w:after="0"/>
        <w:ind w:left="0"/>
        <w:jc w:val="both"/>
      </w:pPr>
      <w:bookmarkStart w:name="z62" w:id="49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государственной службе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Продлить испытательный срок _______________________ до "__"______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_________________ от "__" _________20___ года № 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 ____________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1.1.6</w:t>
            </w:r>
          </w:p>
        </w:tc>
      </w:tr>
    </w:tbl>
    <w:bookmarkStart w:name="z64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Приказ о назначении по итогам внутреннего конкурса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51"/>
    <w:bookmarkStart w:name="z66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назначении по итогам внутреннего конкурса</w:t>
      </w:r>
    </w:p>
    <w:bookmarkEnd w:id="52"/>
    <w:p>
      <w:pPr>
        <w:spacing w:after="0"/>
        <w:ind w:left="0"/>
        <w:jc w:val="both"/>
      </w:pPr>
      <w:bookmarkStart w:name="z67" w:id="53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"О государственной службе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Назначить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должность_________________________ с "__" _________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должности)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заявление ____________________ от "__" _______ 20__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протокол заседания конкурсной комиссии от "__" _______ 20___ года № 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 ____________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1.1.6</w:t>
            </w:r>
          </w:p>
        </w:tc>
      </w:tr>
    </w:tbl>
    <w:bookmarkStart w:name="z69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 (решение) о назначении по итогам внутреннего конкурса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55"/>
    <w:bookmarkStart w:name="z71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назначении по итогам внутреннего конкурса</w:t>
      </w:r>
    </w:p>
    <w:bookmarkEnd w:id="56"/>
    <w:p>
      <w:pPr>
        <w:spacing w:after="0"/>
        <w:ind w:left="0"/>
        <w:jc w:val="both"/>
      </w:pPr>
      <w:bookmarkStart w:name="z72" w:id="57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"О государственной службе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Назначить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должность _____________________________ с "__" _________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должности)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заявление __________________ от "__" _______ 20__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протокол заседания конкурсной комиссии от "__" _______ 20___ года № 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 ____________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1.1.7</w:t>
            </w:r>
          </w:p>
        </w:tc>
      </w:tr>
    </w:tbl>
    <w:bookmarkStart w:name="z7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Приказ о назначении государственного служащего по итогам общего конкурса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 _____</w:t>
      </w:r>
    </w:p>
    <w:bookmarkEnd w:id="59"/>
    <w:bookmarkStart w:name="z7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назначении государственного служащего по итогам общего конкурса</w:t>
      </w:r>
    </w:p>
    <w:bookmarkEnd w:id="60"/>
    <w:p>
      <w:pPr>
        <w:spacing w:after="0"/>
        <w:ind w:left="0"/>
        <w:jc w:val="both"/>
      </w:pPr>
      <w:bookmarkStart w:name="z77" w:id="61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"О государственной службе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Назначить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должность ____________________________________ с "__" 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должности)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заявление ____________________ от "__" _______ 20__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протокол заседания конкурсной комиссии от "__" _____ 20___ года № 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 ____________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1.1.7</w:t>
            </w:r>
          </w:p>
        </w:tc>
      </w:tr>
    </w:tbl>
    <w:bookmarkStart w:name="z79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 (решение) о назначении государственного служащего по итогам общего конкурса</w:t>
      </w:r>
    </w:p>
    <w:bookmarkEnd w:id="62"/>
    <w:bookmarkStart w:name="z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 _____</w:t>
      </w:r>
    </w:p>
    <w:bookmarkEnd w:id="63"/>
    <w:bookmarkStart w:name="z81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назначении государственного служащего по итогам общего конкурса</w:t>
      </w:r>
    </w:p>
    <w:bookmarkEnd w:id="64"/>
    <w:p>
      <w:pPr>
        <w:spacing w:after="0"/>
        <w:ind w:left="0"/>
        <w:jc w:val="both"/>
      </w:pPr>
      <w:bookmarkStart w:name="z82" w:id="65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"О государственной службе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Назначить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должность _______________________________ с "__" 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должности)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заявление ____________________ от "__" _______ 20__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протокол заседания конкурсной комиссии от "__" _____ 20___ года № 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 ____________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1.1.8</w:t>
            </w:r>
          </w:p>
        </w:tc>
      </w:tr>
    </w:tbl>
    <w:bookmarkStart w:name="z84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Приказ о переводе</w:t>
      </w:r>
    </w:p>
    <w:bookmarkEnd w:id="66"/>
    <w:bookmarkStart w:name="z8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67"/>
    <w:bookmarkStart w:name="z86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назначении в порядке перевода</w:t>
      </w:r>
    </w:p>
    <w:bookmarkEnd w:id="68"/>
    <w:p>
      <w:pPr>
        <w:spacing w:after="0"/>
        <w:ind w:left="0"/>
        <w:jc w:val="both"/>
      </w:pPr>
      <w:bookmarkStart w:name="z87" w:id="69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занятия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вакантных или временно вакантных административных государственных должностей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корпуса "Б" в порядке перевода без проведения конкурса, утвержденных Указом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РК от 29 декабря 2015 года № 152,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Назначить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порядке перевода на должность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должности)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"__" 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заявление _________________ от "_" 20___года,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 ____________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1.1.8</w:t>
            </w:r>
          </w:p>
        </w:tc>
      </w:tr>
    </w:tbl>
    <w:bookmarkStart w:name="z89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 (решение) о переводе</w:t>
      </w:r>
    </w:p>
    <w:bookmarkEnd w:id="70"/>
    <w:bookmarkStart w:name="z9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71"/>
    <w:bookmarkStart w:name="z91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назначении в порядке перевода</w:t>
      </w:r>
    </w:p>
    <w:bookmarkEnd w:id="72"/>
    <w:p>
      <w:pPr>
        <w:spacing w:after="0"/>
        <w:ind w:left="0"/>
        <w:jc w:val="both"/>
      </w:pPr>
      <w:bookmarkStart w:name="z92" w:id="73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занятия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вакантных или временно вакантных административных государственных должностей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корпуса "Б" в порядке перевода без проведения конкурса, утвержденных Указом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Президента РК от 29 декабря 2015 года № 152: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Назначить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порядке перевода ______________________ с "__" 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должности)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заявление __________________ от "__" 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 _________________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1.1.9</w:t>
            </w:r>
          </w:p>
        </w:tc>
      </w:tr>
    </w:tbl>
    <w:bookmarkStart w:name="z94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Приказ о ротации административного государственного служащего корпуса "А"</w:t>
      </w:r>
    </w:p>
    <w:bookmarkEnd w:id="74"/>
    <w:bookmarkStart w:name="z9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месяц, №___</w:t>
      </w:r>
    </w:p>
    <w:bookmarkEnd w:id="75"/>
    <w:bookmarkStart w:name="z96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назначении в порядке ротации</w:t>
      </w:r>
    </w:p>
    <w:bookmarkEnd w:id="76"/>
    <w:p>
      <w:pPr>
        <w:spacing w:after="0"/>
        <w:ind w:left="0"/>
        <w:jc w:val="both"/>
      </w:pPr>
      <w:bookmarkStart w:name="z97" w:id="77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 Закона Республики Казахстан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пунктами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 сроков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проведения ротации государственных служащих, категории и должностей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служащих, подлежащих ротации, утвержденных Указом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РК от 29 декабря 2015 года № 152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Назначить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отечество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порядке ротации на должность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должности)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________ 20__ года, с освобождением от должности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должности)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заявление _______ от " " ____ 20__ года, согласование с Администрацией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"____" ________ 20___ года № 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 _____________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1.1.9</w:t>
            </w:r>
          </w:p>
        </w:tc>
      </w:tr>
    </w:tbl>
    <w:bookmarkStart w:name="z99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 (решение) о ротации административного государственного служащего корпуса "А"</w:t>
      </w:r>
    </w:p>
    <w:bookmarkEnd w:id="78"/>
    <w:bookmarkStart w:name="z10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месяц, № _____</w:t>
      </w:r>
    </w:p>
    <w:bookmarkEnd w:id="79"/>
    <w:bookmarkStart w:name="z101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назначении в порядке ротации</w:t>
      </w:r>
    </w:p>
    <w:bookmarkEnd w:id="80"/>
    <w:p>
      <w:pPr>
        <w:spacing w:after="0"/>
        <w:ind w:left="0"/>
        <w:jc w:val="both"/>
      </w:pPr>
      <w:bookmarkStart w:name="z102" w:id="81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 Закона Республики Казахстан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пунктами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 сроков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проведения ротации государственных служащих, категории и должностей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служащих, подлежащих ротации, утвержденных Указом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РК от 29 декабря 2015 года № 152: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Назначить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отечество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порядке ротации на должность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должности)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________ 20__ года, с освобождением от должности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должности)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________ 20__года.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заявление _______ от " " ____ 20__ года, согласование с Администрацией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"____" ________ 20___ года № 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 _____________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1.1.10</w:t>
            </w:r>
          </w:p>
        </w:tc>
      </w:tr>
    </w:tbl>
    <w:bookmarkStart w:name="z104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Приказ о назначении в рамках ротации административного государственного служащего корпуса "Б"</w:t>
      </w:r>
    </w:p>
    <w:bookmarkEnd w:id="82"/>
    <w:bookmarkStart w:name="z10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83"/>
    <w:bookmarkStart w:name="z106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назначении в порядке ротации</w:t>
      </w:r>
    </w:p>
    <w:bookmarkEnd w:id="84"/>
    <w:p>
      <w:pPr>
        <w:spacing w:after="0"/>
        <w:ind w:left="0"/>
        <w:jc w:val="both"/>
      </w:pPr>
      <w:bookmarkStart w:name="z107" w:id="85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 Закона Республики Казахстан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пунктами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Правил и сроков проведения ротации государственных служащих,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должностей государственных служащих, подлежащих ротации, утвержденных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Указом Президента РК от 29 декабря 2015 года № 152,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Назначить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отечество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порядке ротации на должность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должности)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________ 20__ года, с освобождением от должности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должности)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________ 20__года.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письмо уполномоченного органа по делам государственной службы,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 об отказе от ротации от "____" _________ 20___ года № 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 _____________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1.1.10</w:t>
            </w:r>
          </w:p>
        </w:tc>
      </w:tr>
    </w:tbl>
    <w:bookmarkStart w:name="z109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 (решение) о назначении в рамках ротации</w:t>
      </w:r>
      <w:r>
        <w:br/>
      </w:r>
      <w:r>
        <w:rPr>
          <w:rFonts w:ascii="Times New Roman"/>
          <w:b/>
          <w:i w:val="false"/>
          <w:color w:val="000000"/>
        </w:rPr>
        <w:t>административного государственного служащего корпуса "Б"</w:t>
      </w:r>
    </w:p>
    <w:bookmarkEnd w:id="86"/>
    <w:bookmarkStart w:name="z11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87"/>
    <w:bookmarkStart w:name="z111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назначении в порядке ротации</w:t>
      </w:r>
    </w:p>
    <w:bookmarkEnd w:id="88"/>
    <w:p>
      <w:pPr>
        <w:spacing w:after="0"/>
        <w:ind w:left="0"/>
        <w:jc w:val="both"/>
      </w:pPr>
      <w:bookmarkStart w:name="z112" w:id="89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 Закона Республики Казахстан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пунктами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Правил и сроков проведения ротации государственных служащих,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должностей государственных служащих, подлежащих ротации, утвержденных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Указом Президента РК от 29 декабря 2015 года № 152: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Назначить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отечество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порядке ротации на должность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должности)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________ 20__ года, с освобождением от должности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должности)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________ 20__года.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письмо уполномоченного органа по делам государственной службы,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 об отказе от ротации, от "__" ________ 20___ года № 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 _____________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1.1.11</w:t>
            </w:r>
          </w:p>
        </w:tc>
      </w:tr>
    </w:tbl>
    <w:bookmarkStart w:name="z114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Приказ о назначении в рамках ротации административного государственного служащего корпуса "Б"</w:t>
      </w:r>
    </w:p>
    <w:bookmarkEnd w:id="90"/>
    <w:bookmarkStart w:name="z11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91"/>
    <w:bookmarkStart w:name="z116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назначении в порядке ротации</w:t>
      </w:r>
    </w:p>
    <w:bookmarkEnd w:id="92"/>
    <w:p>
      <w:pPr>
        <w:spacing w:after="0"/>
        <w:ind w:left="0"/>
        <w:jc w:val="both"/>
      </w:pPr>
      <w:bookmarkStart w:name="z117" w:id="93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 Закона Республики Казахстан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пунктами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сроков проведения ротации государственных служащих, категории и должностей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служащих, подлежащих ротации, утвержденных Указом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РК от 29 декабря 2015 года № 152,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Назначить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отечество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порядке ротации на должность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должности)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________ 20__ года, с освобождением от должности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должности)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________ 20__года.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письмо уполномоченного органа по делам государственной службы,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 об отказе от ротации от "____" _________ 20___ года № 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 _____________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1.1.11</w:t>
            </w:r>
          </w:p>
        </w:tc>
      </w:tr>
    </w:tbl>
    <w:bookmarkStart w:name="z119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 (решение) о назначении в рамках ротации административного государственного служащего корпуса "Б"</w:t>
      </w:r>
    </w:p>
    <w:bookmarkEnd w:id="94"/>
    <w:bookmarkStart w:name="z12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95"/>
    <w:bookmarkStart w:name="z121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назначении в порядке ротации</w:t>
      </w:r>
    </w:p>
    <w:bookmarkEnd w:id="96"/>
    <w:p>
      <w:pPr>
        <w:spacing w:after="0"/>
        <w:ind w:left="0"/>
        <w:jc w:val="both"/>
      </w:pPr>
      <w:bookmarkStart w:name="z122" w:id="97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 Закона Республики Казахстан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пунктами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сроков проведения ротации государственных служащих, категории и должностей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служащих, подлежащих ротации, утвержденных Указом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РК от 29 декабря 2015 года № 152: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Назначить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отечество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порядке ротации на должность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должности)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________ 20__ года, с освобождением от должности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должности)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________ 20__года.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письмо уполномоченного органа по делам государственной службы,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 об отказе от ротации, от "__" ________ 20___ года № 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 _____________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1.1.12</w:t>
            </w:r>
          </w:p>
        </w:tc>
      </w:tr>
    </w:tbl>
    <w:bookmarkStart w:name="z124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Приказ о продлении срока пребывания в должности в случае отказа от ротации</w:t>
      </w:r>
    </w:p>
    <w:bookmarkEnd w:id="98"/>
    <w:bookmarkStart w:name="z12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99"/>
    <w:bookmarkStart w:name="z126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продлении срока пребывания на государственной должности</w:t>
      </w:r>
    </w:p>
    <w:bookmarkEnd w:id="100"/>
    <w:p>
      <w:pPr>
        <w:spacing w:after="0"/>
        <w:ind w:left="0"/>
        <w:jc w:val="both"/>
      </w:pPr>
      <w:bookmarkStart w:name="z127" w:id="101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 сроков проведения ротации государственных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служащих, категории и должностей государственных служащих, подлежащих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ротации, утвержденных Указом Президента РК от 29 декабря 2015 года № 152,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Продлить срок пребывания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должности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должности)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 "____" 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 об отказе от ротации ___________________ от "____" 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 _____________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1.1.12</w:t>
            </w:r>
          </w:p>
        </w:tc>
      </w:tr>
    </w:tbl>
    <w:bookmarkStart w:name="z129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 (решение) о продлении срока пребывания в должности в случае отказа от ротации</w:t>
      </w:r>
    </w:p>
    <w:bookmarkEnd w:id="102"/>
    <w:bookmarkStart w:name="z13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103"/>
    <w:bookmarkStart w:name="z131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продлении срока пребывания на государственной должности</w:t>
      </w:r>
    </w:p>
    <w:bookmarkEnd w:id="104"/>
    <w:p>
      <w:pPr>
        <w:spacing w:after="0"/>
        <w:ind w:left="0"/>
        <w:jc w:val="both"/>
      </w:pPr>
      <w:bookmarkStart w:name="z132" w:id="105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 сроков проведения ротации государственных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служащих, категории и должностей государственных служащих, подлежащих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ротации, утвержденных Указом Президента РК от 29 декабря 2015 года № 152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Продлить срок пребывания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должности __________________________ до "____" 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должности)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 заявление об отказе от ротации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"____" 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 _____________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1.1.13</w:t>
            </w:r>
          </w:p>
        </w:tc>
      </w:tr>
    </w:tbl>
    <w:bookmarkStart w:name="z134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Приказ об освобождении от ротации</w:t>
      </w:r>
    </w:p>
    <w:bookmarkEnd w:id="106"/>
    <w:bookmarkStart w:name="z13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107"/>
    <w:bookmarkStart w:name="z136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освобождении от ротации</w:t>
      </w:r>
    </w:p>
    <w:bookmarkEnd w:id="108"/>
    <w:p>
      <w:pPr>
        <w:spacing w:after="0"/>
        <w:ind w:left="0"/>
        <w:jc w:val="both"/>
      </w:pPr>
      <w:bookmarkStart w:name="z137" w:id="109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 сроков проведения ротации государственных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служащих, категории и должностей государственных служащих, подлежащих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ротации, утвержденных Указом Президента РК от 29 декабря 2015 года № 152,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Освободить от ротации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 до "____" 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должности)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заявление об освобождении от ротации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 от "____" 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 _______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1.1.13</w:t>
            </w:r>
          </w:p>
        </w:tc>
      </w:tr>
    </w:tbl>
    <w:bookmarkStart w:name="z139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 (решение) об освобождении от ротации</w:t>
      </w:r>
    </w:p>
    <w:bookmarkEnd w:id="110"/>
    <w:bookmarkStart w:name="z14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111"/>
    <w:bookmarkStart w:name="z141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освобождении от ротации</w:t>
      </w:r>
    </w:p>
    <w:bookmarkEnd w:id="112"/>
    <w:p>
      <w:pPr>
        <w:spacing w:after="0"/>
        <w:ind w:left="0"/>
        <w:jc w:val="both"/>
      </w:pPr>
      <w:bookmarkStart w:name="z142" w:id="113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 сроков проведения ротации государственных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служащих, категории и должностей государственных служащих, подлежащих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ротации, утвержденных Указом Президента РК от 29 декабря 2015 года № 152: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Продлить срок пребывания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должности ____________________________ до "____" 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должности)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заявление об освобождении от ротации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от "____" 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 _______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1.1.14</w:t>
            </w:r>
          </w:p>
        </w:tc>
      </w:tr>
    </w:tbl>
    <w:bookmarkStart w:name="z144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Приказ о продлении срока пребывания в должности в случае отказа от ротации для политических служащих</w:t>
      </w:r>
    </w:p>
    <w:bookmarkEnd w:id="114"/>
    <w:bookmarkStart w:name="z14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115"/>
    <w:bookmarkStart w:name="z146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продлении срока пребывания на государственной должности для политических служащих</w:t>
      </w:r>
    </w:p>
    <w:bookmarkEnd w:id="116"/>
    <w:p>
      <w:pPr>
        <w:spacing w:after="0"/>
        <w:ind w:left="0"/>
        <w:jc w:val="both"/>
      </w:pPr>
      <w:bookmarkStart w:name="z147" w:id="117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 сроков проведения ротации государственных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служащих, категории и должностей государственных служащих, подлежащих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ротации, утвержденных Указом Президента РК от 29 декабря 2015 года № 152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Продлить срок пребывания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должности ________________________ до "____" 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должности)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заявление о продлении срока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"____" _______________ 20___ года.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 _______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1.1.14</w:t>
            </w:r>
          </w:p>
        </w:tc>
      </w:tr>
    </w:tbl>
    <w:bookmarkStart w:name="z149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 (решение) о продлении срока пребывания</w:t>
      </w:r>
      <w:r>
        <w:br/>
      </w:r>
      <w:r>
        <w:rPr>
          <w:rFonts w:ascii="Times New Roman"/>
          <w:b/>
          <w:i w:val="false"/>
          <w:color w:val="000000"/>
        </w:rPr>
        <w:t>в должности в случае отказа от ротации для политических служащих</w:t>
      </w:r>
    </w:p>
    <w:bookmarkEnd w:id="118"/>
    <w:bookmarkStart w:name="z15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119"/>
    <w:bookmarkStart w:name="z151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продлении срока пребывания на государственной должности для политических служащих</w:t>
      </w:r>
    </w:p>
    <w:bookmarkEnd w:id="120"/>
    <w:p>
      <w:pPr>
        <w:spacing w:after="0"/>
        <w:ind w:left="0"/>
        <w:jc w:val="both"/>
      </w:pPr>
      <w:bookmarkStart w:name="z152" w:id="121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 сроков проведения ротации государственных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служащих, категории и должностей государственных служащих, подлежащих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ротации, утвержденных Указом Президента РК от 29 декабря 2015 года № 152: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Продлить срок пребывания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должности ________________________________ до "____" 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должности)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заявление о продлении срока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"____" _______________ 20___ года.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 _______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1.1.15</w:t>
            </w:r>
          </w:p>
        </w:tc>
      </w:tr>
    </w:tbl>
    <w:bookmarkStart w:name="z154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Приказ о продлении срока пребывания в должности</w:t>
      </w:r>
      <w:r>
        <w:br/>
      </w:r>
      <w:r>
        <w:rPr>
          <w:rFonts w:ascii="Times New Roman"/>
          <w:b/>
          <w:i w:val="false"/>
          <w:color w:val="000000"/>
        </w:rPr>
        <w:t>в случае отказа от ротации для служащих корпуса "А"</w:t>
      </w:r>
    </w:p>
    <w:bookmarkEnd w:id="122"/>
    <w:bookmarkStart w:name="z15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123"/>
    <w:bookmarkStart w:name="z156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продлении срока пребывания на государственной должности</w:t>
      </w:r>
      <w:r>
        <w:br/>
      </w:r>
      <w:r>
        <w:rPr>
          <w:rFonts w:ascii="Times New Roman"/>
          <w:b/>
          <w:i w:val="false"/>
          <w:color w:val="000000"/>
        </w:rPr>
        <w:t>в случае отказа от ротации для служащих корпуса "А"</w:t>
      </w:r>
    </w:p>
    <w:bookmarkEnd w:id="124"/>
    <w:p>
      <w:pPr>
        <w:spacing w:after="0"/>
        <w:ind w:left="0"/>
        <w:jc w:val="both"/>
      </w:pPr>
      <w:bookmarkStart w:name="z157" w:id="125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 сроков проведения ротации государственных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служащих, категории и должностей государственных служащих, подлежащих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ротации, утвержденных Указом Президента РК от 29 декабря 2015 года № 152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Продлить срок пребывания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должности ___________________________ до "____" 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должности)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заявление об отказе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ротации от "____" _________ 20___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Национальной комиссии (в случае последующего продления срока пребывания).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 _______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1.1.15</w:t>
            </w:r>
          </w:p>
        </w:tc>
      </w:tr>
    </w:tbl>
    <w:bookmarkStart w:name="z159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 (решение) о продлении срока пребывания</w:t>
      </w:r>
      <w:r>
        <w:br/>
      </w:r>
      <w:r>
        <w:rPr>
          <w:rFonts w:ascii="Times New Roman"/>
          <w:b/>
          <w:i w:val="false"/>
          <w:color w:val="000000"/>
        </w:rPr>
        <w:t>в должности в случае отказа от ротации для служащих корпуса "А"</w:t>
      </w:r>
    </w:p>
    <w:bookmarkEnd w:id="126"/>
    <w:bookmarkStart w:name="z16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127"/>
    <w:bookmarkStart w:name="z161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продлении срока пребывания на государственной должности</w:t>
      </w:r>
    </w:p>
    <w:bookmarkEnd w:id="128"/>
    <w:p>
      <w:pPr>
        <w:spacing w:after="0"/>
        <w:ind w:left="0"/>
        <w:jc w:val="both"/>
      </w:pPr>
      <w:bookmarkStart w:name="z162" w:id="129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 сроков проведения ротации государственных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служащих, категории и должностей государственных служащих, подлежащих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ротации, утвержденных Указом Президента РК от 29 декабря 2015 года № 152: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Продлить срок пребывания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должности ____________________ до "____" 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должности)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заявление об отказе от ротации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"____" ___________ 20___ года;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Национальной комиссии (в случае последующего продления срока пребывания).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 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1.1.16</w:t>
            </w:r>
          </w:p>
        </w:tc>
      </w:tr>
    </w:tbl>
    <w:bookmarkStart w:name="z164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Приказ о продлении срока пребывания в должности</w:t>
      </w:r>
      <w:r>
        <w:br/>
      </w:r>
      <w:r>
        <w:rPr>
          <w:rFonts w:ascii="Times New Roman"/>
          <w:b/>
          <w:i w:val="false"/>
          <w:color w:val="000000"/>
        </w:rPr>
        <w:t>в случае отказа от ротации для служащих корпуса "Б"</w:t>
      </w:r>
    </w:p>
    <w:bookmarkEnd w:id="130"/>
    <w:bookmarkStart w:name="z16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131"/>
    <w:bookmarkStart w:name="z166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продлении срока пребывания на государственной должности</w:t>
      </w:r>
      <w:r>
        <w:br/>
      </w:r>
      <w:r>
        <w:rPr>
          <w:rFonts w:ascii="Times New Roman"/>
          <w:b/>
          <w:i w:val="false"/>
          <w:color w:val="000000"/>
        </w:rPr>
        <w:t>в случае отказа от ротации для служащих корпуса "Б"</w:t>
      </w:r>
    </w:p>
    <w:bookmarkEnd w:id="132"/>
    <w:p>
      <w:pPr>
        <w:spacing w:after="0"/>
        <w:ind w:left="0"/>
        <w:jc w:val="both"/>
      </w:pPr>
      <w:bookmarkStart w:name="z167" w:id="133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 сроков проведения ротации государственных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служащих, категории и должностей государственных служащих, подлежащих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ротации, утвержденных Указом Президента РК от 29 декабря 2015 года № 152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Продлить срок пребывания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должности ________________________ до "____" 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должности)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заявление об отказе от ротации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"____" _________ 20___ года;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Национальной комиссии (в случае последующего продления срока пребывания)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 _____________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1.1.16</w:t>
            </w:r>
          </w:p>
        </w:tc>
      </w:tr>
    </w:tbl>
    <w:bookmarkStart w:name="z169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 (решение) о продлении срока пребывания в должности</w:t>
      </w:r>
      <w:r>
        <w:br/>
      </w:r>
      <w:r>
        <w:rPr>
          <w:rFonts w:ascii="Times New Roman"/>
          <w:b/>
          <w:i w:val="false"/>
          <w:color w:val="000000"/>
        </w:rPr>
        <w:t>в случае отказа от ротации для служащих корпуса "Б"</w:t>
      </w:r>
    </w:p>
    <w:bookmarkEnd w:id="134"/>
    <w:bookmarkStart w:name="z17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135"/>
    <w:bookmarkStart w:name="z171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продлении срока пребывания на государственной должности</w:t>
      </w:r>
      <w:r>
        <w:br/>
      </w:r>
      <w:r>
        <w:rPr>
          <w:rFonts w:ascii="Times New Roman"/>
          <w:b/>
          <w:i w:val="false"/>
          <w:color w:val="000000"/>
        </w:rPr>
        <w:t>в случае отказа от ротации для служащих корпуса "Б"</w:t>
      </w:r>
    </w:p>
    <w:bookmarkEnd w:id="136"/>
    <w:p>
      <w:pPr>
        <w:spacing w:after="0"/>
        <w:ind w:left="0"/>
        <w:jc w:val="both"/>
      </w:pPr>
      <w:bookmarkStart w:name="z172" w:id="137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 сроки сроков проведения ротации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служащих, категории и должности должностей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служащих, подлежащих ротации, утвержденных Указом Президента 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29 декабря 2015 года № 152: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Продлить срок пребывания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должности ________________________ до "____" 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должности)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 заявление об отказе от ротации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"____" ________ 20___ года;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Национальной комиссии (в случае последующего продления срока пребывания)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 _____________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1.1.17</w:t>
            </w:r>
          </w:p>
        </w:tc>
      </w:tr>
    </w:tbl>
    <w:bookmarkStart w:name="z174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Приказ о назначении на должность по итогам аттестации</w:t>
      </w:r>
    </w:p>
    <w:bookmarkEnd w:id="138"/>
    <w:bookmarkStart w:name="z17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139"/>
    <w:bookmarkStart w:name="z176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назначении по итогам аттестации</w:t>
      </w:r>
    </w:p>
    <w:bookmarkEnd w:id="140"/>
    <w:p>
      <w:pPr>
        <w:spacing w:after="0"/>
        <w:ind w:left="0"/>
        <w:jc w:val="both"/>
      </w:pPr>
      <w:bookmarkStart w:name="z177" w:id="141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__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63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государственной службе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Освободить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ранее занимаемой должности и назначить на должность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"__" ____________ 20___ года. (наименование должности)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Решение аттестационной комиссии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"__" ________ 20___ года № 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 _______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1.1.17</w:t>
            </w:r>
          </w:p>
        </w:tc>
      </w:tr>
    </w:tbl>
    <w:bookmarkStart w:name="z179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 (решение) о назначении на должность по итогам аттестации</w:t>
      </w:r>
    </w:p>
    <w:bookmarkEnd w:id="142"/>
    <w:bookmarkStart w:name="z18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143"/>
    <w:bookmarkStart w:name="z181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назначении по итогам аттестации</w:t>
      </w:r>
    </w:p>
    <w:bookmarkEnd w:id="144"/>
    <w:p>
      <w:pPr>
        <w:spacing w:after="0"/>
        <w:ind w:left="0"/>
        <w:jc w:val="both"/>
      </w:pPr>
      <w:bookmarkStart w:name="z182" w:id="145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__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63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государственной службе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Освободить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ранее занимаемой должности и назначить на должность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"__" _________ 20___ года. (наименование должности)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Решение аттестационной комиссии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"__" ________ 20___ года № 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 ___________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1.1.18</w:t>
            </w:r>
          </w:p>
        </w:tc>
      </w:tr>
    </w:tbl>
    <w:bookmarkStart w:name="z184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Приказ о назначении на должность при изменении структуры государственного органа</w:t>
      </w:r>
    </w:p>
    <w:bookmarkEnd w:id="146"/>
    <w:bookmarkStart w:name="z18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147"/>
    <w:bookmarkStart w:name="z186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назначении государственных служащих на должности в соответствии со штатным расписанием</w:t>
      </w:r>
    </w:p>
    <w:bookmarkEnd w:id="148"/>
    <w:p>
      <w:pPr>
        <w:spacing w:after="0"/>
        <w:ind w:left="0"/>
        <w:jc w:val="both"/>
      </w:pPr>
      <w:bookmarkStart w:name="z187" w:id="149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 Республики Казахстан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государственной службе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Назначить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отечество (при его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отечество (при его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отечество (при его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отечество (при его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т.д.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88" w:id="150"/>
      <w:r>
        <w:rPr>
          <w:rFonts w:ascii="Times New Roman"/>
          <w:b w:val="false"/>
          <w:i w:val="false"/>
          <w:color w:val="000000"/>
          <w:sz w:val="28"/>
        </w:rPr>
        <w:t>
      с "__" _________ 20__ года.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заявления, уведомления о согласии с предложенными должностями.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 _______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1.1.18</w:t>
            </w:r>
          </w:p>
        </w:tc>
      </w:tr>
    </w:tbl>
    <w:bookmarkStart w:name="z190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 (решение) о назначении на должность при изменении структуры государственного органа</w:t>
      </w:r>
    </w:p>
    <w:bookmarkEnd w:id="151"/>
    <w:bookmarkStart w:name="z19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152"/>
    <w:bookmarkStart w:name="z192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назначении государственных служащих на должности в соответствии со штатным расписанием</w:t>
      </w:r>
    </w:p>
    <w:bookmarkEnd w:id="153"/>
    <w:p>
      <w:pPr>
        <w:spacing w:after="0"/>
        <w:ind w:left="0"/>
        <w:jc w:val="both"/>
      </w:pPr>
      <w:bookmarkStart w:name="z193" w:id="154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 Республики Казахстан</w:t>
      </w:r>
    </w:p>
    <w:bookmarkEnd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государственной службе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Назначить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отечество (при его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отечество (при его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отечество (при его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отечество (при его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т.д.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94" w:id="155"/>
      <w:r>
        <w:rPr>
          <w:rFonts w:ascii="Times New Roman"/>
          <w:b w:val="false"/>
          <w:i w:val="false"/>
          <w:color w:val="000000"/>
          <w:sz w:val="28"/>
        </w:rPr>
        <w:t>
      с "__" _________ 20__ года.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заявления, уведомления о согласии с предложенными должностями.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 _______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1.1.19</w:t>
            </w:r>
          </w:p>
        </w:tc>
      </w:tr>
    </w:tbl>
    <w:bookmarkStart w:name="z196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Приказ о назначении на должность при реорганизации государственного органа</w:t>
      </w:r>
    </w:p>
    <w:bookmarkEnd w:id="156"/>
    <w:bookmarkStart w:name="z19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157"/>
    <w:bookmarkStart w:name="z198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назначении государственных служащих на должности в соответствии со штатным расписанием</w:t>
      </w:r>
    </w:p>
    <w:bookmarkEnd w:id="158"/>
    <w:p>
      <w:pPr>
        <w:spacing w:after="0"/>
        <w:ind w:left="0"/>
        <w:jc w:val="both"/>
      </w:pPr>
      <w:bookmarkStart w:name="z199" w:id="159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 Республики Казахстан</w:t>
      </w:r>
    </w:p>
    <w:bookmarkEnd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государственной службе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Назначить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отечество (при его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отечество (при его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отечество (при его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отечество (при его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т.д.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00" w:id="160"/>
      <w:r>
        <w:rPr>
          <w:rFonts w:ascii="Times New Roman"/>
          <w:b w:val="false"/>
          <w:i w:val="false"/>
          <w:color w:val="000000"/>
          <w:sz w:val="28"/>
        </w:rPr>
        <w:t>
      с "__" _________ 20__ года.</w:t>
      </w:r>
    </w:p>
    <w:bookmarkEnd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заявления, уведомления о согласии с предложенными должностями.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 _____________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1.1.19</w:t>
            </w:r>
          </w:p>
        </w:tc>
      </w:tr>
    </w:tbl>
    <w:bookmarkStart w:name="z202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 (решение) о назначении на должность при реорганизации государственного органа</w:t>
      </w:r>
    </w:p>
    <w:bookmarkEnd w:id="161"/>
    <w:bookmarkStart w:name="z20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162"/>
    <w:bookmarkStart w:name="z204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назначении государственных служащих на должности в соответствии со штатным расписанием</w:t>
      </w:r>
    </w:p>
    <w:bookmarkEnd w:id="163"/>
    <w:p>
      <w:pPr>
        <w:spacing w:after="0"/>
        <w:ind w:left="0"/>
        <w:jc w:val="both"/>
      </w:pPr>
      <w:bookmarkStart w:name="z205" w:id="164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 Республики Казахстан</w:t>
      </w:r>
    </w:p>
    <w:bookmarkEnd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государственной службе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Назначить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отечество (при его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отечество (при его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отечество (при его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отечество (при его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т.д.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06" w:id="165"/>
      <w:r>
        <w:rPr>
          <w:rFonts w:ascii="Times New Roman"/>
          <w:b w:val="false"/>
          <w:i w:val="false"/>
          <w:color w:val="000000"/>
          <w:sz w:val="28"/>
        </w:rPr>
        <w:t>
      с "__" _________ 20__ года.</w:t>
      </w:r>
    </w:p>
    <w:bookmarkEnd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заявления, уведомления о согласии с предложенными должностями.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 _______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1.1.20</w:t>
            </w:r>
          </w:p>
        </w:tc>
      </w:tr>
    </w:tbl>
    <w:bookmarkStart w:name="z208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Приказ о выходе на работу до истечения отпуска без сохранения</w:t>
      </w:r>
      <w:r>
        <w:br/>
      </w:r>
      <w:r>
        <w:rPr>
          <w:rFonts w:ascii="Times New Roman"/>
          <w:b/>
          <w:i w:val="false"/>
          <w:color w:val="000000"/>
        </w:rPr>
        <w:t>заработной платы по уходу за ребенком до достижения им возраста трех лет</w:t>
      </w:r>
    </w:p>
    <w:bookmarkEnd w:id="166"/>
    <w:bookmarkStart w:name="z20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167"/>
    <w:bookmarkStart w:name="z210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выходе из отпуска</w:t>
      </w:r>
    </w:p>
    <w:bookmarkEnd w:id="168"/>
    <w:p>
      <w:pPr>
        <w:spacing w:after="0"/>
        <w:ind w:left="0"/>
        <w:jc w:val="both"/>
      </w:pPr>
      <w:bookmarkStart w:name="z211" w:id="169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100 Трудового кодекса Республики Казахстан,</w:t>
      </w:r>
    </w:p>
    <w:bookmarkEnd w:id="16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считать приступившим к обязанностям с "__" 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заявление ___________________от "__" _________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 ____________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1.1.20</w:t>
            </w:r>
          </w:p>
        </w:tc>
      </w:tr>
    </w:tbl>
    <w:bookmarkStart w:name="z213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 (решение) о выходе на работу до истечения отпуска</w:t>
      </w:r>
      <w:r>
        <w:br/>
      </w:r>
      <w:r>
        <w:rPr>
          <w:rFonts w:ascii="Times New Roman"/>
          <w:b/>
          <w:i w:val="false"/>
          <w:color w:val="000000"/>
        </w:rPr>
        <w:t>без сохранения заработной платы по уходу за ребенком до достижения им возраста трех лет</w:t>
      </w:r>
    </w:p>
    <w:bookmarkEnd w:id="170"/>
    <w:bookmarkStart w:name="z21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171"/>
    <w:bookmarkStart w:name="z215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выходе из отпуска</w:t>
      </w:r>
    </w:p>
    <w:bookmarkEnd w:id="172"/>
    <w:p>
      <w:pPr>
        <w:spacing w:after="0"/>
        <w:ind w:left="0"/>
        <w:jc w:val="both"/>
      </w:pPr>
      <w:bookmarkStart w:name="z216" w:id="173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100 Трудового кодекса Республики Казахстан:</w:t>
      </w:r>
    </w:p>
    <w:bookmarkEnd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считать приступившим к обязанностям с "__" ___________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заявление _______________ от"__" ___________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 ___________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1.1.21</w:t>
            </w:r>
          </w:p>
        </w:tc>
      </w:tr>
    </w:tbl>
    <w:bookmarkStart w:name="z218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Приказ о возложении обязанностей</w:t>
      </w:r>
    </w:p>
    <w:bookmarkEnd w:id="174"/>
    <w:bookmarkStart w:name="z21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175"/>
    <w:bookmarkStart w:name="z220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возложении обязанностей</w:t>
      </w:r>
    </w:p>
    <w:bookmarkEnd w:id="176"/>
    <w:p>
      <w:pPr>
        <w:spacing w:after="0"/>
        <w:ind w:left="0"/>
        <w:jc w:val="both"/>
      </w:pPr>
      <w:bookmarkStart w:name="z221" w:id="177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</w:t>
      </w:r>
    </w:p>
    <w:bookmarkEnd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службе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На период отсутствия 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исполнение обязанностей возложить на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"__" _________ 20___ года. 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Установить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временное совмещение должностей доплату в установленном законодательством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служебная записка ____________________ от "__" ____ 20_ года № 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 _____________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1.1.21</w:t>
            </w:r>
          </w:p>
        </w:tc>
      </w:tr>
    </w:tbl>
    <w:bookmarkStart w:name="z223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 (решение) о возложении обязанностей</w:t>
      </w:r>
    </w:p>
    <w:bookmarkEnd w:id="178"/>
    <w:bookmarkStart w:name="z22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179"/>
    <w:bookmarkStart w:name="z225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возложении обязанностей</w:t>
      </w:r>
    </w:p>
    <w:bookmarkEnd w:id="180"/>
    <w:p>
      <w:pPr>
        <w:spacing w:after="0"/>
        <w:ind w:left="0"/>
        <w:jc w:val="both"/>
      </w:pPr>
      <w:bookmarkStart w:name="z226" w:id="181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</w:t>
      </w:r>
    </w:p>
    <w:bookmarkEnd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службе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На период отсутствия 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исполнение обязанностей возложить на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"__" ______ 20_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Установить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временное совмещение должностей доплату в установленном законодательством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служебная записка ________________ от "__" _______ 20_ года № 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 _____________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1.1.22</w:t>
            </w:r>
          </w:p>
        </w:tc>
      </w:tr>
    </w:tbl>
    <w:bookmarkStart w:name="z228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Приказ о продлении срока пребывания на государственной службе</w:t>
      </w:r>
    </w:p>
    <w:bookmarkEnd w:id="182"/>
    <w:bookmarkStart w:name="z22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183"/>
    <w:bookmarkStart w:name="z230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продлении срока пребывания на государственной службе</w:t>
      </w:r>
    </w:p>
    <w:bookmarkEnd w:id="184"/>
    <w:p>
      <w:pPr>
        <w:spacing w:after="0"/>
        <w:ind w:left="0"/>
        <w:jc w:val="both"/>
      </w:pPr>
      <w:bookmarkStart w:name="z231" w:id="185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</w:t>
      </w:r>
    </w:p>
    <w:bookmarkEnd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государственной службе Республики Казахстан", в связи с достижением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пенсионного возраста,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Продлить срок пребывания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занимаемой государственной должности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должности)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сроком на 1 (один) год с "__" ____ 20__ года по "__" 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заявление ________________ от "__" 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 ___________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1.1.22</w:t>
            </w:r>
          </w:p>
        </w:tc>
      </w:tr>
    </w:tbl>
    <w:bookmarkStart w:name="z233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 (решение) о продлении срока пребывания на государственной службе</w:t>
      </w:r>
    </w:p>
    <w:bookmarkEnd w:id="186"/>
    <w:bookmarkStart w:name="z23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187"/>
    <w:bookmarkStart w:name="z235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продлении срока пребывания на государственной службе</w:t>
      </w:r>
    </w:p>
    <w:bookmarkEnd w:id="188"/>
    <w:p>
      <w:pPr>
        <w:spacing w:after="0"/>
        <w:ind w:left="0"/>
        <w:jc w:val="both"/>
      </w:pPr>
      <w:bookmarkStart w:name="z236" w:id="189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</w:t>
      </w:r>
    </w:p>
    <w:bookmarkEnd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государственной службе Республики Казахстан", в связи с достижением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пенсионного возраста: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Продлить срок пребывания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занимаемой государственной должности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должности)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сроком на 1 (один) год с "__" _____ 20__ года по "__" 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заявление __________________ от "__" _________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 __________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1.1.23</w:t>
            </w:r>
          </w:p>
        </w:tc>
      </w:tr>
    </w:tbl>
    <w:bookmarkStart w:name="z238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Приказ об увольнении по собственному желанию</w:t>
      </w:r>
    </w:p>
    <w:bookmarkEnd w:id="190"/>
    <w:bookmarkStart w:name="z23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191"/>
    <w:bookmarkStart w:name="z240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увольнении по собственному желанию</w:t>
      </w:r>
    </w:p>
    <w:bookmarkEnd w:id="192"/>
    <w:p>
      <w:pPr>
        <w:spacing w:after="0"/>
        <w:ind w:left="0"/>
        <w:jc w:val="both"/>
      </w:pPr>
      <w:bookmarkStart w:name="z241" w:id="193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____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</w:t>
      </w:r>
    </w:p>
    <w:bookmarkEnd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государственной службе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Уволить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"__" _________ 20___ года ______________________________. (мотив увольнения)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Произвести выплату компенсации за неиспользованные дни оплачиваемого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ежегодного трудового отпуска в количестве – __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заявление 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1.1.23</w:t>
            </w:r>
          </w:p>
        </w:tc>
      </w:tr>
    </w:tbl>
    <w:bookmarkStart w:name="z243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 (решение) об увольнении по собственному желанию</w:t>
      </w:r>
    </w:p>
    <w:bookmarkEnd w:id="194"/>
    <w:bookmarkStart w:name="z24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195"/>
    <w:bookmarkStart w:name="z245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увольнении по собственному желанию</w:t>
      </w:r>
    </w:p>
    <w:bookmarkEnd w:id="196"/>
    <w:p>
      <w:pPr>
        <w:spacing w:after="0"/>
        <w:ind w:left="0"/>
        <w:jc w:val="both"/>
      </w:pPr>
      <w:bookmarkStart w:name="z246" w:id="197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__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</w:t>
      </w:r>
    </w:p>
    <w:bookmarkEnd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государственной службе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Уволить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"__" _________ 20___ года ___________________________. (мотив увольнения)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Произвести выплату компенсации за неиспользованные дни оплачиваемого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ежегодного трудового отпуска в количестве – __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заявление 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1.1.24</w:t>
            </w:r>
          </w:p>
        </w:tc>
      </w:tr>
    </w:tbl>
    <w:bookmarkStart w:name="z248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Приказ о временном отстранении служащего</w:t>
      </w:r>
    </w:p>
    <w:bookmarkEnd w:id="198"/>
    <w:bookmarkStart w:name="z24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199"/>
    <w:bookmarkStart w:name="z250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временном отстранении от исполнения должностных полномочий</w:t>
      </w:r>
    </w:p>
    <w:bookmarkEnd w:id="200"/>
    <w:p>
      <w:pPr>
        <w:spacing w:after="0"/>
        <w:ind w:left="0"/>
        <w:jc w:val="both"/>
      </w:pPr>
      <w:bookmarkStart w:name="z251" w:id="201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__ </w:t>
      </w:r>
      <w:r>
        <w:rPr>
          <w:rFonts w:ascii="Times New Roman"/>
          <w:b w:val="false"/>
          <w:i w:val="false"/>
          <w:color w:val="000000"/>
          <w:sz w:val="28"/>
        </w:rPr>
        <w:t>статьи 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</w:t>
      </w:r>
    </w:p>
    <w:bookmarkEnd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государственной службе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Временно отстранить от исполнения должностных полномочий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"__" 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Основание:_____________________ от "__" _________ 20___ года №__.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 _____________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1.1.24</w:t>
            </w:r>
          </w:p>
        </w:tc>
      </w:tr>
    </w:tbl>
    <w:bookmarkStart w:name="z253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 (решение) о временном отстранении служащего</w:t>
      </w:r>
    </w:p>
    <w:bookmarkEnd w:id="202"/>
    <w:bookmarkStart w:name="z25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203"/>
    <w:bookmarkStart w:name="z255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временном отстранении от исполнения должностных полномочий</w:t>
      </w:r>
    </w:p>
    <w:bookmarkEnd w:id="204"/>
    <w:p>
      <w:pPr>
        <w:spacing w:after="0"/>
        <w:ind w:left="0"/>
        <w:jc w:val="both"/>
      </w:pPr>
      <w:bookmarkStart w:name="z256" w:id="205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__ </w:t>
      </w:r>
      <w:r>
        <w:rPr>
          <w:rFonts w:ascii="Times New Roman"/>
          <w:b w:val="false"/>
          <w:i w:val="false"/>
          <w:color w:val="000000"/>
          <w:sz w:val="28"/>
        </w:rPr>
        <w:t>статьи 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</w:t>
      </w:r>
    </w:p>
    <w:bookmarkEnd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государственной службе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Временно отстранить от исполнения должностных полномочий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"__" 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Основание:__________________ от "__" _________ 20___ года №__.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 _________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1.1.25</w:t>
            </w:r>
          </w:p>
        </w:tc>
      </w:tr>
    </w:tbl>
    <w:bookmarkStart w:name="z258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Приказ о назначении на постоянную должность при увольнении основного работника</w:t>
      </w:r>
    </w:p>
    <w:bookmarkEnd w:id="206"/>
    <w:bookmarkStart w:name="z25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207"/>
    <w:bookmarkStart w:name="z260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назначении на постоянную должность при увольнении основного работника</w:t>
      </w:r>
    </w:p>
    <w:bookmarkEnd w:id="208"/>
    <w:p>
      <w:pPr>
        <w:spacing w:after="0"/>
        <w:ind w:left="0"/>
        <w:jc w:val="both"/>
      </w:pPr>
      <w:bookmarkStart w:name="z261" w:id="209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 Республики Казахстан</w:t>
      </w:r>
    </w:p>
    <w:bookmarkEnd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государственной службе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Назначить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должность___________________________ с "__" _________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должности)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заявление ____________________ от "__" _______ 20__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об увольнении основного работника от "__" _____ 20___ года № 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 ____________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1.1.25</w:t>
            </w:r>
          </w:p>
        </w:tc>
      </w:tr>
    </w:tbl>
    <w:bookmarkStart w:name="z263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 (решение) о назначении на постоянную должность при увольнении основного работника</w:t>
      </w:r>
    </w:p>
    <w:bookmarkEnd w:id="210"/>
    <w:bookmarkStart w:name="z26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211"/>
    <w:bookmarkStart w:name="z265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назначении на постоянную должность при увольнении основного работника</w:t>
      </w:r>
    </w:p>
    <w:bookmarkEnd w:id="212"/>
    <w:p>
      <w:pPr>
        <w:spacing w:after="0"/>
        <w:ind w:left="0"/>
        <w:jc w:val="both"/>
      </w:pPr>
      <w:bookmarkStart w:name="z266" w:id="213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 Республики Казахстан</w:t>
      </w:r>
    </w:p>
    <w:bookmarkEnd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государственной службе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Назначить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должность________________________________ с "__" _________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должности)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заявление _________________________ от "__" _______ 20__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об увольнении основного работника от "__" _____ 20___ года № 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 ____________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1.1.26</w:t>
            </w:r>
          </w:p>
        </w:tc>
      </w:tr>
    </w:tbl>
    <w:bookmarkStart w:name="z268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Приказ об установлении гибкого графика рабочего времени</w:t>
      </w:r>
    </w:p>
    <w:bookmarkEnd w:id="214"/>
    <w:bookmarkStart w:name="z26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215"/>
    <w:bookmarkStart w:name="z270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установлении гибкого графика рабочего времени</w:t>
      </w:r>
    </w:p>
    <w:bookmarkEnd w:id="216"/>
    <w:p>
      <w:pPr>
        <w:spacing w:after="0"/>
        <w:ind w:left="0"/>
        <w:jc w:val="both"/>
      </w:pPr>
      <w:bookmarkStart w:name="z271" w:id="217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 Республики Казахстан</w:t>
      </w:r>
    </w:p>
    <w:bookmarkEnd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государственной службе Республики Казахстан", пунктом 1 статьи 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Трудового кодекса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Установить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гибкий график рабочего времени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"__" _______ по "____"_______20___ года на ____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Причины: 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Службе управления персоналом обеспечить контроль за исполнением данного приказа.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1.1.26</w:t>
            </w:r>
          </w:p>
        </w:tc>
      </w:tr>
    </w:tbl>
    <w:bookmarkStart w:name="z273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 (решение) об установлении гибкого графика рабочего времени</w:t>
      </w:r>
    </w:p>
    <w:bookmarkEnd w:id="218"/>
    <w:bookmarkStart w:name="z27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219"/>
    <w:bookmarkStart w:name="z275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установлении гибкого графика рабочего времени</w:t>
      </w:r>
    </w:p>
    <w:bookmarkEnd w:id="220"/>
    <w:p>
      <w:pPr>
        <w:spacing w:after="0"/>
        <w:ind w:left="0"/>
        <w:jc w:val="both"/>
      </w:pPr>
      <w:bookmarkStart w:name="z276" w:id="221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 Республики Казахстан</w:t>
      </w:r>
    </w:p>
    <w:bookmarkEnd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Трудового кодекса: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Установить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гибкий график рабочего времени с "__" _______ по "____"_______20___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____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Причины: 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Службе управления персоналом обеспечить контроль за исполнением данного приказа.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1.1.27</w:t>
            </w:r>
          </w:p>
        </w:tc>
      </w:tr>
    </w:tbl>
    <w:bookmarkStart w:name="z278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Приказ (решение, распоряжение) об установлении дистанционной формы работы</w:t>
      </w:r>
    </w:p>
    <w:bookmarkEnd w:id="222"/>
    <w:bookmarkStart w:name="z27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223"/>
    <w:bookmarkStart w:name="z280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установлении дистанционной формы работы</w:t>
      </w:r>
    </w:p>
    <w:bookmarkEnd w:id="224"/>
    <w:p>
      <w:pPr>
        <w:spacing w:after="0"/>
        <w:ind w:left="0"/>
        <w:jc w:val="both"/>
      </w:pPr>
      <w:bookmarkStart w:name="z281" w:id="225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 Республики Казахстан</w:t>
      </w:r>
    </w:p>
    <w:bookmarkEnd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Трудового кодекса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Установить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дистанционную форму работы с "__" _______ по "____"_______20___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____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Причины: 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Службе управления персоналом обеспечить контроль за исполнением данного приказа.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1.1.27</w:t>
            </w:r>
          </w:p>
        </w:tc>
      </w:tr>
    </w:tbl>
    <w:bookmarkStart w:name="z283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 (решение) об установлении дистанционной формы работы</w:t>
      </w:r>
    </w:p>
    <w:bookmarkEnd w:id="226"/>
    <w:bookmarkStart w:name="z28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227"/>
    <w:bookmarkStart w:name="z285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установлении дистанционной формы работы</w:t>
      </w:r>
    </w:p>
    <w:bookmarkEnd w:id="228"/>
    <w:p>
      <w:pPr>
        <w:spacing w:after="0"/>
        <w:ind w:left="0"/>
        <w:jc w:val="both"/>
      </w:pPr>
      <w:bookmarkStart w:name="z286" w:id="229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 Республики Казахстан</w:t>
      </w:r>
    </w:p>
    <w:bookmarkEnd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Трудового кодекса: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Установить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дистанционную форму работы с "__" _______ по "____"_______20___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____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Причины: 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Службе управления персоналом обеспечить контроль за исполнением данного приказа.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1.1.28</w:t>
            </w:r>
          </w:p>
        </w:tc>
      </w:tr>
    </w:tbl>
    <w:bookmarkStart w:name="z288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Приказ о предоставлении дополнительного перерыва для кормления ребенка (детей)</w:t>
      </w:r>
    </w:p>
    <w:bookmarkEnd w:id="230"/>
    <w:bookmarkStart w:name="z28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231"/>
    <w:bookmarkStart w:name="z290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предоставлении дополнительного перерыва для кормления ребенка (детей)</w:t>
      </w:r>
    </w:p>
    <w:bookmarkEnd w:id="232"/>
    <w:p>
      <w:pPr>
        <w:spacing w:after="0"/>
        <w:ind w:left="0"/>
        <w:jc w:val="both"/>
      </w:pPr>
      <w:bookmarkStart w:name="z291" w:id="233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 Республики Казахстан</w:t>
      </w:r>
    </w:p>
    <w:bookmarkEnd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Трудового кодекса,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Предоставить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дополнительный перерыв для кормления ребенка (детей) с "__"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"____"_______20___ года на ____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Службе управления персоналом обеспечить контроль за исполнением данного приказа.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1.1.28</w:t>
            </w:r>
          </w:p>
        </w:tc>
      </w:tr>
    </w:tbl>
    <w:bookmarkStart w:name="z293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 (решение) о предоставлении дополнительного перерыва для кормления</w:t>
      </w:r>
      <w:r>
        <w:br/>
      </w:r>
      <w:r>
        <w:rPr>
          <w:rFonts w:ascii="Times New Roman"/>
          <w:b/>
          <w:i w:val="false"/>
          <w:color w:val="000000"/>
        </w:rPr>
        <w:t>ребенка (детей)</w:t>
      </w:r>
    </w:p>
    <w:bookmarkEnd w:id="234"/>
    <w:bookmarkStart w:name="z29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235"/>
    <w:bookmarkStart w:name="z295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предоставлении дополнительного перерыва для кормления ребенка (детей)</w:t>
      </w:r>
    </w:p>
    <w:bookmarkEnd w:id="236"/>
    <w:p>
      <w:pPr>
        <w:spacing w:after="0"/>
        <w:ind w:left="0"/>
        <w:jc w:val="both"/>
      </w:pPr>
      <w:bookmarkStart w:name="z296" w:id="237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 Республики Казахстан</w:t>
      </w:r>
    </w:p>
    <w:bookmarkEnd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82 Трудового кодекса: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Предоставить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дополнительный перерыв для кормления ребенка (детей) с "__"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"____"_______20___ года на ____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Службе управления персоналом обеспечить контроль за исполнением данного приказа.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Основания к документам по личному составу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1.2.29</w:t>
            </w:r>
          </w:p>
        </w:tc>
      </w:tr>
    </w:tbl>
    <w:bookmarkStart w:name="z298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занятие вакантной административной должности</w:t>
      </w:r>
    </w:p>
    <w:bookmarkEnd w:id="2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фамилия, инициалы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или должностного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имеющего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 на государственную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</w:tc>
      </w:tr>
    </w:tbl>
    <w:bookmarkStart w:name="z300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239"/>
    <w:p>
      <w:pPr>
        <w:spacing w:after="0"/>
        <w:ind w:left="0"/>
        <w:jc w:val="both"/>
      </w:pPr>
      <w:bookmarkStart w:name="z301" w:id="240"/>
      <w:r>
        <w:rPr>
          <w:rFonts w:ascii="Times New Roman"/>
          <w:b w:val="false"/>
          <w:i w:val="false"/>
          <w:color w:val="000000"/>
          <w:sz w:val="28"/>
        </w:rPr>
        <w:t>
      Прошу назначить меня на вакантную должность</w:t>
      </w:r>
    </w:p>
    <w:bookmarkEnd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вакантной административной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должности корпуса "Б", категория)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итогам конкурса с "___" __________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 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 (подпись) (дата)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1.2.30</w:t>
            </w:r>
          </w:p>
        </w:tc>
      </w:tr>
    </w:tbl>
    <w:bookmarkStart w:name="z303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занятие временной вакантной административной должности</w:t>
      </w:r>
    </w:p>
    <w:bookmarkEnd w:id="2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фамилия, инициалы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или должностного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имеющего право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государственную должность)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</w:tc>
      </w:tr>
    </w:tbl>
    <w:bookmarkStart w:name="z305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242"/>
    <w:p>
      <w:pPr>
        <w:spacing w:after="0"/>
        <w:ind w:left="0"/>
        <w:jc w:val="both"/>
      </w:pPr>
      <w:bookmarkStart w:name="z306" w:id="243"/>
      <w:r>
        <w:rPr>
          <w:rFonts w:ascii="Times New Roman"/>
          <w:b w:val="false"/>
          <w:i w:val="false"/>
          <w:color w:val="000000"/>
          <w:sz w:val="28"/>
        </w:rPr>
        <w:t>
      Прошу назначить меня на временно вакантную должность до "__" ______ 20__года</w:t>
      </w:r>
    </w:p>
    <w:bookmarkEnd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временно вакантной административной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должности корпуса "Б")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время отсутствия основного работника ______________ с "___"______20__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 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 (подпись) (дата)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1.2.31</w:t>
            </w:r>
          </w:p>
        </w:tc>
      </w:tr>
    </w:tbl>
    <w:bookmarkStart w:name="z308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занятие вакантной административной должности в порядке перевода</w:t>
      </w:r>
    </w:p>
    <w:bookmarkEnd w:id="2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фамилия, инициалы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или должностного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имеющего право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государственную должность)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</w:tc>
      </w:tr>
    </w:tbl>
    <w:bookmarkStart w:name="z310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245"/>
    <w:p>
      <w:pPr>
        <w:spacing w:after="0"/>
        <w:ind w:left="0"/>
        <w:jc w:val="both"/>
      </w:pPr>
      <w:bookmarkStart w:name="z311" w:id="246"/>
      <w:r>
        <w:rPr>
          <w:rFonts w:ascii="Times New Roman"/>
          <w:b w:val="false"/>
          <w:i w:val="false"/>
          <w:color w:val="000000"/>
          <w:sz w:val="28"/>
        </w:rPr>
        <w:t>
      Прошу назначить меня на вакантную должность</w:t>
      </w:r>
    </w:p>
    <w:bookmarkEnd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вакантной административной государственной должности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корпуса "Б", категория)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"О государственной службе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должностными инструкциями вышеназванной должности ознакомлен.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 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 (подпись) (дата)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1.2.32</w:t>
            </w:r>
          </w:p>
        </w:tc>
      </w:tr>
    </w:tbl>
    <w:bookmarkStart w:name="z313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назначении на должность в рамках ротации административных государственных служащих</w:t>
      </w:r>
    </w:p>
    <w:bookmarkEnd w:id="2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фамилия, инициалы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или должностного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имеющего право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государственную должность)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</w:tc>
      </w:tr>
    </w:tbl>
    <w:bookmarkStart w:name="z315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248"/>
    <w:p>
      <w:pPr>
        <w:spacing w:after="0"/>
        <w:ind w:left="0"/>
        <w:jc w:val="both"/>
      </w:pPr>
      <w:bookmarkStart w:name="z316" w:id="249"/>
      <w:r>
        <w:rPr>
          <w:rFonts w:ascii="Times New Roman"/>
          <w:b w:val="false"/>
          <w:i w:val="false"/>
          <w:color w:val="000000"/>
          <w:sz w:val="28"/>
        </w:rPr>
        <w:t>
      Прошу назначить меня на должность</w:t>
      </w:r>
    </w:p>
    <w:bookmarkEnd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административной государственной должности)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рамках ротации с "___" __________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 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 (подпись) (дата)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1.2.33</w:t>
            </w:r>
          </w:p>
        </w:tc>
      </w:tr>
    </w:tbl>
    <w:bookmarkStart w:name="z318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увольнение</w:t>
      </w:r>
    </w:p>
    <w:bookmarkEnd w:id="2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фамилия, инициалы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или должностного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имеющего право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государственную должность)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</w:tc>
      </w:tr>
    </w:tbl>
    <w:bookmarkStart w:name="z320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251"/>
    <w:p>
      <w:pPr>
        <w:spacing w:after="0"/>
        <w:ind w:left="0"/>
        <w:jc w:val="both"/>
      </w:pPr>
      <w:bookmarkStart w:name="z321" w:id="252"/>
      <w:r>
        <w:rPr>
          <w:rFonts w:ascii="Times New Roman"/>
          <w:b w:val="false"/>
          <w:i w:val="false"/>
          <w:color w:val="000000"/>
          <w:sz w:val="28"/>
        </w:rPr>
        <w:t>
      Прошу уволить меня с "___" ______ 20__ года в связи</w:t>
      </w:r>
    </w:p>
    <w:bookmarkEnd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(причина увольнения)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 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 (подпись) (дата)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1.2.34</w:t>
            </w:r>
          </w:p>
        </w:tc>
      </w:tr>
    </w:tbl>
    <w:bookmarkStart w:name="z323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Служебная записка о временном возложении обязанностей</w:t>
      </w:r>
    </w:p>
    <w:bookmarkEnd w:id="2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фамилия, инициалы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или должностного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имеющего право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государственную должность)</w:t>
            </w:r>
          </w:p>
        </w:tc>
      </w:tr>
    </w:tbl>
    <w:bookmarkStart w:name="z325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Служебная записка</w:t>
      </w:r>
    </w:p>
    <w:bookmarkEnd w:id="254"/>
    <w:p>
      <w:pPr>
        <w:spacing w:after="0"/>
        <w:ind w:left="0"/>
        <w:jc w:val="both"/>
      </w:pPr>
      <w:bookmarkStart w:name="z326" w:id="255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</w:t>
      </w:r>
    </w:p>
    <w:bookmarkEnd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службе Республики Казахстан", прошу временно возложить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временно отсутствующего служащего)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временно заменяющего служащего)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производя доплату в установленном законодательством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порядке с "___" _____ 20__ года на время 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(причина отсутствия служащего)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 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 (подпись) (дата)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1.2.35</w:t>
            </w:r>
          </w:p>
        </w:tc>
      </w:tr>
    </w:tbl>
    <w:bookmarkStart w:name="z328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выходе на работу</w:t>
      </w:r>
    </w:p>
    <w:bookmarkEnd w:id="2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фамилия, инициалы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или должностного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имеющего право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государственную должность)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</w:tc>
      </w:tr>
    </w:tbl>
    <w:bookmarkStart w:name="z330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257"/>
    <w:p>
      <w:pPr>
        <w:spacing w:after="0"/>
        <w:ind w:left="0"/>
        <w:jc w:val="both"/>
      </w:pPr>
      <w:bookmarkStart w:name="z331" w:id="258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100 Трудового кодекса Республики Казахстан</w:t>
      </w:r>
    </w:p>
    <w:bookmarkEnd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Вас рассмотреть вопрос о выходе на работу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"__" _______ 20__года из отпуска без сохранения заработной платы по уходу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ребенком до достижения им возраста трех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 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 (подпись) 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Документы по предоставлению отпусков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Документы о предоставлении отпусков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2.1.1</w:t>
            </w:r>
          </w:p>
        </w:tc>
      </w:tr>
    </w:tbl>
    <w:p>
      <w:pPr>
        <w:spacing w:after="0"/>
        <w:ind w:left="0"/>
        <w:jc w:val="both"/>
      </w:pPr>
      <w:bookmarkStart w:name="z333" w:id="259"/>
      <w:r>
        <w:rPr>
          <w:rFonts w:ascii="Times New Roman"/>
          <w:b w:val="false"/>
          <w:i w:val="false"/>
          <w:color w:val="000000"/>
          <w:sz w:val="28"/>
        </w:rPr>
        <w:t>
      Приказ о предоставлении ежегодного трудового отпуска</w:t>
      </w:r>
    </w:p>
    <w:bookmarkEnd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год, число, месяц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предоставлении отпуска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государственной службе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Предоставить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оплачиваемый ежегодный трудовой отпуск продолжительностью 30 календарных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дней с "___" __________ 20___ года за период работы с "___" 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"___" __________ 20__ года, с выплатой пособия для оздоровления в размере двух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должностных окладов.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заявление _____________________________.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 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 (подпись) (дата)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2.1.1</w:t>
            </w:r>
          </w:p>
        </w:tc>
      </w:tr>
    </w:tbl>
    <w:bookmarkStart w:name="z335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 (решение) о предоставлении ежегодного трудового отпуска</w:t>
      </w:r>
    </w:p>
    <w:bookmarkEnd w:id="260"/>
    <w:bookmarkStart w:name="z336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261"/>
    <w:bookmarkStart w:name="z337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предоставлении отпуска</w:t>
      </w:r>
    </w:p>
    <w:bookmarkEnd w:id="262"/>
    <w:p>
      <w:pPr>
        <w:spacing w:after="0"/>
        <w:ind w:left="0"/>
        <w:jc w:val="both"/>
      </w:pPr>
      <w:bookmarkStart w:name="z338" w:id="263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 Закона Республики Казахстан</w:t>
      </w:r>
    </w:p>
    <w:bookmarkEnd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государственной службе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Предоставить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оплачиваемый ежегодный трудовой отпуск продолжительностью 30 календарных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дней с "__" _________ 20___ года за период работы с "___" 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"___" __________ 20__ года, с выплатой пособия для оздоровления в размере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двух должностных окладов.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заявление _____________________________.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 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 (подпись) (дата)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2.1.2</w:t>
            </w:r>
          </w:p>
        </w:tc>
      </w:tr>
    </w:tbl>
    <w:bookmarkStart w:name="z340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Приказ о предоставлении части ежегодного трудового отпуска</w:t>
      </w:r>
    </w:p>
    <w:bookmarkEnd w:id="264"/>
    <w:bookmarkStart w:name="z34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265"/>
    <w:bookmarkStart w:name="z342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предоставлении части отпуска</w:t>
      </w:r>
    </w:p>
    <w:bookmarkEnd w:id="266"/>
    <w:p>
      <w:pPr>
        <w:spacing w:after="0"/>
        <w:ind w:left="0"/>
        <w:jc w:val="both"/>
      </w:pPr>
      <w:bookmarkStart w:name="z343" w:id="267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 Закона Республики Казахстан</w:t>
      </w:r>
    </w:p>
    <w:bookmarkEnd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государственной службе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Предоставить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часть оплачиваемого ежегодного трудового отпуска продолжительностью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 календарных дней с "__" _________ 20___ года за период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"___" __________ 20___ года по "___" 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заявление ______________________________.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 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 (подпись) (дата)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2.1.2</w:t>
            </w:r>
          </w:p>
        </w:tc>
      </w:tr>
    </w:tbl>
    <w:bookmarkStart w:name="z345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 (решение) о предоставлении части ежегодного трудового отпуска</w:t>
      </w:r>
    </w:p>
    <w:bookmarkEnd w:id="268"/>
    <w:bookmarkStart w:name="z34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269"/>
    <w:bookmarkStart w:name="z347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предоставлении части отпуска</w:t>
      </w:r>
    </w:p>
    <w:bookmarkEnd w:id="270"/>
    <w:p>
      <w:pPr>
        <w:spacing w:after="0"/>
        <w:ind w:left="0"/>
        <w:jc w:val="both"/>
      </w:pPr>
      <w:bookmarkStart w:name="z348" w:id="271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 Закона Республики Казахстан</w:t>
      </w:r>
    </w:p>
    <w:bookmarkEnd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государственной службе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Предоставить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часть оплачиваемого ежегодного трудового отпуска продолжительностью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 календарных дней с "__" _________ 20___ года за период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"___" __________ 20___ года по "___" 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заявление ______________________________.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 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 (подпись) (дата)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2.1.3</w:t>
            </w:r>
          </w:p>
        </w:tc>
      </w:tr>
    </w:tbl>
    <w:bookmarkStart w:name="z350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Приказ о предоставлении отпуска без сохранения заработной платы</w:t>
      </w:r>
    </w:p>
    <w:bookmarkEnd w:id="272"/>
    <w:bookmarkStart w:name="z35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273"/>
    <w:bookmarkStart w:name="z352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предоставлении отпуска без сохранения заработной платы</w:t>
      </w:r>
    </w:p>
    <w:bookmarkEnd w:id="274"/>
    <w:p>
      <w:pPr>
        <w:spacing w:after="0"/>
        <w:ind w:left="0"/>
        <w:jc w:val="both"/>
      </w:pPr>
      <w:bookmarkStart w:name="z353" w:id="275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</w:p>
    <w:bookmarkEnd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статьи 54 Закона Республики Казахстан "О государственной службе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Предоставить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отпуск без сохранения заработной платы продолжительностью ___ календарных дней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"__" _______ 20__ года по "__" ________ 20__года.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заявление ___________________________.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 _____________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2.1.3</w:t>
            </w:r>
          </w:p>
        </w:tc>
      </w:tr>
    </w:tbl>
    <w:bookmarkStart w:name="z355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 (решение) о предоставлении отпуска без сохранения заработной платы</w:t>
      </w:r>
    </w:p>
    <w:bookmarkEnd w:id="276"/>
    <w:bookmarkStart w:name="z35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277"/>
    <w:bookmarkStart w:name="z357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предоставлении отпуска без сохранения заработной платы</w:t>
      </w:r>
    </w:p>
    <w:bookmarkEnd w:id="278"/>
    <w:p>
      <w:pPr>
        <w:spacing w:after="0"/>
        <w:ind w:left="0"/>
        <w:jc w:val="both"/>
      </w:pPr>
      <w:bookmarkStart w:name="z358" w:id="279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</w:p>
    <w:bookmarkEnd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статьи 54 Закона Республики Казахстан "О государственной службе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Предоставить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отпуск без сохранения заработной платы продолжительностью ___ календарных дней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"__" _______ 20__ года по "__" _______ 20__года.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заявление __________________________.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 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 (подпись) (дата)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2.1.4</w:t>
            </w:r>
          </w:p>
        </w:tc>
      </w:tr>
    </w:tbl>
    <w:bookmarkStart w:name="z360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Приказ о предоставлении отпуска по беременности и родам</w:t>
      </w:r>
    </w:p>
    <w:bookmarkEnd w:id="280"/>
    <w:bookmarkStart w:name="z361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281"/>
    <w:bookmarkStart w:name="z362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предоставлении отпуска по беременности и родам</w:t>
      </w:r>
    </w:p>
    <w:bookmarkEnd w:id="282"/>
    <w:p>
      <w:pPr>
        <w:spacing w:after="0"/>
        <w:ind w:left="0"/>
        <w:jc w:val="both"/>
      </w:pPr>
      <w:bookmarkStart w:name="z363" w:id="283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99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Предоставить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отпуск по беременности и родам с "__" 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"__" 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заявление и лист временной нетрудоспособности, дающий право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отпуск по беременности и родам 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 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 (подпись) (дата)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2.1.4</w:t>
            </w:r>
          </w:p>
        </w:tc>
      </w:tr>
    </w:tbl>
    <w:bookmarkStart w:name="z365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 (решение) о предоставлении отпуска по беременности и родам</w:t>
      </w:r>
    </w:p>
    <w:bookmarkEnd w:id="284"/>
    <w:bookmarkStart w:name="z366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285"/>
    <w:bookmarkStart w:name="z367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предоставлении отпуска по беременности и родам</w:t>
      </w:r>
    </w:p>
    <w:bookmarkEnd w:id="286"/>
    <w:p>
      <w:pPr>
        <w:spacing w:after="0"/>
        <w:ind w:left="0"/>
        <w:jc w:val="both"/>
      </w:pPr>
      <w:bookmarkStart w:name="z368" w:id="287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99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Казахстан:</w:t>
      </w:r>
    </w:p>
    <w:bookmarkEnd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Предоставить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отпуск по беременности и родам с "__" 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"__" 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заявление и лист временной нетрудоспособности, дающий право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отпуск по беременности и родам 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 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 (подпись) (дата)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2.1.5</w:t>
            </w:r>
          </w:p>
        </w:tc>
      </w:tr>
    </w:tbl>
    <w:bookmarkStart w:name="z370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Приказ о предоставлении отпуска в связи с усыновлением (удочерением) ребенка (детей)</w:t>
      </w:r>
    </w:p>
    <w:bookmarkEnd w:id="288"/>
    <w:bookmarkStart w:name="z371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289"/>
    <w:bookmarkStart w:name="z372"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предоставлении отпуска в связи с усыновлением (удочерением) новорожденного</w:t>
      </w:r>
      <w:r>
        <w:br/>
      </w:r>
      <w:r>
        <w:rPr>
          <w:rFonts w:ascii="Times New Roman"/>
          <w:b/>
          <w:i w:val="false"/>
          <w:color w:val="000000"/>
        </w:rPr>
        <w:t>ребенка (детей)</w:t>
      </w:r>
    </w:p>
    <w:bookmarkEnd w:id="290"/>
    <w:p>
      <w:pPr>
        <w:spacing w:after="0"/>
        <w:ind w:left="0"/>
        <w:jc w:val="both"/>
      </w:pPr>
      <w:bookmarkStart w:name="z373" w:id="291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99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</w:t>
      </w:r>
    </w:p>
    <w:bookmarkEnd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Предоставить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отпуск в связи с усыновлением (удочерением) новорожденного ребенка (детей)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"__" _____ 20__ года по "__" 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заявление ___________________________________ от "__" __20__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копия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рождении свидетельства от "__" _______ 20__ года № 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 _____________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2.1.5</w:t>
            </w:r>
          </w:p>
        </w:tc>
      </w:tr>
    </w:tbl>
    <w:bookmarkStart w:name="z375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 (решение) о предоставлении отпуска в связи с усыновлением (удочерением) ребенка (детей)</w:t>
      </w:r>
    </w:p>
    <w:bookmarkEnd w:id="292"/>
    <w:bookmarkStart w:name="z376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293"/>
    <w:bookmarkStart w:name="z377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предоставлении отпуска в связи с усыновлением (удочерением) новорожденного ребенка (детей)</w:t>
      </w:r>
    </w:p>
    <w:bookmarkEnd w:id="294"/>
    <w:p>
      <w:pPr>
        <w:spacing w:after="0"/>
        <w:ind w:left="0"/>
        <w:jc w:val="both"/>
      </w:pPr>
      <w:bookmarkStart w:name="z378" w:id="295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99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Казахстан:</w:t>
      </w:r>
    </w:p>
    <w:bookmarkEnd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Предоставить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отпуск в связи с усыновлением (удочерением) новорожденного ребенка (детей)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"__" _____ 20__ года по "__" 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заявление __________________________________ от "__" __20__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копия свидетельства о рождении от "__" _______ 20__ года № 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 _______________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2.1.6</w:t>
            </w:r>
          </w:p>
        </w:tc>
      </w:tr>
    </w:tbl>
    <w:bookmarkStart w:name="z380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Приказ о предоставлении отпуска по уходу за ребенком</w:t>
      </w:r>
    </w:p>
    <w:bookmarkEnd w:id="296"/>
    <w:bookmarkStart w:name="z381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 _____</w:t>
      </w:r>
    </w:p>
    <w:bookmarkEnd w:id="297"/>
    <w:bookmarkStart w:name="z382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предоставлении отпуска по уходу за ребенком</w:t>
      </w:r>
    </w:p>
    <w:bookmarkEnd w:id="298"/>
    <w:p>
      <w:pPr>
        <w:spacing w:after="0"/>
        <w:ind w:left="0"/>
        <w:jc w:val="both"/>
      </w:pPr>
      <w:bookmarkStart w:name="z383" w:id="299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100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</w:p>
    <w:bookmarkEnd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статьи 54 Закона Республики Казахстан "О государственной службе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Предоставить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отпуск без сохранения заработной платы по уходу за ребенком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"__" _______ 20___ года до достижения им возраста трех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заявление __________________________________, копия свидетельства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рождении № __ от _________, выданного _______, или другой документ,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подтверждающий факт рождения ребенка.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 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 (подпись) (дата)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2.1.6</w:t>
            </w:r>
          </w:p>
        </w:tc>
      </w:tr>
    </w:tbl>
    <w:bookmarkStart w:name="z385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 (решение) о предоставлении отпуска по уходу за ребенком</w:t>
      </w:r>
    </w:p>
    <w:bookmarkEnd w:id="300"/>
    <w:bookmarkStart w:name="z386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301"/>
    <w:bookmarkStart w:name="z387" w:id="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предоставлении отпуска по уходу за ребенком</w:t>
      </w:r>
    </w:p>
    <w:bookmarkEnd w:id="302"/>
    <w:p>
      <w:pPr>
        <w:spacing w:after="0"/>
        <w:ind w:left="0"/>
        <w:jc w:val="both"/>
      </w:pPr>
      <w:bookmarkStart w:name="z388" w:id="303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100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</w:p>
    <w:bookmarkEnd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статьи 54 Закона Республики Казахстан "О государственной службе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Предоставить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отпуск без сохранения заработной платы по уходу за ребенком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"__" _______ 20___ года до достижения им возраста трех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заявление __________________________________, копия свидетельства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рождении № __ от _________, выданного ________________, или другой документ,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подтверждающий факт рождения ребенка.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 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 (подпись) (дата)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2.1.7</w:t>
            </w:r>
          </w:p>
        </w:tc>
      </w:tr>
    </w:tbl>
    <w:bookmarkStart w:name="z390" w:id="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Приказ о предоставлении учебного отпуска</w:t>
      </w:r>
    </w:p>
    <w:bookmarkEnd w:id="304"/>
    <w:bookmarkStart w:name="z391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305"/>
    <w:bookmarkStart w:name="z392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предоставлении учебного отпуска</w:t>
      </w:r>
    </w:p>
    <w:bookmarkEnd w:id="306"/>
    <w:p>
      <w:pPr>
        <w:spacing w:after="0"/>
        <w:ind w:left="0"/>
        <w:jc w:val="both"/>
      </w:pPr>
      <w:bookmarkStart w:name="z393" w:id="307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</w:p>
    <w:bookmarkEnd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статьи 54 Закона Республики Казахстан "О государственной службе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Предоставить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учебный отпуск с "__" _________ 20__ года по "__" _________ 20__года.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заявление _________________________.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 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 (подпись) (дата)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2.1.7</w:t>
            </w:r>
          </w:p>
        </w:tc>
      </w:tr>
    </w:tbl>
    <w:bookmarkStart w:name="z395" w:id="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 (решение) о предоставлении учебного отпуска</w:t>
      </w:r>
    </w:p>
    <w:bookmarkEnd w:id="308"/>
    <w:bookmarkStart w:name="z396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309"/>
    <w:bookmarkStart w:name="z397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предоставлении учебного отпуска</w:t>
      </w:r>
    </w:p>
    <w:bookmarkEnd w:id="310"/>
    <w:p>
      <w:pPr>
        <w:spacing w:after="0"/>
        <w:ind w:left="0"/>
        <w:jc w:val="both"/>
      </w:pPr>
      <w:bookmarkStart w:name="z398" w:id="311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</w:p>
    <w:bookmarkEnd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статьи 54 Закона Республики Казахстан "О государственной службе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Предоставить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учебный отпуск с "__" ______ 20__ года по "__" _________ 20__года.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заявление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 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 (подпись) (дата)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2.1.8</w:t>
            </w:r>
          </w:p>
        </w:tc>
      </w:tr>
    </w:tbl>
    <w:bookmarkStart w:name="z400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Приказ о предоставлении дополнительного трудового отпуска</w:t>
      </w:r>
      <w:r>
        <w:br/>
      </w:r>
      <w:r>
        <w:rPr>
          <w:rFonts w:ascii="Times New Roman"/>
          <w:b/>
          <w:i w:val="false"/>
          <w:color w:val="000000"/>
        </w:rPr>
        <w:t>(лицам с инвалидностью первой и второй групп)</w:t>
      </w:r>
    </w:p>
    <w:bookmarkEnd w:id="312"/>
    <w:bookmarkStart w:name="z401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313"/>
    <w:bookmarkStart w:name="z402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предоставлении дополнительного отпуска</w:t>
      </w:r>
    </w:p>
    <w:bookmarkEnd w:id="314"/>
    <w:p>
      <w:pPr>
        <w:spacing w:after="0"/>
        <w:ind w:left="0"/>
        <w:jc w:val="both"/>
      </w:pPr>
      <w:bookmarkStart w:name="z403" w:id="315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89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</w:t>
      </w:r>
    </w:p>
    <w:bookmarkEnd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 Республики Казахстан "О социальной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лиц с инвалидностью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Предоставить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дополнительный оплачиваемый ежегодный трудовой отпуск продолжительностью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 календарных дней с "__" _______ 20___года по "__" ________ 20___года.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заявление _________________ от "__" _________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2.1.8</w:t>
            </w:r>
          </w:p>
        </w:tc>
      </w:tr>
    </w:tbl>
    <w:bookmarkStart w:name="z405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 (решение) о предоставлении дополнительного трудового отпуска</w:t>
      </w:r>
      <w:r>
        <w:br/>
      </w:r>
      <w:r>
        <w:rPr>
          <w:rFonts w:ascii="Times New Roman"/>
          <w:b/>
          <w:i w:val="false"/>
          <w:color w:val="000000"/>
        </w:rPr>
        <w:t>(лицам с инвалидностью первой и второй групп)</w:t>
      </w:r>
    </w:p>
    <w:bookmarkEnd w:id="316"/>
    <w:bookmarkStart w:name="z406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317"/>
    <w:bookmarkStart w:name="z407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предоставлении дополнительного отпуска</w:t>
      </w:r>
    </w:p>
    <w:bookmarkEnd w:id="318"/>
    <w:p>
      <w:pPr>
        <w:spacing w:after="0"/>
        <w:ind w:left="0"/>
        <w:jc w:val="both"/>
      </w:pPr>
      <w:bookmarkStart w:name="z408" w:id="319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89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</w:t>
      </w:r>
    </w:p>
    <w:bookmarkEnd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 Республики Казахстан "О социальной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 с инвалидностью в Республике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Предоставить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дополнительный оплачиваемый ежегодный трудовой отпуск продолжительностью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 календарных дней с "__" _______ 20___года по "__" ________ 20___года.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заявление __________________________ от "__" _________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 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 (подпись) (дата)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2.1.9</w:t>
            </w:r>
          </w:p>
        </w:tc>
      </w:tr>
    </w:tbl>
    <w:bookmarkStart w:name="z410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Приказ о предоставлении дополнительного трудового отпуска</w:t>
      </w:r>
      <w:r>
        <w:br/>
      </w:r>
      <w:r>
        <w:rPr>
          <w:rFonts w:ascii="Times New Roman"/>
          <w:b/>
          <w:i w:val="false"/>
          <w:color w:val="000000"/>
        </w:rPr>
        <w:t>(лицам с инвалидностью первой и второй групп)</w:t>
      </w:r>
    </w:p>
    <w:bookmarkEnd w:id="320"/>
    <w:bookmarkStart w:name="z411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321"/>
    <w:bookmarkStart w:name="z412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предоставлении дополнительного отпуска</w:t>
      </w:r>
    </w:p>
    <w:bookmarkEnd w:id="322"/>
    <w:p>
      <w:pPr>
        <w:spacing w:after="0"/>
        <w:ind w:left="0"/>
        <w:jc w:val="both"/>
      </w:pPr>
      <w:bookmarkStart w:name="z413" w:id="323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89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</w:t>
      </w:r>
    </w:p>
    <w:bookmarkEnd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 Республики Казахстан "О социальной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инвалидов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Предоставить дополнительный оплачиваемый ежегодный трудовой отпуск: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Продолжительностью __ календарных дней с "__" ______ 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"__" ________ 20___года, __________________________ продолжительностью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 календарных дней с "__" ______ 20___года по "__" ________ 20___года.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заявления ________________ от "__" _________ 20__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 от "__" _________ 20__ года.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2.1.9</w:t>
            </w:r>
          </w:p>
        </w:tc>
      </w:tr>
    </w:tbl>
    <w:bookmarkStart w:name="z415" w:id="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 (решение) о предоставлении дополнительного трудового отпуска</w:t>
      </w:r>
      <w:r>
        <w:br/>
      </w:r>
      <w:r>
        <w:rPr>
          <w:rFonts w:ascii="Times New Roman"/>
          <w:b/>
          <w:i w:val="false"/>
          <w:color w:val="000000"/>
        </w:rPr>
        <w:t>(лиц с инвалидностью первой и второй групп)</w:t>
      </w:r>
    </w:p>
    <w:bookmarkEnd w:id="324"/>
    <w:bookmarkStart w:name="z416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325"/>
    <w:bookmarkStart w:name="z417" w:id="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предоставлении дополнительного отпуска</w:t>
      </w:r>
    </w:p>
    <w:bookmarkEnd w:id="326"/>
    <w:p>
      <w:pPr>
        <w:spacing w:after="0"/>
        <w:ind w:left="0"/>
        <w:jc w:val="both"/>
      </w:pPr>
      <w:bookmarkStart w:name="z418" w:id="327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89 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</w:t>
      </w:r>
    </w:p>
    <w:bookmarkEnd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 Республики Казахстан "О социальной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 с инвалидностью в Республике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Предоставить дополнительный оплачиваемый ежегодный трудовой отпуск: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____________________________________________________продолжительностью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 календарных дней с "__" ______ 20___года по "__" ________ 20___года,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___________________________продолжительностью ___ календарных дней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"__" ______ 20___года по "__" ________ 20___года.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заявления _______________________ от "__" _______ 20__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 от "__" _________ 20__ года.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2.1.10</w:t>
            </w:r>
          </w:p>
        </w:tc>
      </w:tr>
    </w:tbl>
    <w:bookmarkStart w:name="z420" w:id="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Приказ о предоставлении дополнительного трудового отпуска</w:t>
      </w:r>
      <w:r>
        <w:br/>
      </w:r>
      <w:r>
        <w:rPr>
          <w:rFonts w:ascii="Times New Roman"/>
          <w:b/>
          <w:i w:val="false"/>
          <w:color w:val="000000"/>
        </w:rPr>
        <w:t>(проживающим в зоне экологического бедствия)</w:t>
      </w:r>
    </w:p>
    <w:bookmarkEnd w:id="328"/>
    <w:bookmarkStart w:name="z421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329"/>
    <w:bookmarkStart w:name="z422" w:id="3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предоставлении дополнительного отпуска</w:t>
      </w:r>
    </w:p>
    <w:bookmarkEnd w:id="330"/>
    <w:p>
      <w:pPr>
        <w:spacing w:after="0"/>
        <w:ind w:left="0"/>
        <w:jc w:val="both"/>
      </w:pPr>
      <w:bookmarkStart w:name="z423" w:id="331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89 Трудового кодекса Республики Казахстан</w:t>
      </w:r>
    </w:p>
    <w:bookmarkEnd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13 Закона Республики Казахстан "О социальной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защите граждан, пострадавших вследствие экологического бедствия в Приаралье"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Предоставить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дополнительный оплачиваемый ежегодный трудовой отпуск продолжительностью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 календарных дней с "__" _______ 20___года по "__" ________ 20___года.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заявление ______________________ от "__" _________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2.1.10</w:t>
            </w:r>
          </w:p>
        </w:tc>
      </w:tr>
    </w:tbl>
    <w:bookmarkStart w:name="z425" w:id="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 (решение) о предоставлении дополнительного трудового отпуска</w:t>
      </w:r>
      <w:r>
        <w:br/>
      </w:r>
      <w:r>
        <w:rPr>
          <w:rFonts w:ascii="Times New Roman"/>
          <w:b/>
          <w:i w:val="false"/>
          <w:color w:val="000000"/>
        </w:rPr>
        <w:t>(проживающим в зоне экологического бедствия)</w:t>
      </w:r>
    </w:p>
    <w:bookmarkEnd w:id="332"/>
    <w:bookmarkStart w:name="z426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333"/>
    <w:bookmarkStart w:name="z427" w:id="3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предоставлении дополнительного отпуска</w:t>
      </w:r>
    </w:p>
    <w:bookmarkEnd w:id="334"/>
    <w:p>
      <w:pPr>
        <w:spacing w:after="0"/>
        <w:ind w:left="0"/>
        <w:jc w:val="both"/>
      </w:pPr>
      <w:bookmarkStart w:name="z428" w:id="335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89 Трудового кодекса Республики Казахстан</w:t>
      </w:r>
    </w:p>
    <w:bookmarkEnd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13 Закона Республики Казахстан "О социальной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защите граждан, пострадавших вследствие экологического бедствия в Приаралье":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Предоставить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дополнительный оплачиваемый ежегодный трудовой отпуск продолжительностью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 календарных дней с "__" _______ 20___года по "__" ________ 20___года.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заявление _________________ от "__" _________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2.1.11</w:t>
            </w:r>
          </w:p>
        </w:tc>
      </w:tr>
    </w:tbl>
    <w:bookmarkStart w:name="z430" w:id="3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Приказ о предоставлении дополнительного трудового отпуска</w:t>
      </w:r>
      <w:r>
        <w:br/>
      </w:r>
      <w:r>
        <w:rPr>
          <w:rFonts w:ascii="Times New Roman"/>
          <w:b/>
          <w:i w:val="false"/>
          <w:color w:val="000000"/>
        </w:rPr>
        <w:t>(проживающим в зоне экологического бедствия)</w:t>
      </w:r>
    </w:p>
    <w:bookmarkEnd w:id="336"/>
    <w:bookmarkStart w:name="z431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337"/>
    <w:bookmarkStart w:name="z432" w:id="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предоставлении дополнительного отпуска</w:t>
      </w:r>
    </w:p>
    <w:bookmarkEnd w:id="338"/>
    <w:p>
      <w:pPr>
        <w:spacing w:after="0"/>
        <w:ind w:left="0"/>
        <w:jc w:val="both"/>
      </w:pPr>
      <w:bookmarkStart w:name="z433" w:id="339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89 Трудового кодекса Республики Казахстан</w:t>
      </w:r>
    </w:p>
    <w:bookmarkEnd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13 Закона Республики Казахстан "О социальной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защите граждан, пострадавших вследствие экологического бедствия в Приаралье"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Предоставить дополнительный оплачиваемый ежегодный трудовой отпуск: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продолжительностью ___ календарных дней с "__" ______ 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"__" ________ 20___года,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продолжительностью ___ календарных дней с "__" ______ 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"__" ________ 20___года.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заявления _____________ от "__"_________ 20__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___________________от "__" _________ 20__года.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2.1.11</w:t>
            </w:r>
          </w:p>
        </w:tc>
      </w:tr>
    </w:tbl>
    <w:bookmarkStart w:name="z435" w:id="3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 (решение) о предоставлении дополнительного трудового отпуска</w:t>
      </w:r>
      <w:r>
        <w:br/>
      </w:r>
      <w:r>
        <w:rPr>
          <w:rFonts w:ascii="Times New Roman"/>
          <w:b/>
          <w:i w:val="false"/>
          <w:color w:val="000000"/>
        </w:rPr>
        <w:t>(проживающим в зоне экологического бедствия)</w:t>
      </w:r>
    </w:p>
    <w:bookmarkEnd w:id="340"/>
    <w:bookmarkStart w:name="z436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341"/>
    <w:bookmarkStart w:name="z437" w:id="3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предоставлении дополнительного отпуска</w:t>
      </w:r>
    </w:p>
    <w:bookmarkEnd w:id="342"/>
    <w:p>
      <w:pPr>
        <w:spacing w:after="0"/>
        <w:ind w:left="0"/>
        <w:jc w:val="both"/>
      </w:pPr>
      <w:bookmarkStart w:name="z438" w:id="343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89 Трудового кодекса Республики Казахстан</w:t>
      </w:r>
    </w:p>
    <w:bookmarkEnd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13 Закона Республики Казахстан "О социальной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защите граждан, пострадавших вследствие экологического бедствия в Приаралье":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Предоставить дополнительный оплачиваемый ежегодный трудовой отпуск: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продолжительностью ___ календарных дней с "__" ______ 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"__" ________ 20___года,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продолжительностью ___ календарных дней с "__" ______ 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"__" ________ 20___года.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заявления ______________ от "__"______ 20__ года,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 от "__" _________ 20__ года.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2.1.12</w:t>
            </w:r>
          </w:p>
        </w:tc>
      </w:tr>
    </w:tbl>
    <w:bookmarkStart w:name="z440" w:id="3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Приказ о предоставлении дополнительного трудового отпуска (проживающим на территориях подвергшихся воздействию ядерных испытаний)</w:t>
      </w:r>
    </w:p>
    <w:bookmarkEnd w:id="344"/>
    <w:bookmarkStart w:name="z441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345"/>
    <w:bookmarkStart w:name="z442" w:id="3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предоставлении дополнительного отпуска</w:t>
      </w:r>
    </w:p>
    <w:bookmarkEnd w:id="346"/>
    <w:p>
      <w:pPr>
        <w:spacing w:after="0"/>
        <w:ind w:left="0"/>
        <w:jc w:val="both"/>
      </w:pPr>
      <w:bookmarkStart w:name="z443" w:id="347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89 Трудового кодекса Республики Казахстан</w:t>
      </w:r>
    </w:p>
    <w:bookmarkEnd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социальной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граждан, пострадавших вследствие ядерных испытаний на Семипалатинском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испытательном ядерном полигоне"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Предоставить дополнительный оплачиваемый ежегодный трудовой отпуск: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продолжительностью ___ календарных дней с "__" ______ 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"__" ________ 20___года;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продолжительностью ___ календарных дней с "__" ______ 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"__" ________ 20___года.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заявления _____________________ от "__" _________ 20__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 от "__" _________ 20__ года.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2.1.12</w:t>
            </w:r>
          </w:p>
        </w:tc>
      </w:tr>
    </w:tbl>
    <w:bookmarkStart w:name="z445" w:id="3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 (решение) о предоставлении дополнительного трудового отпуска</w:t>
      </w:r>
      <w:r>
        <w:br/>
      </w:r>
      <w:r>
        <w:rPr>
          <w:rFonts w:ascii="Times New Roman"/>
          <w:b/>
          <w:i w:val="false"/>
          <w:color w:val="000000"/>
        </w:rPr>
        <w:t>проживающим на территориях подвергшихся воздействию ядерных испытаний)</w:t>
      </w:r>
    </w:p>
    <w:bookmarkEnd w:id="348"/>
    <w:bookmarkStart w:name="z446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349"/>
    <w:bookmarkStart w:name="z447" w:id="3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предоставлении дополнительного отпуска</w:t>
      </w:r>
    </w:p>
    <w:bookmarkEnd w:id="350"/>
    <w:p>
      <w:pPr>
        <w:spacing w:after="0"/>
        <w:ind w:left="0"/>
        <w:jc w:val="both"/>
      </w:pPr>
      <w:bookmarkStart w:name="z448" w:id="351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89 Трудового кодекса Республики Казахстан</w:t>
      </w:r>
    </w:p>
    <w:bookmarkEnd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социальной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граждан, пострадавших вследствие ядерных испытаний на Семипалатинском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испытательном ядерном полигоне":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продолжительностью ___ календарных дней с "__" ______ 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"__" ________ 20___года;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продолжительностью ___ календарных дней с "__" ______ 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"__" ________ 20___года.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заявления ______________________ от "__" _________ 20__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 от "__" _________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2.1.13</w:t>
            </w:r>
          </w:p>
        </w:tc>
      </w:tr>
    </w:tbl>
    <w:bookmarkStart w:name="z450" w:id="3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Приказ о переносе (продлении) отпуска</w:t>
      </w:r>
    </w:p>
    <w:bookmarkEnd w:id="352"/>
    <w:bookmarkStart w:name="z451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 ____</w:t>
      </w:r>
    </w:p>
    <w:bookmarkEnd w:id="353"/>
    <w:bookmarkStart w:name="z452" w:id="3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переносе (продлении) отпуска</w:t>
      </w:r>
    </w:p>
    <w:bookmarkEnd w:id="354"/>
    <w:p>
      <w:pPr>
        <w:spacing w:after="0"/>
        <w:ind w:left="0"/>
        <w:jc w:val="both"/>
      </w:pPr>
      <w:bookmarkStart w:name="z453" w:id="355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94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</w:t>
      </w:r>
    </w:p>
    <w:bookmarkEnd w:id="35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Перенести (продлить)___________________________________________________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оплачиваемый ежегодный трудовой отпуск с "__" 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"__" _________ 20___ года в связи с временной нетрудоспособностью в период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(либо в связи с отпуском по беременности и родам) отпуска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"__" _________ 20___ года по "__" 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заявление _________________________ и документ, подтверждающий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временную нетрудоспособность.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2.1.13</w:t>
            </w:r>
          </w:p>
        </w:tc>
      </w:tr>
    </w:tbl>
    <w:bookmarkStart w:name="z455" w:id="3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 (решение) о переносе (продлении) отпуска</w:t>
      </w:r>
    </w:p>
    <w:bookmarkEnd w:id="356"/>
    <w:bookmarkStart w:name="z456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 ____</w:t>
      </w:r>
    </w:p>
    <w:bookmarkEnd w:id="357"/>
    <w:bookmarkStart w:name="z457" w:id="3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переносе (продлении) отпуска</w:t>
      </w:r>
    </w:p>
    <w:bookmarkEnd w:id="358"/>
    <w:p>
      <w:pPr>
        <w:spacing w:after="0"/>
        <w:ind w:left="0"/>
        <w:jc w:val="both"/>
      </w:pPr>
      <w:bookmarkStart w:name="z458" w:id="359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94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Казахстан:</w:t>
      </w:r>
    </w:p>
    <w:bookmarkEnd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Перенести (продлить)___________________________________________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оплачиваемый ежегодный трудовой отпуск с "__" 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"__" _________ 20___ года в связи с временной нетрудоспособностью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период (либо в связи с отпуском по беременности и родам) отпуска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"__" _________ 20___ года по "__" 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заявление _________________ и документ, подтверждающий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временную нетрудоспособность.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2.1.14</w:t>
            </w:r>
          </w:p>
        </w:tc>
      </w:tr>
    </w:tbl>
    <w:bookmarkStart w:name="z460" w:id="3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Приказ об отзыве из отпуска</w:t>
      </w:r>
    </w:p>
    <w:bookmarkEnd w:id="360"/>
    <w:bookmarkStart w:name="z461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361"/>
    <w:bookmarkStart w:name="z462" w:id="3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отзыве из отпуска</w:t>
      </w:r>
    </w:p>
    <w:bookmarkEnd w:id="362"/>
    <w:p>
      <w:pPr>
        <w:spacing w:after="0"/>
        <w:ind w:left="0"/>
        <w:jc w:val="both"/>
      </w:pPr>
      <w:bookmarkStart w:name="z463" w:id="363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</w:p>
    <w:bookmarkEnd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статьи 54 Закона Республики Казахстан "О государственной службе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связи с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(причина производственной необходимости)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отозвать из оплачиваемого ежегодного трудового отпуска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 с "__" 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служебная записка __________________ от "__" _____ 20__ года №__.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 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2.1.14</w:t>
            </w:r>
          </w:p>
        </w:tc>
      </w:tr>
    </w:tbl>
    <w:bookmarkStart w:name="z465" w:id="3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 (решение) об отзыве из отпуска</w:t>
      </w:r>
    </w:p>
    <w:bookmarkEnd w:id="364"/>
    <w:bookmarkStart w:name="z466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365"/>
    <w:bookmarkStart w:name="z467" w:id="3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отзыве из отпуска</w:t>
      </w:r>
    </w:p>
    <w:bookmarkEnd w:id="366"/>
    <w:p>
      <w:pPr>
        <w:spacing w:after="0"/>
        <w:ind w:left="0"/>
        <w:jc w:val="both"/>
      </w:pPr>
      <w:bookmarkStart w:name="z468" w:id="367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</w:p>
    <w:bookmarkEnd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статьи 54 Закона Республики Казахстан "О государственной службе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связи с _________________________________ отозвать из оплачиваемого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(причина производственной необходимости) ежегодного трудового отпуска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"__" 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оплачиваемого ежегодного трудового отпуска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"__" 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служебная записка _______________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"__" ________ 20__ года №__.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2.1.15</w:t>
            </w:r>
          </w:p>
        </w:tc>
      </w:tr>
    </w:tbl>
    <w:bookmarkStart w:name="z470" w:id="3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Приказ о предоставлении неиспользованного отпуска (в связи с отзывом)</w:t>
      </w:r>
    </w:p>
    <w:bookmarkEnd w:id="368"/>
    <w:bookmarkStart w:name="z471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369"/>
    <w:bookmarkStart w:name="z472" w:id="3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предоставлении неиспользованного отпуска</w:t>
      </w:r>
    </w:p>
    <w:bookmarkEnd w:id="370"/>
    <w:p>
      <w:pPr>
        <w:spacing w:after="0"/>
        <w:ind w:left="0"/>
        <w:jc w:val="both"/>
      </w:pPr>
      <w:bookmarkStart w:name="z473" w:id="371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 Закона Республики Казахстан</w:t>
      </w:r>
    </w:p>
    <w:bookmarkEnd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государственной службе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Предоставить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оставшуюся часть неиспользованного отпуска продолжительностью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 календарных дней с "__" _______ 20___года по "__" ________ 20___года.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заявления _______________________ от "__" 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2.1.15</w:t>
            </w:r>
          </w:p>
        </w:tc>
      </w:tr>
    </w:tbl>
    <w:bookmarkStart w:name="z475" w:id="3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 (решение) о предоставлении неиспользованного отпуска</w:t>
      </w:r>
      <w:r>
        <w:br/>
      </w:r>
      <w:r>
        <w:rPr>
          <w:rFonts w:ascii="Times New Roman"/>
          <w:b/>
          <w:i w:val="false"/>
          <w:color w:val="000000"/>
        </w:rPr>
        <w:t>(в связи с отзывом)</w:t>
      </w:r>
    </w:p>
    <w:bookmarkEnd w:id="372"/>
    <w:bookmarkStart w:name="z476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373"/>
    <w:bookmarkStart w:name="z477" w:id="3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предоставлении неиспользованного отпуска</w:t>
      </w:r>
    </w:p>
    <w:bookmarkEnd w:id="374"/>
    <w:p>
      <w:pPr>
        <w:spacing w:after="0"/>
        <w:ind w:left="0"/>
        <w:jc w:val="both"/>
      </w:pPr>
      <w:bookmarkStart w:name="z478" w:id="375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 Закона Республики Казахстан</w:t>
      </w:r>
    </w:p>
    <w:bookmarkEnd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государственной службе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Предоставить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оставшуюся часть неиспользованного отпуска продолжительностью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 календарных дней с "__" _______ 20___года по "__" ________ 20___года.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заявления _______________________ от "__" _________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2.1.16</w:t>
            </w:r>
          </w:p>
        </w:tc>
      </w:tr>
    </w:tbl>
    <w:bookmarkStart w:name="z480" w:id="3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Приказ о предоставлении неиспользованного отпуска (в связи с отзывом)</w:t>
      </w:r>
    </w:p>
    <w:bookmarkEnd w:id="376"/>
    <w:bookmarkStart w:name="z481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377"/>
    <w:bookmarkStart w:name="z482" w:id="3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предоставлении неиспользованного отпуска</w:t>
      </w:r>
    </w:p>
    <w:bookmarkEnd w:id="378"/>
    <w:p>
      <w:pPr>
        <w:spacing w:after="0"/>
        <w:ind w:left="0"/>
        <w:jc w:val="both"/>
      </w:pPr>
      <w:bookmarkStart w:name="z483" w:id="379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 Закона Республики Казахстан</w:t>
      </w:r>
    </w:p>
    <w:bookmarkEnd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государственной службе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Предоставить оставшуюся часть неиспользованного отпуска: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продолжительностью ___ календарных дней с "__" ______ 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"__" ________ 20___года;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продолжительностью ___ календарных дней с "__" ______ 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"__" ________ 20___года.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заявления _________________ от "__" __________ 20__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от "__" _________ 20__ года.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2.1.16</w:t>
            </w:r>
          </w:p>
        </w:tc>
      </w:tr>
    </w:tbl>
    <w:bookmarkStart w:name="z485" w:id="3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 (решение) о предоставлении неиспользованного отпуска</w:t>
      </w:r>
      <w:r>
        <w:br/>
      </w:r>
      <w:r>
        <w:rPr>
          <w:rFonts w:ascii="Times New Roman"/>
          <w:b/>
          <w:i w:val="false"/>
          <w:color w:val="000000"/>
        </w:rPr>
        <w:t>(в связи с отзывом)</w:t>
      </w:r>
    </w:p>
    <w:bookmarkEnd w:id="380"/>
    <w:bookmarkStart w:name="z486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381"/>
    <w:bookmarkStart w:name="z487" w:id="3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предоставлении неиспользованного отпуска</w:t>
      </w:r>
    </w:p>
    <w:bookmarkEnd w:id="382"/>
    <w:p>
      <w:pPr>
        <w:spacing w:after="0"/>
        <w:ind w:left="0"/>
        <w:jc w:val="both"/>
      </w:pPr>
      <w:bookmarkStart w:name="z488" w:id="383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 Закона Республики Казахстан</w:t>
      </w:r>
    </w:p>
    <w:bookmarkEnd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государственной службе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Предоставить оставшуюся часть неиспользованного отпуска: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продолжительностью ___ календарных дней с "__" ______ 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"__" ________ 20___года;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продолжительностью ___ календарных дней с "__" ______ 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"__" ________ 20___года.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заявления _________________ от "__" _________ 20__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 от "__" _________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Основания к документам о предоставлении отпуска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2.2.17</w:t>
            </w:r>
          </w:p>
        </w:tc>
      </w:tr>
    </w:tbl>
    <w:bookmarkStart w:name="z490" w:id="3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предоставлении ежегодного трудового отпуска</w:t>
      </w:r>
    </w:p>
    <w:bookmarkEnd w:id="3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фамилия, инициалы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или должностного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имеющего право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государственную должность)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фамилия, инициалы)</w:t>
            </w:r>
          </w:p>
        </w:tc>
      </w:tr>
    </w:tbl>
    <w:bookmarkStart w:name="z492" w:id="3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385"/>
    <w:p>
      <w:pPr>
        <w:spacing w:after="0"/>
        <w:ind w:left="0"/>
        <w:jc w:val="both"/>
      </w:pPr>
      <w:bookmarkStart w:name="z493" w:id="386"/>
      <w:r>
        <w:rPr>
          <w:rFonts w:ascii="Times New Roman"/>
          <w:b w:val="false"/>
          <w:i w:val="false"/>
          <w:color w:val="000000"/>
          <w:sz w:val="28"/>
        </w:rPr>
        <w:t>
      Прошу предоставить мне оплачиваемый ежегодный трудовой отпуск</w:t>
      </w:r>
    </w:p>
    <w:bookmarkEnd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продолжительностью ___ календарных дней с "___" ____________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"___" _________ 20___ года за период работы с "___" 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"___" _________ 20__ года с выплатой пособия для оздоровления в размере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 должностных окладов.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(виза непосредственного руководителя)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2.2.18</w:t>
            </w:r>
          </w:p>
        </w:tc>
      </w:tr>
    </w:tbl>
    <w:bookmarkStart w:name="z495" w:id="3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предоставлении части ежегодного трудового отпуска</w:t>
      </w:r>
    </w:p>
    <w:bookmarkEnd w:id="3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фамилия, инициалы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или должностного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имеющего право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государственную должность)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фамилия, инициалы)</w:t>
            </w:r>
          </w:p>
        </w:tc>
      </w:tr>
    </w:tbl>
    <w:bookmarkStart w:name="z497" w:id="3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388"/>
    <w:p>
      <w:pPr>
        <w:spacing w:after="0"/>
        <w:ind w:left="0"/>
        <w:jc w:val="both"/>
      </w:pPr>
      <w:bookmarkStart w:name="z498" w:id="389"/>
      <w:r>
        <w:rPr>
          <w:rFonts w:ascii="Times New Roman"/>
          <w:b w:val="false"/>
          <w:i w:val="false"/>
          <w:color w:val="000000"/>
          <w:sz w:val="28"/>
        </w:rPr>
        <w:t>
      Прошу предоставить мне часть оплачиваемого ежегодного трудового отпуска</w:t>
      </w:r>
    </w:p>
    <w:bookmarkEnd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продолжительностью ___ календарных дней с "___" _________________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"___" ____________ 20___ года за период работы с "___" 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"___" ___________ 20__ года с выплатой пособия для оздоровления в размере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 должностных окладов.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 (виза непосредственного руководителя)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2.2.19</w:t>
            </w:r>
          </w:p>
        </w:tc>
      </w:tr>
    </w:tbl>
    <w:bookmarkStart w:name="z500" w:id="3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Служебная записка об отзыве из отпуска</w:t>
      </w:r>
    </w:p>
    <w:bookmarkEnd w:id="3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фамилия, инициалы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или должностного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имеющего право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государственную должность)</w:t>
            </w:r>
          </w:p>
        </w:tc>
      </w:tr>
    </w:tbl>
    <w:bookmarkStart w:name="z502" w:id="3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Служебная записка</w:t>
      </w:r>
    </w:p>
    <w:bookmarkEnd w:id="391"/>
    <w:p>
      <w:pPr>
        <w:spacing w:after="0"/>
        <w:ind w:left="0"/>
        <w:jc w:val="both"/>
      </w:pPr>
      <w:bookmarkStart w:name="z503" w:id="392"/>
      <w:r>
        <w:rPr>
          <w:rFonts w:ascii="Times New Roman"/>
          <w:b w:val="false"/>
          <w:i w:val="false"/>
          <w:color w:val="000000"/>
          <w:sz w:val="28"/>
        </w:rPr>
        <w:t>
      Прошу Вас отозвать ___________________________________________________</w:t>
      </w:r>
    </w:p>
    <w:bookmarkEnd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оплачиваемого ежегодного трудового отпуска с "___" 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связи со служебной необходимостью (или указать причину отзыва из отпуска).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Приложение: согласие служащего________________________________________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bookmarkStart w:name="z504" w:id="3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Документы о командировании сотрудников</w:t>
      </w:r>
      <w:r>
        <w:br/>
      </w:r>
      <w:r>
        <w:rPr>
          <w:rFonts w:ascii="Times New Roman"/>
          <w:b/>
          <w:i w:val="false"/>
          <w:color w:val="000000"/>
        </w:rPr>
        <w:t>1) Документы о командировании сотрудников</w:t>
      </w:r>
    </w:p>
    <w:bookmarkEnd w:id="3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3.1.1</w:t>
            </w:r>
          </w:p>
        </w:tc>
      </w:tr>
    </w:tbl>
    <w:bookmarkStart w:name="z506" w:id="3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Приказ о командировании</w:t>
      </w:r>
    </w:p>
    <w:bookmarkEnd w:id="394"/>
    <w:bookmarkStart w:name="z507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395"/>
    <w:bookmarkStart w:name="z508" w:id="3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командировании</w:t>
      </w:r>
    </w:p>
    <w:bookmarkEnd w:id="396"/>
    <w:p>
      <w:pPr>
        <w:spacing w:after="0"/>
        <w:ind w:left="0"/>
        <w:jc w:val="both"/>
      </w:pPr>
      <w:bookmarkStart w:name="z509" w:id="397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</w:t>
      </w:r>
    </w:p>
    <w:bookmarkEnd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службе Республики Казахстан", постановлениями Правительства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от 22 сентября 2000 года </w:t>
      </w:r>
      <w:r>
        <w:rPr>
          <w:rFonts w:ascii="Times New Roman"/>
          <w:b w:val="false"/>
          <w:i w:val="false"/>
          <w:color w:val="000000"/>
          <w:sz w:val="28"/>
        </w:rPr>
        <w:t>№ 1428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 служебных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командировках в пределах Республики Казахстан работников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учреждений, содержащихся за счет средств государственного бюджета, а также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депутатов Парламента Республики Казахстан" и от 11 мая 2018 года </w:t>
      </w:r>
      <w:r>
        <w:rPr>
          <w:rFonts w:ascii="Times New Roman"/>
          <w:b w:val="false"/>
          <w:i w:val="false"/>
          <w:color w:val="000000"/>
          <w:sz w:val="28"/>
        </w:rPr>
        <w:t>№ 256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"Об утверждении Правил возмещения расходов на служебные командировки за счет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бюджетных средств, в том числе в иностранные государства"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Командировать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связи со служебной необходимостью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цель командировки)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 с "___" _______________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учреждения, местонахождение)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"___" ___________ 20___года 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Возместить суточные в количестве ___ (___) календарных дней, расходы по найму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жилого помещения в количестве ___ (___) календарных дней и расходы по проезду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 транспортом по маршруту (вид транспорта) 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письмо (или служебная записка о командировке) от "__"______ 20__ года №__.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3.1.1</w:t>
            </w:r>
          </w:p>
        </w:tc>
      </w:tr>
    </w:tbl>
    <w:bookmarkStart w:name="z511" w:id="3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 (решение) о командировании</w:t>
      </w:r>
    </w:p>
    <w:bookmarkEnd w:id="398"/>
    <w:bookmarkStart w:name="z512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399"/>
    <w:bookmarkStart w:name="z513" w:id="4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командировании</w:t>
      </w:r>
    </w:p>
    <w:bookmarkEnd w:id="400"/>
    <w:p>
      <w:pPr>
        <w:spacing w:after="0"/>
        <w:ind w:left="0"/>
        <w:jc w:val="both"/>
      </w:pPr>
      <w:bookmarkStart w:name="z514" w:id="401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</w:t>
      </w:r>
    </w:p>
    <w:bookmarkEnd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службе Республики Казахстан", постановлениями Правительства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от 22 сентября 2000 года </w:t>
      </w:r>
      <w:r>
        <w:rPr>
          <w:rFonts w:ascii="Times New Roman"/>
          <w:b w:val="false"/>
          <w:i w:val="false"/>
          <w:color w:val="000000"/>
          <w:sz w:val="28"/>
        </w:rPr>
        <w:t>№ 1428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 служебных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командировках в пределах Республики Казахстан работников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учреждений, содержащихся за счет средств государственного бюджета, а также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депутатов Парламента Республики Казахстан" и от 11 мая 2018 года </w:t>
      </w:r>
      <w:r>
        <w:rPr>
          <w:rFonts w:ascii="Times New Roman"/>
          <w:b w:val="false"/>
          <w:i w:val="false"/>
          <w:color w:val="000000"/>
          <w:sz w:val="28"/>
        </w:rPr>
        <w:t>№ 256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"Об утверждении Правил возмещения расходов на служебные командировки за счет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бюджетных средств, в том числе в иностранные государства":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Командировать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связи со служебной необходимостью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цель командировки)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 с "___" ____________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учреждения, местонахождение)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"___" ___________ 20___года ________________________, (вид транспорта)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Возместить суточные в количестве ___ (___) календарных дней, расходы по найму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жилого помещения в количестве ___ (___) календарных дней и расходы по проезду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 транспортом по маршруту 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письмо от "___" __________ 20__ года №__ (или служебная записка о командировке).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3.1.2</w:t>
            </w:r>
          </w:p>
        </w:tc>
      </w:tr>
    </w:tbl>
    <w:bookmarkStart w:name="z516" w:id="4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Приказ о прикомандировании</w:t>
      </w:r>
    </w:p>
    <w:bookmarkEnd w:id="402"/>
    <w:bookmarkStart w:name="z517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403"/>
    <w:bookmarkStart w:name="z518" w:id="4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прикомандировании государственных служащих к государственным органам,</w:t>
      </w:r>
      <w:r>
        <w:br/>
      </w:r>
      <w:r>
        <w:rPr>
          <w:rFonts w:ascii="Times New Roman"/>
          <w:b/>
          <w:i w:val="false"/>
          <w:color w:val="000000"/>
        </w:rPr>
        <w:t>загранучреждениям Республики Казахстан и иным организациям</w:t>
      </w:r>
    </w:p>
    <w:bookmarkEnd w:id="404"/>
    <w:p>
      <w:pPr>
        <w:spacing w:after="0"/>
        <w:ind w:left="0"/>
        <w:jc w:val="both"/>
      </w:pPr>
      <w:bookmarkStart w:name="z519" w:id="405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</w:t>
      </w:r>
    </w:p>
    <w:bookmarkEnd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службе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Прикомандировать 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целью 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цель командировки)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учреждения, местонахождение)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"___" _________ 20___ года по "___" ___________ 20___года 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письмо от "___" __________ 20___ года №__.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 _____________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3.1.2</w:t>
            </w:r>
          </w:p>
        </w:tc>
      </w:tr>
    </w:tbl>
    <w:bookmarkStart w:name="z521" w:id="4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 (решение) о прикомандировании</w:t>
      </w:r>
    </w:p>
    <w:bookmarkEnd w:id="406"/>
    <w:bookmarkStart w:name="z522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407"/>
    <w:bookmarkStart w:name="z523" w:id="4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прикомандировании государственных служащих к государственным органам,</w:t>
      </w:r>
      <w:r>
        <w:br/>
      </w:r>
      <w:r>
        <w:rPr>
          <w:rFonts w:ascii="Times New Roman"/>
          <w:b/>
          <w:i w:val="false"/>
          <w:color w:val="000000"/>
        </w:rPr>
        <w:t>загранучреждениям Республики Казахстан и иным организациям</w:t>
      </w:r>
    </w:p>
    <w:bookmarkEnd w:id="408"/>
    <w:p>
      <w:pPr>
        <w:spacing w:after="0"/>
        <w:ind w:left="0"/>
        <w:jc w:val="both"/>
      </w:pPr>
      <w:bookmarkStart w:name="z524" w:id="409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</w:t>
      </w:r>
    </w:p>
    <w:bookmarkEnd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службе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Прикомандировать 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целью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цель командировки)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учреждения, местонахождение)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"___" ____________ 20___ года по "___" ___________ 20___года 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письмо от "___" ___________ 20___ года №__.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bookmarkStart w:name="z525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2) Основания к документам о командировании сотрудников</w:t>
      </w:r>
    </w:p>
    <w:bookmarkEnd w:id="4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3.2.3</w:t>
            </w:r>
          </w:p>
        </w:tc>
      </w:tr>
    </w:tbl>
    <w:bookmarkStart w:name="z527" w:id="4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Служебная записка о командировке</w:t>
      </w:r>
    </w:p>
    <w:bookmarkEnd w:id="4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фамилия, инициалы)</w:t>
            </w:r>
          </w:p>
        </w:tc>
      </w:tr>
    </w:tbl>
    <w:bookmarkStart w:name="z529" w:id="4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Служебная записка</w:t>
      </w:r>
    </w:p>
    <w:bookmarkEnd w:id="412"/>
    <w:p>
      <w:pPr>
        <w:spacing w:after="0"/>
        <w:ind w:left="0"/>
        <w:jc w:val="both"/>
      </w:pPr>
      <w:bookmarkStart w:name="z530" w:id="413"/>
      <w:r>
        <w:rPr>
          <w:rFonts w:ascii="Times New Roman"/>
          <w:b w:val="false"/>
          <w:i w:val="false"/>
          <w:color w:val="000000"/>
          <w:sz w:val="28"/>
        </w:rPr>
        <w:t>
      Прошу Вас командировать ___________________________________________</w:t>
      </w:r>
    </w:p>
    <w:bookmarkEnd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учреждения, местонахождение)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"___" ____________ 20___ года по "___" ___________ 20___года с целью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 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цель командировки) (вид транспорта)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bookmarkStart w:name="z531" w:id="4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Документы по дисциплинарной практике (дисциплинарные взыскания)</w:t>
      </w:r>
    </w:p>
    <w:bookmarkEnd w:id="4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4.1</w:t>
            </w:r>
          </w:p>
        </w:tc>
      </w:tr>
    </w:tbl>
    <w:bookmarkStart w:name="z533" w:id="4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Приказ о наложении дисциплинарного взыскания</w:t>
      </w:r>
    </w:p>
    <w:bookmarkEnd w:id="415"/>
    <w:bookmarkStart w:name="z534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416"/>
    <w:bookmarkStart w:name="z535" w:id="4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наложении дисциплинарного взыскания</w:t>
      </w:r>
    </w:p>
    <w:bookmarkEnd w:id="417"/>
    <w:p>
      <w:pPr>
        <w:spacing w:after="0"/>
        <w:ind w:left="0"/>
        <w:jc w:val="both"/>
      </w:pPr>
      <w:bookmarkStart w:name="z536" w:id="418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наложения дисциплинарных взысканий</w:t>
      </w:r>
    </w:p>
    <w:bookmarkEnd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государственных служащих Республики Казахстан, утвержденными Указом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29 декабря 2015 года № 152,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совершение дисциплинарного проступка, выразившегося в 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наложить на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дисциплинарное взыскание в виде 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(вид взыскания)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объяснительная _________________________, решение Дисциплинарной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Комиссии (в случае наложения взыскания в виде увольнения, понижения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должности, предупреждения о неполном служебном соответствии либо в случае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согласия служащего с проступком).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4.1</w:t>
            </w:r>
          </w:p>
        </w:tc>
      </w:tr>
    </w:tbl>
    <w:bookmarkStart w:name="z538" w:id="4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 (решение) о наложении дисциплинарного взыскания</w:t>
      </w:r>
    </w:p>
    <w:bookmarkEnd w:id="419"/>
    <w:bookmarkStart w:name="z539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420"/>
    <w:bookmarkStart w:name="z540" w:id="4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наложении дисциплинарного взыскания</w:t>
      </w:r>
    </w:p>
    <w:bookmarkEnd w:id="421"/>
    <w:p>
      <w:pPr>
        <w:spacing w:after="0"/>
        <w:ind w:left="0"/>
        <w:jc w:val="both"/>
      </w:pPr>
      <w:bookmarkStart w:name="z541" w:id="422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наложения дисциплинарных взысканий</w:t>
      </w:r>
    </w:p>
    <w:bookmarkEnd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государственных служащих Республики Казахстан, утвержденными Указом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29 декабря 2015 года № 152: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совершение дисциплинарного проступка, выразившегося в 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наложить на 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дисциплинарное взыскание в виде _____________________________. (вид взыскания)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объяснительная __________________________, решение Дисциплинарной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комиссии (в случае наложения взыскания в виде увольнения, понижения в должности,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предупреждения о неполном служебном соответствии либо в случае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(несогласия служащего с проступком).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4.2</w:t>
            </w:r>
          </w:p>
        </w:tc>
      </w:tr>
    </w:tbl>
    <w:bookmarkStart w:name="z543" w:id="4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Приказ о снятии дисциплинарного взыскания</w:t>
      </w:r>
    </w:p>
    <w:bookmarkEnd w:id="423"/>
    <w:bookmarkStart w:name="z544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424"/>
    <w:bookmarkStart w:name="z545" w:id="4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снятии дисциплинарного взыскания</w:t>
      </w:r>
    </w:p>
    <w:bookmarkEnd w:id="425"/>
    <w:p>
      <w:pPr>
        <w:spacing w:after="0"/>
        <w:ind w:left="0"/>
        <w:jc w:val="both"/>
      </w:pPr>
      <w:bookmarkStart w:name="z546" w:id="426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наложения дисциплинарных взысканий</w:t>
      </w:r>
    </w:p>
    <w:bookmarkEnd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государственных служащих Республики Казахстан, утвержденными Указом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29 декабря 2015 года № 152,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Снять дисциплинарное взыскание в виде __________________, наложенное приказом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№___ от _________года 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(причина снятия дисциплинарного взыскания)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представление 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4.2</w:t>
            </w:r>
          </w:p>
        </w:tc>
      </w:tr>
    </w:tbl>
    <w:bookmarkStart w:name="z548" w:id="4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 (решение) о снятии дисциплинарного взыскания</w:t>
      </w:r>
    </w:p>
    <w:bookmarkEnd w:id="427"/>
    <w:bookmarkStart w:name="z549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428"/>
    <w:bookmarkStart w:name="z550" w:id="4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снятии дисциплинарного взыскания</w:t>
      </w:r>
    </w:p>
    <w:bookmarkEnd w:id="429"/>
    <w:p>
      <w:pPr>
        <w:spacing w:after="0"/>
        <w:ind w:left="0"/>
        <w:jc w:val="both"/>
      </w:pPr>
      <w:bookmarkStart w:name="z551" w:id="43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наложения дисциплинарных взысканий</w:t>
      </w:r>
    </w:p>
    <w:bookmarkEnd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государственных служащих Республики Казахстан, утвержденными Указом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29 декабря 2015 года № 152: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Снять дисциплинарное взыскание в виде ______________, наложенное приказом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№___ от _________года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(причина снятия дисциплинарного взыскания)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представление 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4.3</w:t>
            </w:r>
          </w:p>
        </w:tc>
      </w:tr>
    </w:tbl>
    <w:bookmarkStart w:name="z553" w:id="4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Приказ о назначении служебного расследования</w:t>
      </w:r>
    </w:p>
    <w:bookmarkEnd w:id="431"/>
    <w:bookmarkStart w:name="z554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 _____</w:t>
      </w:r>
    </w:p>
    <w:bookmarkEnd w:id="432"/>
    <w:bookmarkStart w:name="z555" w:id="4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назначении служебного расследования</w:t>
      </w:r>
    </w:p>
    <w:bookmarkEnd w:id="433"/>
    <w:p>
      <w:pPr>
        <w:spacing w:after="0"/>
        <w:ind w:left="0"/>
        <w:jc w:val="both"/>
      </w:pPr>
      <w:bookmarkStart w:name="z556" w:id="434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наложения дисциплинарных взысканий</w:t>
      </w:r>
    </w:p>
    <w:bookmarkEnd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государственных служащих Республики Казахстан, утвержденными Указом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29 декабря 2015 года № 152,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По факту совершения дисциплинарного проступка в отношении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 комиссии в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провести служебное расследование.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Материалы с соответствующим мотивированным заключением представить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рассмотрение дисциплинарной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объяснительная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инициалы, сведения о совершении проступка).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4.3</w:t>
            </w:r>
          </w:p>
        </w:tc>
      </w:tr>
    </w:tbl>
    <w:bookmarkStart w:name="z558" w:id="4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 (решение) о назначении служебного расследования</w:t>
      </w:r>
    </w:p>
    <w:bookmarkEnd w:id="435"/>
    <w:bookmarkStart w:name="z559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436"/>
    <w:bookmarkStart w:name="z560" w:id="4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назначении служебного расследования</w:t>
      </w:r>
    </w:p>
    <w:bookmarkEnd w:id="437"/>
    <w:p>
      <w:pPr>
        <w:spacing w:after="0"/>
        <w:ind w:left="0"/>
        <w:jc w:val="both"/>
      </w:pPr>
      <w:bookmarkStart w:name="z561" w:id="438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наложения дисциплинарных взысканий</w:t>
      </w:r>
    </w:p>
    <w:bookmarkEnd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государственных служащих Республики Казахстан, утвержденными Указом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29 декабря 2015 года № 152: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По факту совершения дисциплинарного проступка в отношении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 комиссией в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провести служебное расследование.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Материалы с соответствующим мотивированным заключением представить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рассмотрение дисциплинарной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объяснительная 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совершении (фамилия, инициалы) проступка.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bookmarkStart w:name="z562" w:id="4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Документы по поощрению государственного служащего</w:t>
      </w:r>
    </w:p>
    <w:bookmarkEnd w:id="4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5.1</w:t>
            </w:r>
          </w:p>
        </w:tc>
      </w:tr>
    </w:tbl>
    <w:bookmarkStart w:name="z564" w:id="4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Приказ о поощрении государственного служащего</w:t>
      </w:r>
    </w:p>
    <w:bookmarkEnd w:id="440"/>
    <w:bookmarkStart w:name="z565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441"/>
    <w:bookmarkStart w:name="z566" w:id="4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поощрении (премировании) государственного служащего</w:t>
      </w:r>
    </w:p>
    <w:bookmarkEnd w:id="442"/>
    <w:p>
      <w:pPr>
        <w:spacing w:after="0"/>
        <w:ind w:left="0"/>
        <w:jc w:val="both"/>
      </w:pPr>
      <w:bookmarkStart w:name="z567" w:id="443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</w:t>
      </w:r>
    </w:p>
    <w:bookmarkEnd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службе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Поощрить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(вид поощрения)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достижения в работе или результаты деятельности учреждения)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представления, протокол заседания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"___" _______ 20___ года 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5.1</w:t>
            </w:r>
          </w:p>
        </w:tc>
      </w:tr>
    </w:tbl>
    <w:bookmarkStart w:name="z569" w:id="4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 (решение) о поощрении государственного служащего</w:t>
      </w:r>
    </w:p>
    <w:bookmarkEnd w:id="444"/>
    <w:bookmarkStart w:name="z570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445"/>
    <w:bookmarkStart w:name="z571" w:id="4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поощрении (премировании) государственного служащего</w:t>
      </w:r>
    </w:p>
    <w:bookmarkEnd w:id="446"/>
    <w:p>
      <w:pPr>
        <w:spacing w:after="0"/>
        <w:ind w:left="0"/>
        <w:jc w:val="both"/>
      </w:pPr>
      <w:bookmarkStart w:name="z572" w:id="447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</w:t>
      </w:r>
    </w:p>
    <w:bookmarkEnd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службе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Поощрить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(вид поощрения)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достижения в работе или результаты деятельности учреждения)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представления, протокол заседания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"___" ________20___ года 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5.2</w:t>
            </w:r>
          </w:p>
        </w:tc>
      </w:tr>
    </w:tbl>
    <w:bookmarkStart w:name="z574" w:id="4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Служебная записка о поощрении государственного служащего</w:t>
      </w:r>
    </w:p>
    <w:bookmarkEnd w:id="4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 руководителя)</w:t>
            </w:r>
          </w:p>
        </w:tc>
      </w:tr>
    </w:tbl>
    <w:bookmarkStart w:name="z576" w:id="4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Служебная записка</w:t>
      </w:r>
    </w:p>
    <w:bookmarkEnd w:id="449"/>
    <w:p>
      <w:pPr>
        <w:spacing w:after="0"/>
        <w:ind w:left="0"/>
        <w:jc w:val="both"/>
      </w:pPr>
      <w:bookmarkStart w:name="z577" w:id="450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 работает в данном государственном</w:t>
      </w:r>
    </w:p>
    <w:bookmarkEnd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органе с ______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время прохождения государственной службы показал себя только с положительной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стороны, к возложенным на него должностным обязанностям относится добросовестно.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Также, 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изложенного,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государственной службе Республики Казахстан" за образцовое выполнение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должностных обязанностей (либо безупречную государственную службу, выполнение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заданий особой важности и сложности и за другие достижения в работе), а также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результатам оценки деятельности прошу поощрить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(единовременным денежным вознаграждением, объявлением благодарности,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награждением ценным подарком, грамотой, присвоением почетного звания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ведомственными наградами и др.).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bookmarkStart w:name="z578" w:id="4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Документы об утверждении штатной структуры и квалификационных требований</w:t>
      </w:r>
    </w:p>
    <w:bookmarkEnd w:id="4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6.1</w:t>
            </w:r>
          </w:p>
        </w:tc>
      </w:tr>
    </w:tbl>
    <w:bookmarkStart w:name="z580" w:id="4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Приказ об утверждении штатной численности и структуры</w:t>
      </w:r>
    </w:p>
    <w:bookmarkEnd w:id="452"/>
    <w:bookmarkStart w:name="z581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453"/>
    <w:bookmarkStart w:name="z582" w:id="4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утверждении штатной численности и структуры</w:t>
      </w:r>
    </w:p>
    <w:bookmarkEnd w:id="4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органа)</w:t>
            </w:r>
          </w:p>
        </w:tc>
      </w:tr>
    </w:tbl>
    <w:p>
      <w:pPr>
        <w:spacing w:after="0"/>
        <w:ind w:left="0"/>
        <w:jc w:val="both"/>
      </w:pPr>
      <w:bookmarkStart w:name="z584" w:id="455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___________________________________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(нормативный правовой акт)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Утвердить прилагаемую штатную численность и структуру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Настоящий приказ вступает в силу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6.1</w:t>
            </w:r>
          </w:p>
        </w:tc>
      </w:tr>
    </w:tbl>
    <w:bookmarkStart w:name="z586" w:id="4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 (решение) об утверждении штатной численности и структуры</w:t>
      </w:r>
    </w:p>
    <w:bookmarkEnd w:id="456"/>
    <w:bookmarkStart w:name="z587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457"/>
    <w:bookmarkStart w:name="z588" w:id="4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утверждении штатной численности и структуры</w:t>
      </w:r>
    </w:p>
    <w:bookmarkEnd w:id="4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органа)</w:t>
            </w:r>
          </w:p>
        </w:tc>
      </w:tr>
    </w:tbl>
    <w:p>
      <w:pPr>
        <w:spacing w:after="0"/>
        <w:ind w:left="0"/>
        <w:jc w:val="both"/>
      </w:pPr>
      <w:bookmarkStart w:name="z590" w:id="459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________________________________________________:</w:t>
      </w:r>
    </w:p>
    <w:bookmarkEnd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(нормативный правовой акт)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Утвердить прилагаемую штатную численность и структуру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Настоящее распоряжение (решение) вступает в силу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6.2</w:t>
            </w:r>
          </w:p>
        </w:tc>
      </w:tr>
    </w:tbl>
    <w:bookmarkStart w:name="z592" w:id="4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Приказ об утверждении квалификационных требований к административным государственным должностям</w:t>
      </w:r>
    </w:p>
    <w:bookmarkEnd w:id="460"/>
    <w:bookmarkStart w:name="z593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461"/>
    <w:bookmarkStart w:name="z594" w:id="4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утверждении квалификационных требований к административным государственным должностям</w:t>
      </w:r>
    </w:p>
    <w:bookmarkEnd w:id="462"/>
    <w:p>
      <w:pPr>
        <w:spacing w:after="0"/>
        <w:ind w:left="0"/>
        <w:jc w:val="both"/>
      </w:pPr>
      <w:bookmarkStart w:name="z595" w:id="463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</w:t>
      </w:r>
    </w:p>
    <w:bookmarkEnd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государственной службе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 квалификационные требования к административным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государственным должностям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Настоящий приказ вступает в силу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6.2</w:t>
            </w:r>
          </w:p>
        </w:tc>
      </w:tr>
    </w:tbl>
    <w:bookmarkStart w:name="z597" w:id="4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 (решение) об утверждении квалификационных требований</w:t>
      </w:r>
      <w:r>
        <w:br/>
      </w:r>
      <w:r>
        <w:rPr>
          <w:rFonts w:ascii="Times New Roman"/>
          <w:b/>
          <w:i w:val="false"/>
          <w:color w:val="000000"/>
        </w:rPr>
        <w:t>к административным государственным должностям</w:t>
      </w:r>
    </w:p>
    <w:bookmarkEnd w:id="464"/>
    <w:bookmarkStart w:name="z598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465"/>
    <w:bookmarkStart w:name="z599" w:id="4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утверждении квалификационных требований к административным государственным должностям</w:t>
      </w:r>
    </w:p>
    <w:bookmarkEnd w:id="466"/>
    <w:p>
      <w:pPr>
        <w:spacing w:after="0"/>
        <w:ind w:left="0"/>
        <w:jc w:val="both"/>
      </w:pPr>
      <w:bookmarkStart w:name="z600" w:id="467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</w:t>
      </w:r>
    </w:p>
    <w:bookmarkEnd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государственной службе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 квалификационные требования к административным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государственным должностям 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Настоящее распоряжение (решение) вступает в силу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bookmarkStart w:name="z601" w:id="4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Документы по основной деятельности</w:t>
      </w:r>
      <w:r>
        <w:br/>
      </w:r>
      <w:r>
        <w:rPr>
          <w:rFonts w:ascii="Times New Roman"/>
          <w:b/>
          <w:i w:val="false"/>
          <w:color w:val="000000"/>
        </w:rPr>
        <w:t>1) Приказы по основной деятельности</w:t>
      </w:r>
    </w:p>
    <w:bookmarkEnd w:id="4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7.1.1</w:t>
            </w:r>
          </w:p>
        </w:tc>
      </w:tr>
    </w:tbl>
    <w:bookmarkStart w:name="z603" w:id="4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Приказ о создании дисциплинарной комиссии</w:t>
      </w:r>
    </w:p>
    <w:bookmarkEnd w:id="469"/>
    <w:bookmarkStart w:name="z604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470"/>
    <w:bookmarkStart w:name="z605" w:id="4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создании дисциплинарной комиссии</w:t>
      </w:r>
    </w:p>
    <w:bookmarkEnd w:id="471"/>
    <w:p>
      <w:pPr>
        <w:spacing w:after="0"/>
        <w:ind w:left="0"/>
        <w:jc w:val="both"/>
      </w:pPr>
      <w:bookmarkStart w:name="z606" w:id="472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наложения дисциплинарных взысканий</w:t>
      </w:r>
    </w:p>
    <w:bookmarkEnd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государственных служащих Республики Казахстан, утвержденных Указом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29 декабря 2015 года № 152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bookmarkStart w:name="z607" w:id="473"/>
      <w:r>
        <w:rPr>
          <w:rFonts w:ascii="Times New Roman"/>
          <w:b w:val="false"/>
          <w:i w:val="false"/>
          <w:color w:val="000000"/>
          <w:sz w:val="28"/>
        </w:rPr>
        <w:t>
      1. Создать дисциплинарную комиссию _____________________________________,</w:t>
      </w:r>
    </w:p>
    <w:bookmarkEnd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согласно приложению.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приказа возложить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Настоящий приказ вступает в силу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7.1.1</w:t>
            </w:r>
          </w:p>
        </w:tc>
      </w:tr>
    </w:tbl>
    <w:bookmarkStart w:name="z609" w:id="4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 (решение) о создании дисциплинарной комиссии</w:t>
      </w:r>
    </w:p>
    <w:bookmarkEnd w:id="474"/>
    <w:bookmarkStart w:name="z610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475"/>
    <w:bookmarkStart w:name="z611" w:id="4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создании дисциплинарной комиссии</w:t>
      </w:r>
    </w:p>
    <w:bookmarkEnd w:id="476"/>
    <w:p>
      <w:pPr>
        <w:spacing w:after="0"/>
        <w:ind w:left="0"/>
        <w:jc w:val="both"/>
      </w:pPr>
      <w:bookmarkStart w:name="z612" w:id="477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наложения дисциплинарных взысканий</w:t>
      </w:r>
    </w:p>
    <w:bookmarkEnd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государственных служащих Республики Казахстан, утвержденных Указом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29 декабря 2015 года № 152: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Создать дисциплинарную комиссию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 согласно приложению.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распоряжения (решения) возложить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Настоящее распоряжение (решение) вступает в силу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7.1.2</w:t>
            </w:r>
          </w:p>
        </w:tc>
      </w:tr>
    </w:tbl>
    <w:bookmarkStart w:name="z614" w:id="4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Приказ о создании конкурсной комиссии</w:t>
      </w:r>
    </w:p>
    <w:bookmarkEnd w:id="478"/>
    <w:bookmarkStart w:name="z615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479"/>
    <w:bookmarkStart w:name="z616" w:id="4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создании конкурсной комиссии</w:t>
      </w:r>
    </w:p>
    <w:bookmarkEnd w:id="480"/>
    <w:p>
      <w:pPr>
        <w:spacing w:after="0"/>
        <w:ind w:left="0"/>
        <w:jc w:val="both"/>
      </w:pPr>
      <w:bookmarkStart w:name="z617" w:id="481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</w:t>
      </w:r>
    </w:p>
    <w:bookmarkEnd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государственной службе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Создать конкурсную комиссию 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 согласно приложению.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приказа возложить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Настоящее приказ вступает в силу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7.1.2</w:t>
            </w:r>
          </w:p>
        </w:tc>
      </w:tr>
    </w:tbl>
    <w:bookmarkStart w:name="z619" w:id="4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 (решение) о создании конкурсной комиссии</w:t>
      </w:r>
    </w:p>
    <w:bookmarkEnd w:id="482"/>
    <w:bookmarkStart w:name="z620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483"/>
    <w:bookmarkStart w:name="z621" w:id="4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создании конкурсной комиссии</w:t>
      </w:r>
    </w:p>
    <w:bookmarkEnd w:id="484"/>
    <w:p>
      <w:pPr>
        <w:spacing w:after="0"/>
        <w:ind w:left="0"/>
        <w:jc w:val="both"/>
      </w:pPr>
      <w:bookmarkStart w:name="z622" w:id="485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</w:t>
      </w:r>
    </w:p>
    <w:bookmarkEnd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"О государственной службе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Создать конкурсную комиссию 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согласно приложению.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распоряжения (решения) возложить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Настоящее распоряжение (решение) вступает в силу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7.1.3</w:t>
            </w:r>
          </w:p>
        </w:tc>
      </w:tr>
    </w:tbl>
    <w:bookmarkStart w:name="z624" w:id="4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Приказ о создании аттестационной комиссии</w:t>
      </w:r>
    </w:p>
    <w:bookmarkEnd w:id="486"/>
    <w:bookmarkStart w:name="z625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487"/>
    <w:bookmarkStart w:name="z626" w:id="4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создании аттестационной комиссии</w:t>
      </w:r>
    </w:p>
    <w:bookmarkEnd w:id="488"/>
    <w:p>
      <w:pPr>
        <w:spacing w:after="0"/>
        <w:ind w:left="0"/>
        <w:jc w:val="both"/>
      </w:pPr>
      <w:bookmarkStart w:name="z627" w:id="489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63 "О государственной службе Республики</w:t>
      </w:r>
    </w:p>
    <w:bookmarkEnd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Создать аттестационную комиссию 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согласно приложению.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приказа возложить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Настоящий приказ вступает в силу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7.1.3</w:t>
            </w:r>
          </w:p>
        </w:tc>
      </w:tr>
    </w:tbl>
    <w:bookmarkStart w:name="z629" w:id="4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 (решение) о создании аттестационной комиссии</w:t>
      </w:r>
    </w:p>
    <w:bookmarkEnd w:id="490"/>
    <w:bookmarkStart w:name="z630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491"/>
    <w:bookmarkStart w:name="z631" w:id="4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создании аттестационной комиссии</w:t>
      </w:r>
    </w:p>
    <w:bookmarkEnd w:id="492"/>
    <w:p>
      <w:pPr>
        <w:spacing w:after="0"/>
        <w:ind w:left="0"/>
        <w:jc w:val="both"/>
      </w:pPr>
      <w:bookmarkStart w:name="z632" w:id="493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63 "О государственной службе Республики Казахстан":</w:t>
      </w:r>
    </w:p>
    <w:bookmarkEnd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Создать аттестационную комиссию 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 согласно приложению.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распоряжения (решения) возложить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Настоящее распоряжение (решение) вступает в силу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7.1.4</w:t>
            </w:r>
          </w:p>
        </w:tc>
      </w:tr>
    </w:tbl>
    <w:bookmarkStart w:name="z634" w:id="4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Приказ о направлении на стажировку</w:t>
      </w:r>
    </w:p>
    <w:bookmarkEnd w:id="494"/>
    <w:bookmarkStart w:name="z635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495"/>
    <w:bookmarkStart w:name="z636" w:id="4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направлении на стажировку</w:t>
      </w:r>
    </w:p>
    <w:bookmarkEnd w:id="496"/>
    <w:p>
      <w:pPr>
        <w:spacing w:after="0"/>
        <w:ind w:left="0"/>
        <w:jc w:val="both"/>
      </w:pPr>
      <w:bookmarkStart w:name="z637" w:id="497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</w:t>
      </w:r>
    </w:p>
    <w:bookmarkEnd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службе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Направить 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 для прохождения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 или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Стажировки на срок с "__" ______ 20___ года по "__" 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приказа возложить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Настоящий приказ вступает в силу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7.1.4</w:t>
            </w:r>
          </w:p>
        </w:tc>
      </w:tr>
    </w:tbl>
    <w:bookmarkStart w:name="z639" w:id="4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 (решение) о направлении на стажировку</w:t>
      </w:r>
    </w:p>
    <w:bookmarkEnd w:id="498"/>
    <w:bookmarkStart w:name="z640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499"/>
    <w:bookmarkStart w:name="z641" w:id="5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направлении на стажировку</w:t>
      </w:r>
    </w:p>
    <w:bookmarkEnd w:id="500"/>
    <w:p>
      <w:pPr>
        <w:spacing w:after="0"/>
        <w:ind w:left="0"/>
        <w:jc w:val="both"/>
      </w:pPr>
      <w:bookmarkStart w:name="z642" w:id="501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</w:t>
      </w:r>
    </w:p>
    <w:bookmarkEnd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службе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Направить 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 для прохождения стажировки на срок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 или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"__" ______ 20___ года по "__" 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распоряжения (решения) возложить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Настоящее распоряжение (решение) вступает в силу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7.1.5</w:t>
            </w:r>
          </w:p>
        </w:tc>
      </w:tr>
    </w:tbl>
    <w:bookmarkStart w:name="z644" w:id="5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Приказ о создании комиссии по оценке деятельности административных государственных служащих</w:t>
      </w:r>
    </w:p>
    <w:bookmarkEnd w:id="502"/>
    <w:bookmarkStart w:name="z645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 _____</w:t>
      </w:r>
    </w:p>
    <w:bookmarkEnd w:id="503"/>
    <w:bookmarkStart w:name="z646" w:id="5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создании комиссии по оценке деятельности административных государственных служащих</w:t>
      </w:r>
    </w:p>
    <w:bookmarkEnd w:id="504"/>
    <w:p>
      <w:pPr>
        <w:spacing w:after="0"/>
        <w:ind w:left="0"/>
        <w:jc w:val="both"/>
      </w:pPr>
      <w:bookmarkStart w:name="z647" w:id="505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 сроков проведения оценки деятельности</w:t>
      </w:r>
    </w:p>
    <w:bookmarkEnd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служащих, утвержденных Указом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29 декабря 2015 года № 152,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Создать комиссию по оценке 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согласно приложению.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приказа возложить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Настоящий приказ вступает в силу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7.1.5</w:t>
            </w:r>
          </w:p>
        </w:tc>
      </w:tr>
    </w:tbl>
    <w:bookmarkStart w:name="z649" w:id="5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 (решение) о создании комиссии по оценке деятельности</w:t>
      </w:r>
      <w:r>
        <w:br/>
      </w:r>
      <w:r>
        <w:rPr>
          <w:rFonts w:ascii="Times New Roman"/>
          <w:b/>
          <w:i w:val="false"/>
          <w:color w:val="000000"/>
        </w:rPr>
        <w:t>административных государственных служащих</w:t>
      </w:r>
    </w:p>
    <w:bookmarkEnd w:id="506"/>
    <w:bookmarkStart w:name="z650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 _____</w:t>
      </w:r>
    </w:p>
    <w:bookmarkEnd w:id="507"/>
    <w:bookmarkStart w:name="z651" w:id="5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создании комиссии по оценке деятельности административных государственных служащих</w:t>
      </w:r>
    </w:p>
    <w:bookmarkEnd w:id="508"/>
    <w:p>
      <w:pPr>
        <w:spacing w:after="0"/>
        <w:ind w:left="0"/>
        <w:jc w:val="both"/>
      </w:pPr>
      <w:bookmarkStart w:name="z652" w:id="509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 сроков проведения оценки деятельности</w:t>
      </w:r>
    </w:p>
    <w:bookmarkEnd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служащих, утвержденных Указом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29 декабря 2015 года № 152: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Создать комиссию по оценке 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согласно приложению.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распоряжения (решения) возложить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Настоящее распоряжение (решение) вступает в силу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7.1.6</w:t>
            </w:r>
          </w:p>
        </w:tc>
      </w:tr>
    </w:tbl>
    <w:bookmarkStart w:name="z654" w:id="5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Приказ о замене наставника за лицами, впервые принятыми на административную государственную службу</w:t>
      </w:r>
    </w:p>
    <w:bookmarkEnd w:id="510"/>
    <w:bookmarkStart w:name="z655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511"/>
    <w:bookmarkStart w:name="z656" w:id="5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замене наставника за лицом, впервые принятым на административную государственную службу</w:t>
      </w:r>
    </w:p>
    <w:bookmarkEnd w:id="512"/>
    <w:p>
      <w:pPr>
        <w:spacing w:after="0"/>
        <w:ind w:left="0"/>
        <w:jc w:val="both"/>
      </w:pPr>
      <w:bookmarkStart w:name="z657" w:id="513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1), 2), 3), 4), 5) (выбрать один из них в зависимости</w:t>
      </w:r>
    </w:p>
    <w:bookmarkEnd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причины замены)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 условий прохождения испытательного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порядка закрепления наставников, утвержденных приказом Председателя Агентства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по делам государственной службы и противодействию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коррупции от 21 октября 2016 года № 21,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Заменить _________________________________________________ закрепленного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качестве наставника за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связи с_________________________________________________________________.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причину замены наставника)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_____________________________________________________________ ознакомить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инициалы) с настоящим приказом вышеуказанных работников.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Настоящий приказ вступает в силу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7.1.6</w:t>
            </w:r>
          </w:p>
        </w:tc>
      </w:tr>
    </w:tbl>
    <w:bookmarkStart w:name="z659" w:id="5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 (решение) о замене наставника за лицами,</w:t>
      </w:r>
      <w:r>
        <w:br/>
      </w:r>
      <w:r>
        <w:rPr>
          <w:rFonts w:ascii="Times New Roman"/>
          <w:b/>
          <w:i w:val="false"/>
          <w:color w:val="000000"/>
        </w:rPr>
        <w:t>впервые принятыми на административные государственные должности</w:t>
      </w:r>
    </w:p>
    <w:bookmarkEnd w:id="514"/>
    <w:bookmarkStart w:name="z660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515"/>
    <w:bookmarkStart w:name="z661" w:id="5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замене наставника за лицами, впервые принятыми</w:t>
      </w:r>
      <w:r>
        <w:br/>
      </w:r>
      <w:r>
        <w:rPr>
          <w:rFonts w:ascii="Times New Roman"/>
          <w:b/>
          <w:i w:val="false"/>
          <w:color w:val="000000"/>
        </w:rPr>
        <w:t>на административные государственные должности</w:t>
      </w:r>
    </w:p>
    <w:bookmarkEnd w:id="516"/>
    <w:p>
      <w:pPr>
        <w:spacing w:after="0"/>
        <w:ind w:left="0"/>
        <w:jc w:val="both"/>
      </w:pPr>
      <w:bookmarkStart w:name="z662" w:id="517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1), 2), 3), 4), 5) (выбрать один из них в зависимости</w:t>
      </w:r>
    </w:p>
    <w:bookmarkEnd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причины замены)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 условии прохождения испытательного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порядка закрепления наставников, утвержденных приказом Председателя Агентства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по делам государственной службы и противодействию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коррупции от 21 октября 2016 года № 21: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Заменить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закрепленного в качестве наставника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связи с 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причину замены наставника)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 ознакомить с настоящим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распоряжением (решением) вышеуказанных работников.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Настоящее распоряжение (решение) вступает в силу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7.1.7</w:t>
            </w:r>
          </w:p>
        </w:tc>
      </w:tr>
    </w:tbl>
    <w:bookmarkStart w:name="z664" w:id="5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Приказ о создании комиссии по установлению трудового стажа</w:t>
      </w:r>
    </w:p>
    <w:bookmarkEnd w:id="518"/>
    <w:bookmarkStart w:name="z665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519"/>
    <w:bookmarkStart w:name="z666" w:id="5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создании комиссии по установлению трудового стажа</w:t>
      </w:r>
    </w:p>
    <w:bookmarkEnd w:id="520"/>
    <w:p>
      <w:pPr>
        <w:spacing w:after="0"/>
        <w:ind w:left="0"/>
        <w:jc w:val="both"/>
      </w:pPr>
      <w:bookmarkStart w:name="z667" w:id="521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исчисления стажа работы государственных</w:t>
      </w:r>
    </w:p>
    <w:bookmarkEnd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служащих, дающего право на установление должностного оклада, утвержденных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постановлением Правительства Республики Казахстан от 30 октября 2017 года № 687,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Создать комиссию по установлению трудового стажа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_________________________________________________, согласно приложению.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приказа возложить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Настоящий приказ вступает в силу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7.1.7</w:t>
            </w:r>
          </w:p>
        </w:tc>
      </w:tr>
    </w:tbl>
    <w:bookmarkStart w:name="z669" w:id="5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 (решение) о создании комиссии по установлению трудового стажа</w:t>
      </w:r>
    </w:p>
    <w:bookmarkEnd w:id="522"/>
    <w:bookmarkStart w:name="z670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523"/>
    <w:bookmarkStart w:name="z671" w:id="5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создании комиссии по установлению трудового стажа</w:t>
      </w:r>
    </w:p>
    <w:bookmarkEnd w:id="524"/>
    <w:p>
      <w:pPr>
        <w:spacing w:after="0"/>
        <w:ind w:left="0"/>
        <w:jc w:val="both"/>
      </w:pPr>
      <w:bookmarkStart w:name="z672" w:id="525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исчисления стажа работы государственных</w:t>
      </w:r>
    </w:p>
    <w:bookmarkEnd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служащих, дающего право на установление должностного оклада, утвержденных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постановлением Правительства Республики Казахстан от 30 октября 2017 года № 687: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Создать комиссию по установлению трудового стажа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_________________________________________________, согласно приложению.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распоряжения (решения) возложить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Настоящее распоряжение (решение) вступает в силу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7.1.8</w:t>
            </w:r>
          </w:p>
        </w:tc>
      </w:tr>
    </w:tbl>
    <w:bookmarkStart w:name="z674" w:id="5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установлению трудового стажа</w:t>
      </w:r>
    </w:p>
    <w:bookmarkEnd w:id="526"/>
    <w:bookmarkStart w:name="z675" w:id="5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№ ___</w:t>
      </w:r>
      <w:r>
        <w:br/>
      </w:r>
      <w:r>
        <w:rPr>
          <w:rFonts w:ascii="Times New Roman"/>
          <w:b/>
          <w:i w:val="false"/>
          <w:color w:val="000000"/>
        </w:rPr>
        <w:t>заседания Комиссии по установлению трудового стажа</w:t>
      </w:r>
    </w:p>
    <w:bookmarkEnd w:id="5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территориальной единицы)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 20__ года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территориальной единицы)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 20__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Комиссии (должность)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комиссии: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Комиссии.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(должность)</w:t>
            </w:r>
          </w:p>
        </w:tc>
      </w:tr>
    </w:tbl>
    <w:p>
      <w:pPr>
        <w:spacing w:after="0"/>
        <w:ind w:left="0"/>
        <w:jc w:val="both"/>
      </w:pPr>
      <w:bookmarkStart w:name="z677" w:id="528"/>
      <w:r>
        <w:rPr>
          <w:rFonts w:ascii="Times New Roman"/>
          <w:b w:val="false"/>
          <w:i w:val="false"/>
          <w:color w:val="000000"/>
          <w:sz w:val="28"/>
        </w:rPr>
        <w:t>
      Повестка дня:</w:t>
      </w:r>
    </w:p>
    <w:bookmarkEnd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Исчисление стажа работы, дающего право на установление должностного оклада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служащих 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30 октября 2017 года № 687 "Об утверждении Правил исчисления стажа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служащих, дающего право на установление должностного оклада"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на основании документов, подтверждающих трудовую деятельность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государственных служащих, Комиссия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Определить нижеуказанным государственным служащим следующий стаж работы,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дающий право на установление должностного оклада: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отечество (при его наличии)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78" w:id="529"/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</w:t>
      </w:r>
    </w:p>
    <w:bookmarkEnd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структурного подразделения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производить выплату заработной платы вышеуказанным государственным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служащим согласно установленному стажу работы.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комиссии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 (фамилия, инициалы)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комиссии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 (фамилия, инициалы)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 (фамилия, инициалы)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 (фамилия, инициалы)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комиссии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 (фамилия, инициалы)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7.1.9</w:t>
            </w:r>
          </w:p>
        </w:tc>
      </w:tr>
    </w:tbl>
    <w:bookmarkStart w:name="z680" w:id="5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Приказ об утверждении состава комиссии</w:t>
      </w:r>
    </w:p>
    <w:bookmarkEnd w:id="530"/>
    <w:bookmarkStart w:name="z681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531"/>
    <w:bookmarkStart w:name="z682" w:id="5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утверждении состава комиссии</w:t>
      </w:r>
    </w:p>
    <w:bookmarkEnd w:id="5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комиссии)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органа)</w:t>
            </w:r>
          </w:p>
        </w:tc>
      </w:tr>
    </w:tbl>
    <w:p>
      <w:pPr>
        <w:spacing w:after="0"/>
        <w:ind w:left="0"/>
        <w:jc w:val="both"/>
      </w:pPr>
      <w:bookmarkStart w:name="z684" w:id="533"/>
      <w:r>
        <w:rPr>
          <w:rFonts w:ascii="Times New Roman"/>
          <w:b w:val="false"/>
          <w:i w:val="false"/>
          <w:color w:val="000000"/>
          <w:sz w:val="28"/>
        </w:rPr>
        <w:t>
      В соответствии _______________________________________________________</w:t>
      </w:r>
    </w:p>
    <w:bookmarkEnd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нормативного правового акта, пункт, статья)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Создать 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комиссии)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согласно приложению.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приказа возложить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Настоящий приказ вступает в силу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7.1.9</w:t>
            </w:r>
          </w:p>
        </w:tc>
      </w:tr>
    </w:tbl>
    <w:bookmarkStart w:name="z686" w:id="5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 (решение) об утверждении состава комиссии</w:t>
      </w:r>
    </w:p>
    <w:bookmarkEnd w:id="534"/>
    <w:bookmarkStart w:name="z687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535"/>
    <w:bookmarkStart w:name="z688" w:id="5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утверждении состава</w:t>
      </w:r>
    </w:p>
    <w:bookmarkEnd w:id="5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комиссии)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органа)</w:t>
            </w:r>
          </w:p>
        </w:tc>
      </w:tr>
    </w:tbl>
    <w:p>
      <w:pPr>
        <w:spacing w:after="0"/>
        <w:ind w:left="0"/>
        <w:jc w:val="both"/>
      </w:pPr>
      <w:bookmarkStart w:name="z690" w:id="537"/>
      <w:r>
        <w:rPr>
          <w:rFonts w:ascii="Times New Roman"/>
          <w:b w:val="false"/>
          <w:i w:val="false"/>
          <w:color w:val="000000"/>
          <w:sz w:val="28"/>
        </w:rPr>
        <w:t>
      В соответствии ______________________________________________________:</w:t>
      </w:r>
    </w:p>
    <w:bookmarkEnd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нормативного правового акта, пункт, статья)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1.Создать _______________________________________, согласно приложению.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комиссии)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распоряжения (решения) возложить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Настоящее распоряжение (решение) вступает в силу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7.1.10</w:t>
            </w:r>
          </w:p>
        </w:tc>
      </w:tr>
    </w:tbl>
    <w:bookmarkStart w:name="z692" w:id="5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Приказ о проведении аттестации</w:t>
      </w:r>
    </w:p>
    <w:bookmarkEnd w:id="538"/>
    <w:bookmarkStart w:name="z693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539"/>
    <w:bookmarkStart w:name="z694" w:id="5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проведении аттестации</w:t>
      </w:r>
    </w:p>
    <w:bookmarkEnd w:id="540"/>
    <w:p>
      <w:pPr>
        <w:spacing w:after="0"/>
        <w:ind w:left="0"/>
        <w:jc w:val="both"/>
      </w:pPr>
      <w:bookmarkStart w:name="z695" w:id="541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</w:t>
      </w:r>
    </w:p>
    <w:bookmarkEnd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службе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bookmarkStart w:name="z696" w:id="542"/>
      <w:r>
        <w:rPr>
          <w:rFonts w:ascii="Times New Roman"/>
          <w:b w:val="false"/>
          <w:i w:val="false"/>
          <w:color w:val="000000"/>
          <w:sz w:val="28"/>
        </w:rPr>
        <w:t>
      1. Утвердить список государственных служащих, подлежащих аттестации,</w:t>
      </w:r>
    </w:p>
    <w:bookmarkEnd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согласно приложению 1 к настоящему приказу.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Утвердить график проведения аттестации, согласно приложению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настоящему приказу.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приказа возложить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7.1.10</w:t>
            </w:r>
          </w:p>
        </w:tc>
      </w:tr>
    </w:tbl>
    <w:bookmarkStart w:name="z698" w:id="5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 (решение) о проведении аттестации</w:t>
      </w:r>
    </w:p>
    <w:bookmarkEnd w:id="543"/>
    <w:bookmarkStart w:name="z699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544"/>
    <w:bookmarkStart w:name="z700" w:id="5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проведении аттестации</w:t>
      </w:r>
    </w:p>
    <w:bookmarkEnd w:id="545"/>
    <w:p>
      <w:pPr>
        <w:spacing w:after="0"/>
        <w:ind w:left="0"/>
        <w:jc w:val="both"/>
      </w:pPr>
      <w:bookmarkStart w:name="z701" w:id="546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</w:t>
      </w:r>
    </w:p>
    <w:bookmarkEnd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службе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Утвердить список государственных служащих, подлежащих аттестации, согласно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приложению 1 к настоящему распоряжению (решению).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Утвердить график проведения аттестации, согласно приложению 2 к настоящему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распоряжению (решению).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распоряжения (решения) возложить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Приложение к документам об утверждении состава комиссии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7.2.11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(распоряжению или решению)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 20__ года № ___</w:t>
            </w:r>
          </w:p>
        </w:tc>
      </w:tr>
    </w:tbl>
    <w:bookmarkStart w:name="z704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_______________________ (название комиссии)</w:t>
      </w:r>
    </w:p>
    <w:bookmarkEnd w:id="5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отечество (при его наличии) и (или) должность) председатель комиссии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отечество (при его наличии) и (или) должность)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комиссии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отечество (при его наличии) и (или) должность) секретарь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Члены комиссии: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отечество (при его наличии) и (или) должность)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отечество (при его наличии) и (или) должность)</w:t>
            </w:r>
          </w:p>
        </w:tc>
      </w:tr>
    </w:tbl>
    <w:bookmarkStart w:name="z705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Приложения к документу о проведении аттестации</w:t>
      </w:r>
    </w:p>
    <w:bookmarkEnd w:id="5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(распоряжению или решению)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 20__ года № ___</w:t>
            </w:r>
          </w:p>
        </w:tc>
      </w:tr>
    </w:tbl>
    <w:bookmarkStart w:name="z707" w:id="5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государственных служащих, подлежащих аттестации</w:t>
      </w:r>
    </w:p>
    <w:bookmarkEnd w:id="5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 (должность)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 (должность)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 (должность)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 (должность)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 (должность)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(распоряжению или решению)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_______ 20__ года № __</w:t>
            </w:r>
          </w:p>
        </w:tc>
      </w:tr>
    </w:tbl>
    <w:bookmarkStart w:name="z709" w:id="5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проведения аттестации</w:t>
      </w:r>
    </w:p>
    <w:bookmarkEnd w:id="5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и время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10" w:id="551"/>
      <w:r>
        <w:rPr>
          <w:rFonts w:ascii="Times New Roman"/>
          <w:b w:val="false"/>
          <w:i w:val="false"/>
          <w:color w:val="000000"/>
          <w:sz w:val="28"/>
        </w:rPr>
        <w:t>
      8. Прочие документы</w:t>
      </w:r>
    </w:p>
    <w:bookmarkEnd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Прочие приказы и распоряжения (решения)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8.1.1</w:t>
            </w:r>
          </w:p>
        </w:tc>
      </w:tr>
    </w:tbl>
    <w:bookmarkStart w:name="z712" w:id="5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Приказ об оказании материальной помощи</w:t>
      </w:r>
    </w:p>
    <w:bookmarkEnd w:id="552"/>
    <w:bookmarkStart w:name="z713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553"/>
    <w:bookmarkStart w:name="z714" w:id="5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оказании материальной помощи</w:t>
      </w:r>
    </w:p>
    <w:bookmarkEnd w:id="554"/>
    <w:p>
      <w:pPr>
        <w:spacing w:after="0"/>
        <w:ind w:left="0"/>
        <w:jc w:val="both"/>
      </w:pPr>
      <w:bookmarkStart w:name="z715" w:id="555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</w:t>
      </w:r>
    </w:p>
    <w:bookmarkEnd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"Об утверждении Правил премирования, оказания материальной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установления надбавок к должностным окладам работников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за счет средств государственного бюджета, а также выплаты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бонусов административным государственным служащим" от 29 августа 2001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№ 1127,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связи с ____________________________________ оказать материальную помощь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причину)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размере ________________________ за счет экономии средств, предусмотренных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содержание государственного органа на ________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заявление ____________________________________________, протокол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 от "__" ______ 20___ года № 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комиссии)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8.1.1</w:t>
            </w:r>
          </w:p>
        </w:tc>
      </w:tr>
    </w:tbl>
    <w:bookmarkStart w:name="z717" w:id="5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 (решение) об оказании материальной помощи</w:t>
      </w:r>
    </w:p>
    <w:bookmarkEnd w:id="556"/>
    <w:bookmarkStart w:name="z718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557"/>
    <w:bookmarkStart w:name="z719" w:id="5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оказании материальной помощи</w:t>
      </w:r>
    </w:p>
    <w:bookmarkEnd w:id="558"/>
    <w:p>
      <w:pPr>
        <w:spacing w:after="0"/>
        <w:ind w:left="0"/>
        <w:jc w:val="both"/>
      </w:pPr>
      <w:bookmarkStart w:name="z720" w:id="559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</w:t>
      </w:r>
    </w:p>
    <w:bookmarkEnd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"Об утверждении Правил премирования, оказания материальной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установления надбавок к должностным окладам работников органов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за счет средств государственного бюджета, а также выплаты бонусов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административным государственным служащим" от 29 августа 2001 года № 1127: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связи с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причину)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оказать материальную помощь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размере ________________________ за счет экономии средств, предусмотренных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содержание государственного органа на ________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заявление ___________________________________________, протокол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 от "__" _____20___ года № 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комиссии)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8.1.2</w:t>
            </w:r>
          </w:p>
        </w:tc>
      </w:tr>
    </w:tbl>
    <w:bookmarkStart w:name="z722" w:id="5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Приказ об установлении надбавки</w:t>
      </w:r>
    </w:p>
    <w:bookmarkEnd w:id="560"/>
    <w:bookmarkStart w:name="z723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561"/>
    <w:bookmarkStart w:name="z724" w:id="5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установлении надбавки к должностному окладу</w:t>
      </w:r>
    </w:p>
    <w:bookmarkEnd w:id="562"/>
    <w:p>
      <w:pPr>
        <w:spacing w:after="0"/>
        <w:ind w:left="0"/>
        <w:jc w:val="both"/>
      </w:pPr>
      <w:bookmarkStart w:name="z725" w:id="563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</w:t>
      </w:r>
    </w:p>
    <w:bookmarkEnd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"Об утверждении Правил премирования, оказания материальной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установления надбавок к должностным окладам работников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за счет средств государственного бюджета, а также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выплаты бонусов административным государственным служащим"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29 августа 2001 года № 1127,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Установить надбавку в размере ________ к должностному окладу в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(основание установления надбавки)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служебная записка ___________, от "__" ____ 20__ года № 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8.1.2</w:t>
            </w:r>
          </w:p>
        </w:tc>
      </w:tr>
    </w:tbl>
    <w:bookmarkStart w:name="z727" w:id="5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 (решение) об установлении надбавки</w:t>
      </w:r>
    </w:p>
    <w:bookmarkEnd w:id="564"/>
    <w:bookmarkStart w:name="z728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565"/>
    <w:bookmarkStart w:name="z729" w:id="5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установлении надбавки к должностному окладу</w:t>
      </w:r>
    </w:p>
    <w:bookmarkEnd w:id="566"/>
    <w:p>
      <w:pPr>
        <w:spacing w:after="0"/>
        <w:ind w:left="0"/>
        <w:jc w:val="both"/>
      </w:pPr>
      <w:bookmarkStart w:name="z730" w:id="567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</w:t>
      </w:r>
    </w:p>
    <w:bookmarkEnd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"Об утверждении Правил премирования, оказания материальной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установления надбавок к должностным окладам работников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за счет средств государственного бюджета, а также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выплаты бонусов административным государственным служащим"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29 августа 2001 года № 1127: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Установить надбавку в размере __________ к должностному окладу в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(основание установления надбавки)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служебная записка _____________, от "__" ____ 20___ года № 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8.1.3</w:t>
            </w:r>
          </w:p>
        </w:tc>
      </w:tr>
    </w:tbl>
    <w:bookmarkStart w:name="z732" w:id="5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Приказ о сверхурочной работе</w:t>
      </w:r>
    </w:p>
    <w:bookmarkEnd w:id="568"/>
    <w:bookmarkStart w:name="z733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569"/>
    <w:bookmarkStart w:name="z734" w:id="5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сверхурочной работе</w:t>
      </w:r>
    </w:p>
    <w:bookmarkEnd w:id="570"/>
    <w:p>
      <w:pPr>
        <w:spacing w:after="0"/>
        <w:ind w:left="0"/>
        <w:jc w:val="both"/>
      </w:pPr>
      <w:bookmarkStart w:name="z735" w:id="571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77 Трудового кодекса Республики Казахстан</w:t>
      </w:r>
    </w:p>
    <w:bookmarkEnd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 Республики Казахстан "О государственной службе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связи со служебной необходимостью привлечь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сверхурочной работе 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"__"______ 20___ года с ____ часов по ____ часов выполнять работу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(характер работы)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служебная записка _______________________ о сверхурочной работе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"__" ______ 20___ года №__.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8.1.3</w:t>
            </w:r>
          </w:p>
        </w:tc>
      </w:tr>
    </w:tbl>
    <w:bookmarkStart w:name="z737" w:id="5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 (решение) о сверхурочной работе</w:t>
      </w:r>
    </w:p>
    <w:bookmarkEnd w:id="572"/>
    <w:bookmarkStart w:name="z738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573"/>
    <w:bookmarkStart w:name="z739" w:id="5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сверхурочной работе</w:t>
      </w:r>
    </w:p>
    <w:bookmarkEnd w:id="574"/>
    <w:p>
      <w:pPr>
        <w:spacing w:after="0"/>
        <w:ind w:left="0"/>
        <w:jc w:val="both"/>
      </w:pPr>
      <w:bookmarkStart w:name="z740" w:id="575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77 Трудового кодекса Республики Казахстан</w:t>
      </w:r>
    </w:p>
    <w:bookmarkEnd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 Республики Казахстан "О государственной службе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связи со служебной необходимостью привлечь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сверхурочной работе "__"______ 20___ года с ____ часов по ____ часов выполнять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работу по 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(характер работы)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служебная записка __________________________ о сверхурочной работе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"__" ______ 20___ года №__.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8.1.4</w:t>
            </w:r>
          </w:p>
        </w:tc>
      </w:tr>
    </w:tbl>
    <w:bookmarkStart w:name="z742" w:id="5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Приказ о работе в выходной (праздничный) день</w:t>
      </w:r>
    </w:p>
    <w:bookmarkEnd w:id="576"/>
    <w:bookmarkStart w:name="z743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577"/>
    <w:bookmarkStart w:name="z744" w:id="5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сверхурочной работе</w:t>
      </w:r>
    </w:p>
    <w:bookmarkEnd w:id="578"/>
    <w:p>
      <w:pPr>
        <w:spacing w:after="0"/>
        <w:ind w:left="0"/>
        <w:jc w:val="both"/>
      </w:pPr>
      <w:bookmarkStart w:name="z745" w:id="579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 Трудового кодекса Республики Казахстан</w:t>
      </w:r>
    </w:p>
    <w:bookmarkEnd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 Республики Казахстан "О государственной службе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связи со служебной необходимостью привлечь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работе в выходной (праздничный) день "__"______ 20___ года с ____ часов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____ часов выполнять работу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(характер работы)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служебная записка _______________________ о работе в выходной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(праздничный) день от "__" ______ 20___ года №__, письменное согласие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 от " "______________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8.1.4</w:t>
            </w:r>
          </w:p>
        </w:tc>
      </w:tr>
    </w:tbl>
    <w:bookmarkStart w:name="z747" w:id="5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 (решение) о работе в выходной (праздничный) день</w:t>
      </w:r>
    </w:p>
    <w:bookmarkEnd w:id="580"/>
    <w:bookmarkStart w:name="z748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581"/>
    <w:bookmarkStart w:name="z749" w:id="5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сверхурочной работе</w:t>
      </w:r>
    </w:p>
    <w:bookmarkEnd w:id="582"/>
    <w:p>
      <w:pPr>
        <w:spacing w:after="0"/>
        <w:ind w:left="0"/>
        <w:jc w:val="both"/>
      </w:pPr>
      <w:bookmarkStart w:name="z750" w:id="583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 Трудового кодекса Республики Казахстан</w:t>
      </w:r>
    </w:p>
    <w:bookmarkEnd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 Республики Казахстан "О государственной службе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связи со служебной необходимостью привлечь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__________________________________________________. к работе в выходной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(праздничный) день "__"______ 20___ года с ____ часов по ____ часов выполнять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работу по ____________________________. (характер работы)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служебная записка ___________________________________ о работе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выходной (праздничный) день от "__" ______ 20___ года №__,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письменное согласие _________________________ от " "_____________________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8.1.5</w:t>
            </w:r>
          </w:p>
        </w:tc>
      </w:tr>
    </w:tbl>
    <w:bookmarkStart w:name="z752" w:id="5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Приказ о предоставлении дня (часов) отдыха за сверхурочную работу</w:t>
      </w:r>
    </w:p>
    <w:bookmarkEnd w:id="584"/>
    <w:bookmarkStart w:name="z753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585"/>
    <w:bookmarkStart w:name="z754" w:id="5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предоставлении дня (часов) отдыха</w:t>
      </w:r>
    </w:p>
    <w:bookmarkEnd w:id="586"/>
    <w:p>
      <w:pPr>
        <w:spacing w:after="0"/>
        <w:ind w:left="0"/>
        <w:jc w:val="both"/>
      </w:pPr>
      <w:bookmarkStart w:name="z755" w:id="587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</w:p>
    <w:bookmarkEnd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статьи 32 Закона Республики Казахстан "О государственной службе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 предоставить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оплачиваемый день (часы) отдыха "__" _________ 20___ года (c __ часов по __ часов)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работу в сверхурочное время "__" _________ 20___ года c __ часов по __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заявление ______________________________ от "__" _______ 20___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_______ от "__" _______20__ года № __ "О сверхурочной работе".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8.1.5</w:t>
            </w:r>
          </w:p>
        </w:tc>
      </w:tr>
    </w:tbl>
    <w:bookmarkStart w:name="z757" w:id="5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 (решение) о предоставлении дня (часов) отдыха</w:t>
      </w:r>
    </w:p>
    <w:bookmarkEnd w:id="588"/>
    <w:bookmarkStart w:name="z758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589"/>
    <w:bookmarkStart w:name="z759" w:id="5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предоставлении дня (часов) отдыха</w:t>
      </w:r>
    </w:p>
    <w:bookmarkEnd w:id="590"/>
    <w:p>
      <w:pPr>
        <w:spacing w:after="0"/>
        <w:ind w:left="0"/>
        <w:jc w:val="both"/>
      </w:pPr>
      <w:bookmarkStart w:name="z760" w:id="591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</w:p>
    <w:bookmarkEnd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статьи 32 Закона Республики Казахстан "О государственной службе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предоставить оплачиваемый день (часы) отдыха "__" 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(c __ часов по __ часов) за работу в сверхурочное время "__" 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c __ часов по __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заявление _____________________________ от "__" _______ 20___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(решение) _________________ от "__" ________20___ года (должность)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№___ "О сверхурочной работе".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8.1.6</w:t>
            </w:r>
          </w:p>
        </w:tc>
      </w:tr>
    </w:tbl>
    <w:bookmarkStart w:name="z762" w:id="5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Приказ о предоставлении дня отдыха за работу в выходной (праздничный) день</w:t>
      </w:r>
    </w:p>
    <w:bookmarkEnd w:id="592"/>
    <w:bookmarkStart w:name="z763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593"/>
    <w:bookmarkStart w:name="z764" w:id="5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предоставлении дня отдыха</w:t>
      </w:r>
    </w:p>
    <w:bookmarkEnd w:id="594"/>
    <w:p>
      <w:pPr>
        <w:spacing w:after="0"/>
        <w:ind w:left="0"/>
        <w:jc w:val="both"/>
      </w:pPr>
      <w:bookmarkStart w:name="z765" w:id="595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 Трудового кодекса Республики Казахстан</w:t>
      </w:r>
    </w:p>
    <w:bookmarkEnd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 Республики Казахстан "О государственной службе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предоставить оплачиваемый день отдыха "__" _________ 20___ года за работу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выходной (праздничный) день "__" 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заявление _________________________ от "__" _______ 20___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_________________ от "__" _________20___ года №___ (должность)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работе в выходной (праздничный) день".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8.1.6</w:t>
            </w:r>
          </w:p>
        </w:tc>
      </w:tr>
    </w:tbl>
    <w:bookmarkStart w:name="z767" w:id="5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 (решение) о предоставлении дня отдыха за работу в выходной (праздничный) день</w:t>
      </w:r>
    </w:p>
    <w:bookmarkEnd w:id="596"/>
    <w:bookmarkStart w:name="z768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597"/>
    <w:bookmarkStart w:name="z769" w:id="5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предоставлении дня (часов) отдыха</w:t>
      </w:r>
    </w:p>
    <w:bookmarkEnd w:id="598"/>
    <w:p>
      <w:pPr>
        <w:spacing w:after="0"/>
        <w:ind w:left="0"/>
        <w:jc w:val="both"/>
      </w:pPr>
      <w:bookmarkStart w:name="z770" w:id="599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 Трудового кодекса Республики Казахстан</w:t>
      </w:r>
    </w:p>
    <w:bookmarkEnd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 Республики Казахстан "О государственной службе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предоставить оплачиваемый день отдыха "__" _________ 20___ года за работу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выходной (праздничный) день "__" 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заявление __________________________ от "__" _______ 20___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(решение) ________________ от "__" ________20___ года (должность)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№___ "О работе в выходной (праздничный) день".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8.1.7</w:t>
            </w:r>
          </w:p>
        </w:tc>
      </w:tr>
    </w:tbl>
    <w:bookmarkStart w:name="z772" w:id="6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Приказ о предоставлении дней отдыха за осуществление донорской функции</w:t>
      </w:r>
    </w:p>
    <w:bookmarkEnd w:id="600"/>
    <w:bookmarkStart w:name="z773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601"/>
    <w:bookmarkStart w:name="z774" w:id="6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предоставлении дней отдыха</w:t>
      </w:r>
    </w:p>
    <w:bookmarkEnd w:id="602"/>
    <w:p>
      <w:pPr>
        <w:spacing w:after="0"/>
        <w:ind w:left="0"/>
        <w:jc w:val="both"/>
      </w:pPr>
      <w:bookmarkStart w:name="z775" w:id="603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208 Кодекса Республики Казахстан</w:t>
      </w:r>
    </w:p>
    <w:bookmarkEnd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Предоставить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оплачиваемые дни отдыха с "__" ______ 20__ года по "__" 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осуществление донорской функции.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заявление _______________________ от "__" _______ 20___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справки ___________________________________ от "__" ________20___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8.1.7</w:t>
            </w:r>
          </w:p>
        </w:tc>
      </w:tr>
    </w:tbl>
    <w:bookmarkStart w:name="z777" w:id="6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 (решение) о предоставлении дней отдыха за осуществление донорской функции</w:t>
      </w:r>
    </w:p>
    <w:bookmarkEnd w:id="604"/>
    <w:bookmarkStart w:name="z778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605"/>
    <w:bookmarkStart w:name="z779" w:id="6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предоставлении дней отдыха</w:t>
      </w:r>
    </w:p>
    <w:bookmarkEnd w:id="606"/>
    <w:p>
      <w:pPr>
        <w:spacing w:after="0"/>
        <w:ind w:left="0"/>
        <w:jc w:val="both"/>
      </w:pPr>
      <w:bookmarkStart w:name="z780" w:id="607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208 Кодекса Республики Казахстан</w:t>
      </w:r>
    </w:p>
    <w:bookmarkEnd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здоровье народа и системе здравоохранения":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Предоставить______________________________________________________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оплачиваемые дни отдыха с "__" ______ 20___ года по "__" 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осуществление донорской функции.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заявление ____________________от "__" _______ 20___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справки _______________________________ от "__" ________20___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 _____________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8.1.8</w:t>
            </w:r>
          </w:p>
        </w:tc>
      </w:tr>
    </w:tbl>
    <w:bookmarkStart w:name="z782" w:id="6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Приказ о предоставлении дней отдыха для прохождения скрининговых исследований</w:t>
      </w:r>
    </w:p>
    <w:bookmarkEnd w:id="608"/>
    <w:bookmarkStart w:name="z783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609"/>
    <w:bookmarkStart w:name="z784" w:id="6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предоставлении дней отдыха</w:t>
      </w:r>
    </w:p>
    <w:bookmarkEnd w:id="610"/>
    <w:p>
      <w:pPr>
        <w:spacing w:after="0"/>
        <w:ind w:left="0"/>
        <w:jc w:val="both"/>
      </w:pPr>
      <w:bookmarkStart w:name="z785" w:id="611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87 Кодекса Республики Казахстан</w:t>
      </w:r>
    </w:p>
    <w:bookmarkEnd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Предоставить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оплачиваемые дни отдыха с "__" _________ 20___ года по "__" 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прохождения скрининговых исследований.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заявление _____________________от "__" 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 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8.1.8</w:t>
            </w:r>
          </w:p>
        </w:tc>
      </w:tr>
    </w:tbl>
    <w:bookmarkStart w:name="z787" w:id="6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 (решение) о предоставлении дней отдыха</w:t>
      </w:r>
      <w:r>
        <w:br/>
      </w:r>
      <w:r>
        <w:rPr>
          <w:rFonts w:ascii="Times New Roman"/>
          <w:b/>
          <w:i w:val="false"/>
          <w:color w:val="000000"/>
        </w:rPr>
        <w:t>для прохождения скрининговых исследований</w:t>
      </w:r>
    </w:p>
    <w:bookmarkEnd w:id="612"/>
    <w:bookmarkStart w:name="z788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613"/>
    <w:bookmarkStart w:name="z789" w:id="6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предоставлении дней отдыха</w:t>
      </w:r>
    </w:p>
    <w:bookmarkEnd w:id="614"/>
    <w:p>
      <w:pPr>
        <w:spacing w:after="0"/>
        <w:ind w:left="0"/>
        <w:jc w:val="both"/>
      </w:pPr>
      <w:bookmarkStart w:name="z790" w:id="615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87 Кодекса Республики Казахстан</w:t>
      </w:r>
    </w:p>
    <w:bookmarkEnd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здоровье народа и системе здравоохранения":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Предоставить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оплачиваемые дни отдыха с "__" _________ 20___ года по "__" 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прохождения скрининговых исследований.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заявление ___________________от "__" 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8.1.9</w:t>
            </w:r>
          </w:p>
        </w:tc>
      </w:tr>
    </w:tbl>
    <w:bookmarkStart w:name="z792" w:id="6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Приказ о предоставлении компенсации</w:t>
      </w:r>
    </w:p>
    <w:bookmarkEnd w:id="616"/>
    <w:bookmarkStart w:name="z793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617"/>
    <w:bookmarkStart w:name="z794" w:id="6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предоставлении компенсации</w:t>
      </w:r>
    </w:p>
    <w:bookmarkEnd w:id="618"/>
    <w:p>
      <w:pPr>
        <w:spacing w:after="0"/>
        <w:ind w:left="0"/>
        <w:jc w:val="both"/>
      </w:pPr>
      <w:bookmarkStart w:name="z795" w:id="619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108</w:t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>) Трудового кодекса Республики Казахстан</w:t>
      </w:r>
    </w:p>
    <w:bookmarkEnd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 Республики Казахстан "О государственной службе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предоставить компенсацию за сверхурочно отработанное рабочее время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(работу в выходной (праздничный) день) "__" 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заявление ____________________от "__"________ 20___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________________ от "__" ________ 20___ года №___ (должность)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сверхурочной работе" ("О работе в выходной (праздничный день)").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8.1.9</w:t>
            </w:r>
          </w:p>
        </w:tc>
      </w:tr>
    </w:tbl>
    <w:bookmarkStart w:name="z797" w:id="6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 (решение) о предоставлении компенсации</w:t>
      </w:r>
    </w:p>
    <w:bookmarkEnd w:id="620"/>
    <w:bookmarkStart w:name="z798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621"/>
    <w:bookmarkStart w:name="z799" w:id="6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предоставлении компенсации</w:t>
      </w:r>
    </w:p>
    <w:bookmarkEnd w:id="622"/>
    <w:p>
      <w:pPr>
        <w:spacing w:after="0"/>
        <w:ind w:left="0"/>
        <w:jc w:val="both"/>
      </w:pPr>
      <w:bookmarkStart w:name="z800" w:id="623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108</w:t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>) Трудового кодекса Республики Казахстан</w:t>
      </w:r>
    </w:p>
    <w:bookmarkEnd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пунктом 4 статьи 32 Закона Республики Казахстан "О государственной службе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предоставить компенсацию за сверхурочно отработанное рабочее время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(работу в выходной (праздничный) день) "__" 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заявление ______________________от "__" 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(решение) ___________________ от "__" ________ 20___ года №___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сверхурочной работе" ("О работе в выходной (праздничный день)").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8.1.10</w:t>
            </w:r>
          </w:p>
        </w:tc>
      </w:tr>
    </w:tbl>
    <w:bookmarkStart w:name="z802" w:id="6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Приказ о создании Комиссии по ведомственным наградам</w:t>
      </w:r>
    </w:p>
    <w:bookmarkEnd w:id="624"/>
    <w:bookmarkStart w:name="z803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625"/>
    <w:bookmarkStart w:name="z804" w:id="6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создании Комиссии по ведомственной(-ым) награде(-ам)</w:t>
      </w:r>
    </w:p>
    <w:bookmarkEnd w:id="626"/>
    <w:p>
      <w:pPr>
        <w:spacing w:after="0"/>
        <w:ind w:left="0"/>
        <w:jc w:val="both"/>
      </w:pPr>
      <w:bookmarkStart w:name="z805" w:id="62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bookmarkEnd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ведомственной награды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необходимости)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_____________________________________ в составе, согласно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(основание для утверждения состава Комиссии)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Создать Комиссию по ведомственной(-ым) награде(-ам)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ведомственной награды (при необходимости) в составе, согласно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приложению к настоящему приказу.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Настоящий приказ вступает в силу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"_" ______ 20___ года № __</w:t>
            </w:r>
          </w:p>
        </w:tc>
      </w:tr>
    </w:tbl>
    <w:bookmarkStart w:name="z807" w:id="6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комиссии по ведомственной(-ым) награде(-ам)</w:t>
      </w:r>
    </w:p>
    <w:bookmarkEnd w:id="628"/>
    <w:p>
      <w:pPr>
        <w:spacing w:after="0"/>
        <w:ind w:left="0"/>
        <w:jc w:val="both"/>
      </w:pPr>
      <w:bookmarkStart w:name="z808" w:id="62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</w:t>
      </w:r>
    </w:p>
    <w:bookmarkEnd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ведомственной награды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необходимости)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занимаемая должность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Комиссии: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занимаемая должность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Комиссии: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занимаемая должность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8.1.10</w:t>
            </w:r>
          </w:p>
        </w:tc>
      </w:tr>
    </w:tbl>
    <w:bookmarkStart w:name="z810" w:id="6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 (решение) о создании Комиссии по ведомственным наградам</w:t>
      </w:r>
    </w:p>
    <w:bookmarkEnd w:id="630"/>
    <w:bookmarkStart w:name="z811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631"/>
    <w:bookmarkStart w:name="z812" w:id="6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создании Комиссии по ведомственной(-ым) награде(-ам)</w:t>
      </w:r>
    </w:p>
    <w:bookmarkEnd w:id="632"/>
    <w:p>
      <w:pPr>
        <w:spacing w:after="0"/>
        <w:ind w:left="0"/>
        <w:jc w:val="both"/>
      </w:pPr>
      <w:bookmarkStart w:name="z813" w:id="633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</w:t>
      </w:r>
    </w:p>
    <w:bookmarkEnd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ведомственной награды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необходимости)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____________________________________: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(основание для утверждения состава Комиссии 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Создать Комиссию по ведомственной(-ым) награде(-ам)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приложению к настоящему (наименование ведомственной награды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необходимости)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распоряжению (решению).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Настоящее распоряжение (решение) вступает в силу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(решению)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 20__ года № ___</w:t>
            </w:r>
          </w:p>
        </w:tc>
      </w:tr>
    </w:tbl>
    <w:bookmarkStart w:name="z815" w:id="6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комиссии по ведомственной(-ым) награде(-ам)</w:t>
      </w:r>
    </w:p>
    <w:bookmarkEnd w:id="634"/>
    <w:p>
      <w:pPr>
        <w:spacing w:after="0"/>
        <w:ind w:left="0"/>
        <w:jc w:val="both"/>
      </w:pPr>
      <w:bookmarkStart w:name="z816" w:id="63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</w:p>
    <w:bookmarkEnd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ведомственной награды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необходимости)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занимаемая должность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Комиссии: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занимаемая должность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Комиссии: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занимаемая должность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8.1.11</w:t>
            </w:r>
          </w:p>
        </w:tc>
      </w:tr>
    </w:tbl>
    <w:bookmarkStart w:name="z818" w:id="6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Приказ о награждении ведомственной наградой</w:t>
      </w:r>
    </w:p>
    <w:bookmarkEnd w:id="636"/>
    <w:bookmarkStart w:name="z819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637"/>
    <w:bookmarkStart w:name="z820" w:id="6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награждении ведомственной(-ыми) наградой(-ами)</w:t>
      </w:r>
    </w:p>
    <w:bookmarkEnd w:id="638"/>
    <w:p>
      <w:pPr>
        <w:spacing w:after="0"/>
        <w:ind w:left="0"/>
        <w:jc w:val="both"/>
      </w:pPr>
      <w:bookmarkStart w:name="z821" w:id="63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</w:t>
      </w:r>
    </w:p>
    <w:bookmarkEnd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ведомственной награды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________________________________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(основание (полномочия) для принятия правового акта)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Утвердить список лиц для награждения ведомственной наградой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ведомственной награды)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согласно приложению к настоящему приказу*.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протокол заседания Комиссии от "__" _____ 20__ года № 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Комиссии по ведомственным наградам)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Настоящий приказ вступает в силу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"__"________20___ года №__</w:t>
            </w:r>
          </w:p>
        </w:tc>
      </w:tr>
    </w:tbl>
    <w:bookmarkStart w:name="z823" w:id="6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лиц, награждаемых ведомственной наградой</w:t>
      </w:r>
    </w:p>
    <w:bookmarkEnd w:id="640"/>
    <w:p>
      <w:pPr>
        <w:spacing w:after="0"/>
        <w:ind w:left="0"/>
        <w:jc w:val="both"/>
      </w:pPr>
      <w:bookmarkStart w:name="z824" w:id="64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bookmarkEnd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ведомственной награды)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25" w:id="642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*при необходимости, одним приказом могут утверждаться списки для награждения различными ведомственными наградами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8.1.11</w:t>
            </w:r>
          </w:p>
        </w:tc>
      </w:tr>
    </w:tbl>
    <w:bookmarkStart w:name="z827" w:id="6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 (решение) о награждении ведомственной наградой</w:t>
      </w:r>
    </w:p>
    <w:bookmarkEnd w:id="643"/>
    <w:bookmarkStart w:name="z828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644"/>
    <w:bookmarkStart w:name="z829" w:id="6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награждении ведомственной(-ыми) наградой(-ами)</w:t>
      </w:r>
    </w:p>
    <w:bookmarkEnd w:id="645"/>
    <w:p>
      <w:pPr>
        <w:spacing w:after="0"/>
        <w:ind w:left="0"/>
        <w:jc w:val="both"/>
      </w:pPr>
      <w:bookmarkStart w:name="z830" w:id="64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</w:t>
      </w:r>
    </w:p>
    <w:bookmarkEnd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ведомственной награды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(основание (полномочия)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принятия правового акта)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Утвердить список лиц для награждения ведомственной наградой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___________________________________________, согласно приложению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ведомственной награды)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настоящему распоряжению (решению)*.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протокол заседания Комиссии от "__" _____ 20__ года № 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Комиссии по ведомственным наградам)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Настоящее распоряжение (решение) вступает в силу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(решению)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"__"________20___ года №__</w:t>
            </w:r>
          </w:p>
        </w:tc>
      </w:tr>
    </w:tbl>
    <w:bookmarkStart w:name="z832" w:id="6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лиц, награждаемых ведомственной наградой</w:t>
      </w:r>
    </w:p>
    <w:bookmarkEnd w:id="647"/>
    <w:p>
      <w:pPr>
        <w:spacing w:after="0"/>
        <w:ind w:left="0"/>
        <w:jc w:val="both"/>
      </w:pPr>
      <w:bookmarkStart w:name="z833" w:id="64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bookmarkEnd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ведомственной награды)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34" w:id="649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*при необходимости, одним распоряжением (решением) могут утверждаться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списки для награждения различными ведомственными наградам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8.1.12</w:t>
            </w:r>
          </w:p>
        </w:tc>
      </w:tr>
    </w:tbl>
    <w:bookmarkStart w:name="z836" w:id="6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Приказ о направлении на повышение квалификации</w:t>
      </w:r>
    </w:p>
    <w:bookmarkEnd w:id="650"/>
    <w:bookmarkStart w:name="z837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№_______</w:t>
      </w:r>
    </w:p>
    <w:bookmarkEnd w:id="651"/>
    <w:bookmarkStart w:name="z838" w:id="6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направлении на повышение квалификации</w:t>
      </w:r>
    </w:p>
    <w:bookmarkEnd w:id="652"/>
    <w:p>
      <w:pPr>
        <w:spacing w:after="0"/>
        <w:ind w:left="0"/>
        <w:jc w:val="both"/>
      </w:pPr>
      <w:bookmarkStart w:name="z839" w:id="653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</w:t>
      </w:r>
    </w:p>
    <w:bookmarkEnd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подготовки, переподготовки и повышения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квалификации государственных служащих, утвержденными постановлением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15 марта 2018 года № 125,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Направить 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 образования, местонахождение)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"___" ____________ 20___ года по "___" ___________ 20___года на семинар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повышения квалификации по теме ________________________, с выплатой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тему семинара) командировочных расходов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план по переподготовке и повышению квалификации на 20__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Настоящий приказ вступает в силу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8.1.12</w:t>
            </w:r>
          </w:p>
        </w:tc>
      </w:tr>
    </w:tbl>
    <w:bookmarkStart w:name="z841" w:id="6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 (решение) о направлении на повышение квалификации</w:t>
      </w:r>
    </w:p>
    <w:bookmarkEnd w:id="654"/>
    <w:bookmarkStart w:name="z842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№_______</w:t>
      </w:r>
    </w:p>
    <w:bookmarkEnd w:id="655"/>
    <w:bookmarkStart w:name="z843" w:id="6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направлении на повышение квалификации</w:t>
      </w:r>
    </w:p>
    <w:bookmarkEnd w:id="656"/>
    <w:p>
      <w:pPr>
        <w:spacing w:after="0"/>
        <w:ind w:left="0"/>
        <w:jc w:val="both"/>
      </w:pPr>
      <w:bookmarkStart w:name="z844" w:id="657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</w:t>
      </w:r>
    </w:p>
    <w:bookmarkEnd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службе Республики Казахстан", Правилами подготовки, переподготовки и повышения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квалификации государственных служащих,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15 марта 2018 года № 125: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Направить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 образования, местонахождение)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"___" ____________ 20___ года по "___" ___________ 20___года на семинар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повышения квалификации по теме 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тему семинара)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выплатой командировочных расходов в соответствии с законодательством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план по переподготовке и повышению квалификации на 20__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Настоящее распоряжение (решение) вступает в силу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8.1.13</w:t>
            </w:r>
          </w:p>
        </w:tc>
      </w:tr>
    </w:tbl>
    <w:bookmarkStart w:name="z846" w:id="6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Приказ о направлении на переподготовку</w:t>
      </w:r>
    </w:p>
    <w:bookmarkEnd w:id="658"/>
    <w:bookmarkStart w:name="z847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№_______</w:t>
      </w:r>
    </w:p>
    <w:bookmarkEnd w:id="659"/>
    <w:bookmarkStart w:name="z848" w:id="6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направлении на переподготовку</w:t>
      </w:r>
    </w:p>
    <w:bookmarkEnd w:id="660"/>
    <w:p>
      <w:pPr>
        <w:spacing w:after="0"/>
        <w:ind w:left="0"/>
        <w:jc w:val="both"/>
      </w:pPr>
      <w:bookmarkStart w:name="z849" w:id="661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</w:t>
      </w:r>
    </w:p>
    <w:bookmarkEnd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службе Республики Казахстан", Правилами подготовки, переподготовки и повышения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квалификации государственных служащих,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15 марта 2018 года № 125,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Направить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 образования, местонахождение)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"___" ____________ 20___ года по "___" _______ 20___года на курсы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переподготовки по теме 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тему курсов переподготовки)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выплатой командировочных расходов в соответствии с законодательством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план по переподготовке и повышению квалификации на 20___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Настоящий приказ вступает в силу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8.1.13</w:t>
            </w:r>
          </w:p>
        </w:tc>
      </w:tr>
    </w:tbl>
    <w:bookmarkStart w:name="z851" w:id="6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 (решение) о направлении на переподготовку</w:t>
      </w:r>
    </w:p>
    <w:bookmarkEnd w:id="662"/>
    <w:bookmarkStart w:name="z852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№_______</w:t>
      </w:r>
    </w:p>
    <w:bookmarkEnd w:id="663"/>
    <w:bookmarkStart w:name="z853" w:id="6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направлении на переподготовку</w:t>
      </w:r>
    </w:p>
    <w:bookmarkEnd w:id="664"/>
    <w:p>
      <w:pPr>
        <w:spacing w:after="0"/>
        <w:ind w:left="0"/>
        <w:jc w:val="both"/>
      </w:pPr>
      <w:bookmarkStart w:name="z854" w:id="665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</w:t>
      </w:r>
    </w:p>
    <w:bookmarkEnd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службе Республики Казахстан", Правилами подготовки, переподготовки и повышения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квалификации государственных служащих,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15 марта 2018 года № 125: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Направить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 образования, местонахождение)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"___" ____________ 20___ года по "___" _______ 20___года на курсы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переподготовки по теме 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тему курсов переподготовки)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выплатой командировочных расходов в соответствии с законодательством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план по переподготовке и повышению квалификации на 20___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Настоящее распоряжение (решение) вступает в силу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8.1.14</w:t>
            </w:r>
          </w:p>
        </w:tc>
      </w:tr>
    </w:tbl>
    <w:bookmarkStart w:name="z856" w:id="6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</w:p>
    <w:bookmarkEnd w:id="666"/>
    <w:p>
      <w:pPr>
        <w:spacing w:after="0"/>
        <w:ind w:left="0"/>
        <w:jc w:val="both"/>
      </w:pPr>
      <w:bookmarkStart w:name="z857" w:id="667"/>
      <w:r>
        <w:rPr>
          <w:rFonts w:ascii="Times New Roman"/>
          <w:b w:val="false"/>
          <w:i w:val="false"/>
          <w:color w:val="000000"/>
          <w:sz w:val="28"/>
        </w:rPr>
        <w:t>
      Уважаемый (ая)__________________!</w:t>
      </w:r>
    </w:p>
    <w:bookmarkEnd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государственной службе Республики Казахстан"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уведомляю Вас, что в связи с _____________ занимаемая Вами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будет сокращена.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Ознакомлен (а) __________________ _________________ (подпись) (дата)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8.1.15</w:t>
            </w:r>
          </w:p>
        </w:tc>
      </w:tr>
    </w:tbl>
    <w:bookmarkStart w:name="z859" w:id="6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</w:p>
    <w:bookmarkEnd w:id="668"/>
    <w:p>
      <w:pPr>
        <w:spacing w:after="0"/>
        <w:ind w:left="0"/>
        <w:jc w:val="both"/>
      </w:pPr>
      <w:bookmarkStart w:name="z860" w:id="669"/>
      <w:r>
        <w:rPr>
          <w:rFonts w:ascii="Times New Roman"/>
          <w:b w:val="false"/>
          <w:i w:val="false"/>
          <w:color w:val="000000"/>
          <w:sz w:val="28"/>
        </w:rPr>
        <w:t>
      Уважаемый (ая)_________________________!</w:t>
      </w:r>
    </w:p>
    <w:bookmarkEnd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государственной службе Республики Казахстан" в связи с изменением структуры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отсутствием равнозначной ранее занимаемой Вами должности, соответствующей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ранее исполняемым Вами должностным полномочиям Вам предлагается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 в соответствии с Вашей квалификацией.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Ознакомлен (а) ___________ _______________ (подпись) (дата)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8.1.16</w:t>
            </w:r>
          </w:p>
        </w:tc>
      </w:tr>
    </w:tbl>
    <w:bookmarkStart w:name="z862" w:id="6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</w:p>
    <w:bookmarkEnd w:id="670"/>
    <w:p>
      <w:pPr>
        <w:spacing w:after="0"/>
        <w:ind w:left="0"/>
        <w:jc w:val="both"/>
      </w:pPr>
      <w:bookmarkStart w:name="z863" w:id="671"/>
      <w:r>
        <w:rPr>
          <w:rFonts w:ascii="Times New Roman"/>
          <w:b w:val="false"/>
          <w:i w:val="false"/>
          <w:color w:val="000000"/>
          <w:sz w:val="28"/>
        </w:rPr>
        <w:t>
      Уважаемый (ая)________________________!</w:t>
      </w:r>
    </w:p>
    <w:bookmarkEnd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государственной службе Республики Казахстан" во вновь образованном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государственном органе в _______________________ Вам предлагается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 в соответствии с Вашей квалификацией.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Ознакомлен (а) __________________ ____________ (подпись) (дата)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8.1.17</w:t>
            </w:r>
          </w:p>
        </w:tc>
      </w:tr>
    </w:tbl>
    <w:bookmarkStart w:name="z865" w:id="6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Приказ об утверждении Плана стажировки</w:t>
      </w:r>
    </w:p>
    <w:bookmarkEnd w:id="672"/>
    <w:bookmarkStart w:name="z866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№_______</w:t>
      </w:r>
    </w:p>
    <w:bookmarkEnd w:id="673"/>
    <w:bookmarkStart w:name="z867" w:id="6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утверждении Плана стажировки</w:t>
      </w:r>
    </w:p>
    <w:bookmarkEnd w:id="674"/>
    <w:p>
      <w:pPr>
        <w:spacing w:after="0"/>
        <w:ind w:left="0"/>
        <w:jc w:val="both"/>
      </w:pPr>
      <w:bookmarkStart w:name="z868" w:id="675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стажировок административных государственных</w:t>
      </w:r>
    </w:p>
    <w:bookmarkEnd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служащих, утвержденных приказом Председателя Агентства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делам государственной службы и противодействию коррупции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20 января 2017 года № 12,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Утвердить прилагаемый План стажировки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Службе управления персоналом организовать стажировку государственного служащего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отечество, должность, в какой государственный 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организацию, дату планируемой стажировки)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Настоящий приказ вступает в силу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инициалы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"__"______ 20__ года</w:t>
            </w:r>
          </w:p>
        </w:tc>
      </w:tr>
    </w:tbl>
    <w:bookmarkStart w:name="z871" w:id="6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стажировки на 20 ___год</w:t>
      </w:r>
    </w:p>
    <w:bookmarkEnd w:id="676"/>
    <w:p>
      <w:pPr>
        <w:spacing w:after="0"/>
        <w:ind w:left="0"/>
        <w:jc w:val="both"/>
      </w:pPr>
      <w:bookmarkStart w:name="z872" w:id="677"/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</w:t>
      </w:r>
    </w:p>
    <w:bookmarkEnd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Полное наименование занимаемой должности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 указанием государственного органа)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начала стажировки (день, 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окончания стажировки (день, 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дней стажировки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принимающего государственного органа/организации с указанием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адреса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(-ых) подразделения (-ий) принимающего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органа/организации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Цель (-и) стажировки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 должность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структурного подразделения (лица, замещающего его) или иного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направляющего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"Согласовано"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наличии), должность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службы управления персоналом (лица, замещающего его) направляющей стороны)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"Согласовано"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 должность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структурного подразделения (лица, замещающего его) принимающей стороны)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"Согласовано" _________________ _______________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 должность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службы управления персоналом (лица, замещающего его) принимающей стороны)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"Ознакомлен"_________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 стажера)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Оценка стажировки: _________(успешно/неуспешно).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Причины неуспешной стажировки: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должность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лица, оценившего стажера)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"__"______ 20___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8.1.17</w:t>
            </w:r>
          </w:p>
        </w:tc>
      </w:tr>
    </w:tbl>
    <w:bookmarkStart w:name="z874" w:id="6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 (решение) об утверждении Плана стажировки</w:t>
      </w:r>
    </w:p>
    <w:bookmarkEnd w:id="678"/>
    <w:bookmarkStart w:name="z875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№_______</w:t>
      </w:r>
    </w:p>
    <w:bookmarkEnd w:id="679"/>
    <w:bookmarkStart w:name="z876" w:id="6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утверждении Плана стажировки</w:t>
      </w:r>
    </w:p>
    <w:bookmarkEnd w:id="680"/>
    <w:p>
      <w:pPr>
        <w:spacing w:after="0"/>
        <w:ind w:left="0"/>
        <w:jc w:val="both"/>
      </w:pPr>
      <w:bookmarkStart w:name="z877" w:id="681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стажировок административных государственных</w:t>
      </w:r>
    </w:p>
    <w:bookmarkEnd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служащих, утвержденных приказом Председателя Агентства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делам государственной службы и противодействию коррупции от 20 января 2017 года № 12,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Утвердить прилагаемый План стажировки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Службе управления персоналом организовать стажировку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служащего 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отечество, должность, в какой государственный орган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организацию, дату планируемой стажировки 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Настоящее распоряжение (решение) вступает в силу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инициалы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"__"______ 20__ года</w:t>
            </w:r>
          </w:p>
        </w:tc>
      </w:tr>
    </w:tbl>
    <w:bookmarkStart w:name="z880" w:id="6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стажировки на 20 ___год</w:t>
      </w:r>
    </w:p>
    <w:bookmarkEnd w:id="682"/>
    <w:p>
      <w:pPr>
        <w:spacing w:after="0"/>
        <w:ind w:left="0"/>
        <w:jc w:val="both"/>
      </w:pPr>
      <w:bookmarkStart w:name="z881" w:id="683"/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</w:t>
      </w:r>
    </w:p>
    <w:bookmarkEnd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Полное наименование занимаемой должности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 указанием государственного органа)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начала стажировки (день, 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окончания стажировки (день, 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дней стажировки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принимающего государственного органа/организации с указанием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адреса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(-ых) подразделения (-ий) принимающего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органа/организации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Цель (-и) стажировки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 должность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структурного подразделения (лица, замещающего его) или иного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направляющего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"Согласовано"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наличии), должность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службы управления персоналом (лица, замещающего его) направляющей стороны)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"Согласовано"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 должность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структурного подразделения (лица, замещающего его) принимающей стороны)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"Согласовано"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 должность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службы управления персоналом (лица, замещающего его) принимающей стороны)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"Ознакомлен"__________________________________________________________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 стажера)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Оценка стажировки: _________(успешно/неуспешно).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Причины неуспешной стажировки: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 ________________________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должность (подпись)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оценившего стажера)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Основания к прочим документам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8.2.18</w:t>
            </w:r>
          </w:p>
        </w:tc>
      </w:tr>
    </w:tbl>
    <w:bookmarkStart w:name="z883" w:id="6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материальной помощи</w:t>
      </w:r>
    </w:p>
    <w:bookmarkEnd w:id="6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фамилия, инициалы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или должностного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имеющего право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государственную должность)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</w:tbl>
    <w:bookmarkStart w:name="z885" w:id="6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685"/>
    <w:p>
      <w:pPr>
        <w:spacing w:after="0"/>
        <w:ind w:left="0"/>
        <w:jc w:val="both"/>
      </w:pPr>
      <w:bookmarkStart w:name="z886" w:id="686"/>
      <w:r>
        <w:rPr>
          <w:rFonts w:ascii="Times New Roman"/>
          <w:b w:val="false"/>
          <w:i w:val="false"/>
          <w:color w:val="000000"/>
          <w:sz w:val="28"/>
        </w:rPr>
        <w:t>
      В связи ________________________ прошу оказать мне материальную помощь.</w:t>
      </w:r>
    </w:p>
    <w:bookmarkEnd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причину)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8.2.19</w:t>
            </w:r>
          </w:p>
        </w:tc>
      </w:tr>
    </w:tbl>
    <w:bookmarkStart w:name="z888" w:id="6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Служебная записка о сверхурочной работе</w:t>
      </w:r>
    </w:p>
    <w:bookmarkEnd w:id="6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фамилия, инициалы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или должностного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имеющего право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государственную должность)</w:t>
            </w:r>
          </w:p>
        </w:tc>
      </w:tr>
    </w:tbl>
    <w:bookmarkStart w:name="z890" w:id="6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Служебная записка</w:t>
      </w:r>
    </w:p>
    <w:bookmarkEnd w:id="688"/>
    <w:p>
      <w:pPr>
        <w:spacing w:after="0"/>
        <w:ind w:left="0"/>
        <w:jc w:val="both"/>
      </w:pPr>
      <w:bookmarkStart w:name="z891" w:id="689"/>
      <w:r>
        <w:rPr>
          <w:rFonts w:ascii="Times New Roman"/>
          <w:b w:val="false"/>
          <w:i w:val="false"/>
          <w:color w:val="000000"/>
          <w:sz w:val="28"/>
        </w:rPr>
        <w:t>
      В связи со служебной необходимостью</w:t>
      </w:r>
    </w:p>
    <w:bookmarkEnd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(основание)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77 Трудового кодекса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 Республики Казахстан "О государственной службе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Казахстан" прошу привлечь к сверхурочной работе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"___"_________ ____ года с ____ часов по ____ часов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Согласие (заявление) служащего на сверхурочную работу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"__"________20___ года прилагается.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8.2.20</w:t>
            </w:r>
          </w:p>
        </w:tc>
      </w:tr>
    </w:tbl>
    <w:bookmarkStart w:name="z893" w:id="6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Служебная записка о работе в выходной (праздничный) день</w:t>
      </w:r>
    </w:p>
    <w:bookmarkEnd w:id="6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фамилия, инициалы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или должностного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имеющего право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государственную должность)</w:t>
            </w:r>
          </w:p>
        </w:tc>
      </w:tr>
    </w:tbl>
    <w:bookmarkStart w:name="z895" w:id="6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Служебная записка</w:t>
      </w:r>
    </w:p>
    <w:bookmarkEnd w:id="691"/>
    <w:p>
      <w:pPr>
        <w:spacing w:after="0"/>
        <w:ind w:left="0"/>
        <w:jc w:val="both"/>
      </w:pPr>
      <w:bookmarkStart w:name="z896" w:id="692"/>
      <w:r>
        <w:rPr>
          <w:rFonts w:ascii="Times New Roman"/>
          <w:b w:val="false"/>
          <w:i w:val="false"/>
          <w:color w:val="000000"/>
          <w:sz w:val="28"/>
        </w:rPr>
        <w:t>
      В связи со служебной необходимостью ______________________________________</w:t>
      </w:r>
    </w:p>
    <w:bookmarkEnd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(основание)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 Трудового кодекса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 Республики Казахстан "О государственной службе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Казахстан" прошу привлечь к работе в выходной (праздничный) день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"___"_________ ___ года с ____ часов по ____ часов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Согласие (заявление) служащего на работу в выходной (праздничный) день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"__" ________20___ года прилагается.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8.2.21</w:t>
            </w:r>
          </w:p>
        </w:tc>
      </w:tr>
    </w:tbl>
    <w:bookmarkStart w:name="z898" w:id="6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Согласие служащего на сверхурочную работу</w:t>
      </w:r>
    </w:p>
    <w:bookmarkEnd w:id="6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фамилия, инициалы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или должностного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имеющего право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государственную должность)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 служащего)</w:t>
            </w:r>
          </w:p>
        </w:tc>
      </w:tr>
    </w:tbl>
    <w:bookmarkStart w:name="z900" w:id="6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Согласие</w:t>
      </w:r>
    </w:p>
    <w:bookmarkEnd w:id="694"/>
    <w:p>
      <w:pPr>
        <w:spacing w:after="0"/>
        <w:ind w:left="0"/>
        <w:jc w:val="both"/>
      </w:pPr>
      <w:bookmarkStart w:name="z901" w:id="695"/>
      <w:r>
        <w:rPr>
          <w:rFonts w:ascii="Times New Roman"/>
          <w:b w:val="false"/>
          <w:i w:val="false"/>
          <w:color w:val="000000"/>
          <w:sz w:val="28"/>
        </w:rPr>
        <w:t>
      Я, __________________________________________________________, не возражаю</w:t>
      </w:r>
    </w:p>
    <w:bookmarkEnd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выйти на работу в сверхурочное время "__" _______ 20__года с __ часов по __ часов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77 Трудового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статьи 32 Закона Республики Казахстан "О государственной службе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8.2.22</w:t>
            </w:r>
          </w:p>
        </w:tc>
      </w:tr>
    </w:tbl>
    <w:bookmarkStart w:name="z903" w:id="6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Согласие служащего на работу в выходной (праздничный день)</w:t>
      </w:r>
    </w:p>
    <w:bookmarkEnd w:id="6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фамилия, инициалы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или должностного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имеющего право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государственную должность)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 служащего)</w:t>
            </w:r>
          </w:p>
        </w:tc>
      </w:tr>
    </w:tbl>
    <w:bookmarkStart w:name="z905" w:id="6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Согласие</w:t>
      </w:r>
    </w:p>
    <w:bookmarkEnd w:id="697"/>
    <w:p>
      <w:pPr>
        <w:spacing w:after="0"/>
        <w:ind w:left="0"/>
        <w:jc w:val="both"/>
      </w:pPr>
      <w:bookmarkStart w:name="z906" w:id="698"/>
      <w:r>
        <w:rPr>
          <w:rFonts w:ascii="Times New Roman"/>
          <w:b w:val="false"/>
          <w:i w:val="false"/>
          <w:color w:val="000000"/>
          <w:sz w:val="28"/>
        </w:rPr>
        <w:t>
      Я, _______________________________________________________________________,</w:t>
      </w:r>
    </w:p>
    <w:bookmarkEnd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возражаю выйти на работу 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выходной (праздничный) день "__" _______ 20__года с __ часов по __ часов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 Трудового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статьи 32 Закона Республики Казахстан "О государственной службе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