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210b" w14:textId="47c2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по составлению балансов ресурсов и использования основных продуктов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11 октября 2016 года № 237. Зарегистрирован в Министерстве юстиции Республики Казахстан 10 ноября 2016 года № 14410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«О государственной статистике» и подпунктом 258) 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 балансов ресурсов и использования основных продуктов сельского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статистики производства и окружающей среды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информационно-правовой системе «Әділет»;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направление в печатном и электронном виде в течение десяти календарных дней со дня государственной регистрации приказа в Республиканское государственное предприятие на праве хозяйственного ведения «Республиканский центр правовой информации» для включения в Эталонный контрольный банк нормативных правовых актов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Комитета по статистике Министерства национальной экономики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статистики производства и окружающей среды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(Орунханов К.К.).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Комитета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Министерства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Айдапкелов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статистике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национальной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октября 2016 года № 237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по составлению балансов ресурсов и использования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основных продуктов сельского хозяйства  Глава 1. Общие положения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Методика по составлению балансов ресурсов и использования основных продуктов сельского хозяйства (далее – Методика) относится к статистической методологии, формируемой в соответствии с международными стандартами и утверждаемой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«О государственной статистике» (далее – Закон).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применяется Комитетом по статистике Министерства национальной экономики Республики Казахстан при формировании ежегодных балансов ресурсов и использования основных продуктов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Методика устанавливает форму построения балансов ресурсов и использования основных продуктов сельского хозяйства, особенности формирования отдельных статей балансов на основе данных общегосударственных статистических наблюдений, административных данных, экспертных оценок.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Методика разработана с учетом рекомендаций Экономического совета Содружества Независимых Государств, изложенных в «Методике расчетов и формы совместных балансов важнейших видов продовольствия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 – участников СНГ» (2012 год) (далее – Методика СНГ) и «Положении о порядке формирования балансов важнейших видов продовольствия государств – участников СНГ» (2013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настоящей Методике используются следующие понятия и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переработка на продовольственные цели – количество продукции, использованное для производства производных пищевых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балансы ресурсов и использования основных продуктов сельского хозяйства – система статистических показателей, характеризующих источники формирования ресурсов основных видов сельскохозяйственной продукции, сырья и продовольствия и их использование;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запасы – остатки продукции на начало и конец отчетного года у производителей, переработчиков, импортеров, экспортеров, прочих предприятий оптовой и розничной торговли, транспортных и складских предприятий, в хозяйствах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производственное потребление – расход продукции на внутреннее использование (на посевные цели, на корм скоту и птице, выпойку молодняка, на инкубацию);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производство – объем произведенной продукции, предназначенной для реализации, а также собственного производственного или конечного потребления производителями;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прочее промышленное использование – количество продукции, переданной в переработку на непищевые цели, а также использованной для научно-исследовательских и других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потери – количество продукции, изъятой из реализации и забракованной для потребления, в результате порчи в ходе транспортировки, переработки, хранения или упаковки;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возможное личное потребление населением – расчетное количество продуктов, потребленное в пищу во всех формах за отчетный год. </w:t>
      </w:r>
    </w:p>
    <w:bookmarkEnd w:id="3"/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Порядок формирования балансов ресурсов и использования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
основных продуктов сельского хозяйства 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Балансы ресурсов и использования основных продуктов сельского хозяйства (далее – балансы) составляются ежегодно, за календарный год в целом по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Информационной базой при составлении балансов являются данные, полученные по результатам общегосударственных и ведомственных статистических наблюдений, сведения из административных источников, экспертные оценки и экономические расчеты.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Балансы рассчитываются по следующим группам продуктов: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зерно;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продукты переработки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картофель и продукты его переработки;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овощи, бахчевые культуры и продукты их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фрукты, виноград и продукты их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сахарная свекла;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семена подсолнечника;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мясо и мясопродукты;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молоко и молочные продукты;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яйца и яйцепродукты;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сахар;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растительное масло и маслосодержащие продукты;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рыба и рыбопродукты.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 вышеперечисленным группам продуктов балансы составляются в тысячах тонн, кроме баланса яиц и яйцепродуктов, который составляется в миллионах штук.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Каждый баланс состоит из отдельных статей баланса, сгруппированных в две части: ресурсную и распределительную. В ресурсной части отражаются основные источники поступления. В распределительной части указываются основные направления использования. Перечень статей баланса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отдельных продуктов сельского хозяйства некоторые статьи баланса не формируются.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расчета балансов ресурсов и использования основных продуктов сельского хозяйства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Особенности формирования отдельных статей балансов 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формировании статей «Запасы на начало года» и «Запасы на конец года» учитываются запасы продукции в виде сельскохозяйственного сырья и продуктов переработки в пересчете на сырье у сельхозпроизводителей, перерабатывающих предприятий, торговых и других организаций, а также оцениваются запасы у населения. При формировании данных статей используются имеющиеся общегосударственные и ведомственные статистические данные и административные данные, а также экспертные оценки. Запасы на начало отчетного года равны запасам на конец предыдущего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Статья «Производство» формируется из следующих статистических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балансу зерна – валовой сбор зерновых и бобовых культур во всех категориях хозяйств (в весе после доработки);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балансу продуктов переработки зерна – производство муки и крупы;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балансу картофеля и продуктов его переработки – валовой сбор картофеля во всех категориях хозяйств;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балансу овощей, бахчевых культур и 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переработки – валовой сбор овощей и бахчевых культур во всех категориях хозяйств;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балансу фруктов, винограда и продуктов их переработки – валовой сбор семечковых и косточковых культур, винограда, цитрусовых и ягодных культур, орехов во всех категориях хозяйств;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балансу сахарной свеклы – валовой сбор сахарной свеклы во всех категориях хозяйств (в весе после доработки);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балансу семян подсолнечника – валовой сбор семян подсолнечника во всех категориях хозяйств (в весе после доработки);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балансу мяса и мясопродуктов – забой в хозяйствах или реализация на убой скота и птицы во всех категориях хозяйств (в убойном весе);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балансу молока и молочных продуктов – надой молока всех видов во всех категориях хозяйств;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балансу яиц и яйцепродуктов – производство яиц всех видов во всех категориях хозяйств;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балансу сахара – производство сахара;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балансу растительного масла и маслосодержащих продуктов – производство растительного масла;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балансу рыбы и рыбопродуктов – улов рыбы и других водных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статье «Импорт» учитываются все виды продукции, ввезенной в страну из-за рубежа, в соответствии с перечнем отдельных видов продукции для расчета статей «Импорт» и «Экспорт» в балансе соответствующего вида продовольствия, приведенным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Импортная продукция учитывается в виде сырья или продуктов переработки в пересчете на сырье. Пересчет продуктов переработки в первичные продукты производится с использованием коэффициентов перевода основных продуктов питания в исходный продукт, применяемых в Республике Казахстан, которые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При формировании статьи используются административные данные, данные общегосударственных статистических наблюдений.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данной статьи дополнительно формируется информация о ввозе продукции из стран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статье «Производственное потребление» отражается объем продукции, использованной на внутрихозяйственные нужды, например: расход на семена, на корм скоту и птице, использование молока на выпойку молодняка, расход яиц для возобновления поголовья птицы.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расчете данных о расходе сельскохозяйственных культур на посевные цели используются статистические данные о посевных площадях этих культур и средних нормах высева отдельных видов на 1 гектар посевных площадей. Для зерновых и бобовых культур норма высева принимается 1-2 центнера на гектар, для картофеля 30-35 центнеров на гектар, для овощных и бахчевых культур 2-2,5 центнера на гектар.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использования сельскохозяйственных продуктов на корм скоту и птице используются официальные статистические данные о поголовье сельскохозяйственных животных (крупного рогатого скота, с выделением молодняка, лошадей, верблюдов, овец и коз, свиней и птицы) на начало и конец года, на основании которых рассчитывается среднегодовое поголовье. Среднегодовое поголовье отдельных видов скота и птицы пересчитывается в условное поголовье с использованием коэффициентов перевода скота и птицы в условную голову, приведенных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Затем с использованием зоотехнических норм потребления сельскохозяйственных продуктов на корм на одну условную голову определяется производственное потребление. Норма годового расхода на корм на одну условную голову зерновых и бобовых культур принимается 320-400 кг, продуктов переработки зерна – 40-42 кг, картофеля – 100-115 кг, овощей и бобовых культур – 25-30 кг. При возникновении нераспределенного объема после подсчета всех статей баланса зерна, данная статья выступает как балансирующая, и рассчитывается как разница между имеющимися ресурсами с одной стороны и статьями использования с другой.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балансе молока и молочных продуктов при формировании статьи «Производственное потребление» используются данные общегосударственных статистических наблюдений и расчетные данные о расходе молока на выпойку молодняка.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балансе яиц и яйцепродуктов расход яиц на инкубацию и на корм рассчитывается по динамике последних лет о доле таких яиц в общих ресурсах. Используются также другие источники данных при наличии.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балансах семян подсолнечника, сахарной свеклы, рыбы и рыбопродуктов производственное потребление рассчитывается по динамике последних лет о доле в общих ресурсах. Используются также другие источники данных при наличии.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Статья «Переработка на продовольственные цели» рассчитывается для зерна, подсолнечника и сахарной свеклы. Для формирования статьи используются данные статистики промышленности о производстве продуктов, содержащих вышеуказанное сырье, и коэффициенты перевода основных продуктов питания в исходный продукт, применяемые в Республике Казахстан, которые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Для баланса зерна используются данные по производству муки, крупы и риса. Для баланса семян подсолнечника используются данные по производству подсолнечного масла. В балансе сахарной свеклы данная статья является балансирующей и рассчитывается как разница между имеющимися ресурсами с одной стороны и производственным потреблением, потерями и экспортом с другой. В балансе семян подсолнечника при возникновении нераспределенного объема данная статья также выступает в качестве балансирующей.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статье «Прочее промышленное использование» отражаются данные по расходу сельскохозяйственных продуктов на производство непищевых производных продуктов, например: солода, спирта, пива, биоэтанола, вина, кормов для животных, медицинских препаратов. В данной статье также учитывается использование в научно-исследовательских и других целях. При формировании статьи используются данные статистики промышленности о производстве продуктов, содержащих соответствующее сырье, и коэффициенты перевода основных продуктов питания в исходный продукт, применяемые в Республике Казахстан, которые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При отсутствии информации данные по статье оцениваются по сложившейся динамике последних лет о доле прочего промышленного использования в общих ресурсах.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статье «Потери» отражаются потери продукции при транспортировке и хранении на всех стадиях от производства до реализации. При этом в данную статью не включаются потери, возникающие на разных этапах производственного процесса и являющиеся неотъемлемой частью процесса производства, например: при молотьбе, веянии и сушке зерна в хозяйстве, перевозке его между полем, молотильней, сушильней, амбаром или складским помещением. Объемы по данной статье оцениваются по сложившейся многолетней динамике удельного веса потерь в ресурсах. Допускается использование данной статьи как балансирующей.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статье «Экспорт» учитываются все виды продукции, вывезенной за пределы страны, в соответствии с перечнем отдельных видов продукции для расчета статей «Импорт» и «Экспорт» в балансе соответствующего вида продовольствия, приведенным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Экспортная продукция учитывается в виде сырья или продуктов переработки в пересчете на сырье. Пересчет продуктов переработки в первичные продукты производится с использованием коэффициентов перевода основных продуктов питания в исходный продукт, применяемых в Республике Казахстан, которые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При формировании статьи используются административные данные, данные общегосударственных статистических наблюдений.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данной статьи дополнительно формируется информация о вывозе продукции в страны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статье «Возможное личное потребление населением» отражаются возможные объемы потребления населением основных продуктов питания, включая продукты собственного производства в хозяйстве, приобретенные в розничной торговой сети и организациях общественного питания, на рынках, а также продуктов, потребленных в санаторно-курортных и оздоровительных организациях, детских оздоровительных лагерях и других организациях социального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отражаются данные как по первичным продуктам, так и по продуктам их переработки.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балансе ресурсов и использования зерна статья «Возможное личное потребление населением» включает зерновые и зернобобовые культуры, без продуктов переработки зерна. Включается только зерно, которое потреблено в домашних хозяйствах в сыром виде, и не включается зерно, потребленное в переработанном виде (мука, крупа, макаронные и мучные кондитерские изделия).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балансе ресурсов и использования продуктов переработки зерна статья «Возможное личное потребление населением» включает следующие виды продукции в пересчете на муку: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мука (пшеничная, пшенично-ржаная, ржаная, кукурузная и другая), крупа (пшено, гречневая, перловая, овсяная, манная, кукурузная, рисовая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хлеб и хлебобулочные изделия (хлеб пшеничный, ржаной и прочий, бараночные изделия, сдобные хлебобулочные изделия, сухари, хрустящие хлебцы, пирожки и другое);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мучные кондитерские изделия;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макаронные изделия;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пищевые концентраты (сухие продукты детского питания на злаковой основе, мучная смесь для кексов, панировочные сухари и прочее).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Путем суммирования данных, полученных по статье «Возможное личное потребление населением» в балансе ресурсов и использования зерна и балансе ресурсов и использования продуктов переработки зерна формируется показатель «Возможного личного потребления населением хлеба и хлебных продуктов».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балансе ресурсов и использования картофеля и продуктов его переработки статья «Возможное личное потребление населением» включает следующие виды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картофель свежий;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полуфабрикаты (картофельные крекеры, картофельные хлопья, картофельная крупка (сухое пюре), хрустящий картофель в ломтиках и соломкой, быстрозамороженные продукты из картофеля, картофельный крахмал) в пересчете на свежий картофель.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балансе ресурсов и использования овощей, бахчевых культур и продуктов их переработки статья «Возможное личное потребление населением» включает следующие виды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овощи свежие и бахчевые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овощные консервы, соки, томатная продукция, сухие и быстрозамороженные овощи в пересчете на свежие;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квашеные, маринованные и соленые овощи и бахчевые в пересчете на свежие.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балансе ресурсов и использования фруктов, винограда и продуктов их переработки статья «Возможное личное потребление населением» включает следующие виды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семечковые, косточковые, орехоплодные, субтропические культуры, ягоды, цитрусовые и виноград в свежем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продукты переработки, пересчитанные на свежие (фруктовые консервы, варенье, джемы, сухие фрукты, быстрозамороженные плоды и ягоды).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балансе ресурсов и использования мяса и мясопродуктов статья «Возможное личное потребление населением» включает следующие виды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мясо различных видов животных (говядина, свинина, баранина, козлятина, мясо кроликов, оленина, конина, верблюжатина, мясо птицы и другие виды мяса);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колбасные изделия, мясные и мясорастительные консервы, котлеты, пельмени, замороженные мясные блюда и другие в пересчете на мясо;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субпродукты первой категории (печень, мозги, сердце, мясокостный хвост крупного и мелкого рогатого скота) в физическом весе;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субпродукты второй категории (рубец, желудок, легкие, головы, селезенка, вымя и т.д.) в физическом весе;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жиры животные пищевые в пересчете на жир-сырец.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балансе ресурсов и использования молока и молочных продуктов статья «Возможное личное потребление населением» включает следующие виды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молоко всех видов в физическом весе;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молочные продукты (масло сливочное животное), сыр жирный, включая брынзу, сыр плавленый, молочные консервы, сухие молокопродукты, цельномолочная продукция и другое в пересчете на молоко.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балансе ресурсов и использования яиц и яйцепродуктов статья «Возможное личное потребление населением» включает следующие виды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яйца всех видов домашней птицы;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яичный порошок и меланж в пересчете на яйца.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балансе ресурсов и использования сахара статья «Возможное личное потребление населением» включает следующие виды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сахар;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пищевые концентраты (сухие кисели, муссы, желе, пудинги, полуфабрикаты мучных изделий, сухие продукты детского питания) в пересчете на сахар;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кондитерские изделия, содержащие сахар, в пересчете на сахар;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безалкогольные напитки (безалкогольные газированные напитки с содержанием сахара более 10 %, квас, сиропы) в пересчете на сахар;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варенья, джемы, фруктово-ягодные консервы и другие продукты в пересчете на сахар.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балансе ресурсов и использования растительного масла и маслосодержащих продуктов статья «Возможное личное потребление населением» включает следующие виды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масло растительное;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маргарин, маргариновая продукция в пересчете на масло.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балансе ресурсов и использования рыбы и рыбопродуктов статья «Возможное личное потребление населением» включает следующие виды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живая рыба, свежая или охлажденная, мороженая;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филе рыбное и прочее мясо рыбы (включая фарш);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ракообразные живые, свежие, охлажденные, мороженые, сушеные, соленые или в рассоле в пересчете на рыбу;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моллюски живые, свежие, охлажденные, мороженые, сушеные, соленые или в рассоле в пересчете на рыбу;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водные беспозвоночные, отличные от ракообразных и моллюсков, живые, свежие, охлажденные, мороженые, сушеные, соленые или в рассоле в пересчете на рыбу;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готовая или консервированная рыба в пересчете на рыбу;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икра осетровых и ее заменители, изготовленные из икринок рыбы, в пересчете на рыбу;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готовые или консервированные ракообразные, моллюски и прочие водные беспозвоночные в пересчете на рыбу.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балансах большинства видов сельскохозяйственных продуктов статья «Возможное личное потребление населением» является балансирующей. Она рассчитывается как разность между всеми ресурсными статьями баланса и всеми расходными статьями и используется для оценки потребления продуктов питания в расчете на душу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Сумма статей ресурсной части баланса равняется сумме статей его распределительной части. При невозможности приведения баланса в равновесие, допускается указание статистического расхождения.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На основании сформированных балансов определяется показатель возможного потребления на душу населения основных продуктов питания, который рассчитывается как отношение данных по статье «Возможное личное потребление населением» в отчетном году к среднегодовой численности населения за этот же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оценки качества сформированного показателя возможного потребления на душу населения проводится сравнительный анализ с данными о потреблении соответствующих видов продовольственных товаров на душу населения по данным статистики обследований домашних хозяйств. 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по составлению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балансов ресурсов и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основных продуктов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 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Перечень статей баланса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I. Ресурсы: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Запасы на начало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II. Использование: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Производственное потребление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 корм скоту и птице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 посевные цели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 инкубацию (яйца)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Переработка на продовольственные цели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Прочее промышленное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Потери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Возможное личное потребление населением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Запасы на конец года </w:t>
      </w:r>
    </w:p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по составлению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балансов ресурсов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использования основных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продуктов сельского хозяйства </w:t>
      </w:r>
    </w:p>
    <w:bookmarkEnd w:id="10"/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Порядок расчета балансов ресурсов и использования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продуктов сельского хозяйства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7"/>
        <w:gridCol w:w="1263"/>
        <w:gridCol w:w="7350"/>
      </w:tblGrid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баланса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строки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Порядок расчета, источники данных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Зерно, тыс. тонн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Ресурсы: 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баланса за предыдущий год из статьи «Запасы на конец года»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данным сельскохозяйственной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весе после доработки)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административным данным и данным статистики взаимной торговли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стр.01 + стр.02 + стр.03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Использование: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потребление в том числе: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стр.06 + стр.07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корм скоту и птице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экспертная оценка по нормам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условную голову скота и птицы; балансирующая статья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посевные цели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экспертная оценка по нормам расхода семян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 га посевной площади </w:t>
            </w:r>
          </w:p>
        </w:tc>
      </w:tr>
      <w:tr>
        <w:trPr>
          <w:trHeight w:val="48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продовольственные цели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данным статистики промышленности, продукты переработки пересчитываются в зерно по соответствующим коэффициентам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 промышленное использование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данным статистики промышленности, продукты переработки пересчитываются в зерно по соответствующим коэффициентам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 оценка по доле в ресурсах по динамике прошлых лет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административным данным и данным статистики взаимной торговли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Возможное личное потребление населением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балансирующая статья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стр.04 – стр.05 – стр.08 – стр.09 – стр.10 – стр.11 – стр.14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возможное потребление на душу населения, кг/год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данных стр.12 к среднегодовой численности населения, с переводом в кг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конец года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данным сельскохозяйственной статистики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переработки зерна, тыс. тонн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Ресурсы: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баланса за предыдущий год из статьи «Запасы на конец года»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данным статистики промышленности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административным данным и данным статистики взаимной торговли, продукты переработки пересчитываются в муку по соответствующим коэффициентам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стр.01 + стр.02 + стр.03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Использование: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потребление в том числе: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стр.06 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корм скоту и птице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 оценка по нормам расхода на 1 условную голову скота и птицы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 оценка по доле в ресурсах по динамике прошлых лет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административным данным и данным статистики взаимной торговли, продукты переработки пересчитываются в муку по соответствующим коэффициентам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Возможное личное потребление населением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балансирующая статья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стр.04 – стр.05 – стр.07 – стр.08 – стр.11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возможное потребление на душу населения, кг/год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данных стр.09 к среднегодовой численности населения, с переводом в кг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конец года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данным статистики промышленности, торговли; продукты переработки пересчитываются в муку по соответствующим коэффициентам; экспертная оценка 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и продукты его переработки, тыс. тонн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Ресурсы: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баланса за предыдущий год из статьи «Запасы на конец года»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данным сельскохозяйственной статистики 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административным данным и данным статистики взаимной торговли, продукты переработки пересчитываются в картофель по соответствующим коэффициентам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стр.01 + стр.02 + стр.03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Использование: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потребление в том числе: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стр.06 + стр.07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корм скоту и птице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 оценка по нормам расхода на 1 условную голову скота и птицы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посевные цели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экспертная оценка по нормам расхода семян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 га посевной площади 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 оценка по доле в ресурсах по динамике прошлых лет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административным данным и данным статистики взаимной торговли, продукты переработки пересчитываются в картофель по соответствующим коэффициентам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Возможное личное потребление населением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балансирующая статья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стр.04 – стр.05 – стр.08 – стр.09 – стр.12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возможное потребление на душу населения, кг/год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данных стр.10 к среднегодовой численности населения, с переводом в кг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конец года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данным сельскохозяйственной статистики, статистики промышленности, торговли; продукты переработки пересчитываются в картофель по соответствующим коэффициентам; экспертная оценка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бахчевые культуры и продукты их переработки, тыс. тонн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Ресурсы: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баланса за предыдущий год из статьи «Запасы на конец года»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данным сельскохозяйственной статистики 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административным данным и данным статистики взаимной торговли, продукты переработки пересчитываются в овощи и бахчевые культуры по соответствующим коэффициентам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стр.01 + стр.02 + стр.03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Использование: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потребление в том числе: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стр.06 + стр.07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корм скоту и птице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 оценка по нормам расхода на 1 условную голову скота и птицы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посевные цели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экспертная оценка по нормам расхода семян на 1 га посевной площади 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 оценка по доле в ресурсах по динамике прошлых лет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административным данным и данным статистики взаимной торговли, продукты переработки пересчитываются в овощи и бахчевые культуры по соответствующим коэффициентам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Возможное личное потребление населением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балансирующая статья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стр.04 – стр.05 – стр.08 – стр.09 – стр.12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возможное потребление на душу населения, кг/год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данных стр.10 к среднегодовой численности населения, с переводом в кг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конец года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данным сельскохозяйственной статистики, статистики промышленности, торговли; продукты переработки пересчитываются в овощи и бахчевые культуры по соответствующим коэффициентам; экспертная оценка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Фрукты, виноград и продукты их переработки, тыс. тонн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Ресурсы: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баланса за предыдущий год из статьи «Запасы на конец года»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данным сельскохозяйственной статистики 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административным данным и данным статистики взаимной торговли, продукты переработки пересчитываются в фрукты и виноград по соответствующим коэффициентам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стр.01 + стр.02 + стр.03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Использование: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 промышленное использование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 оценка по доле в ресурсах по динамике прошлых лет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 оценка по доле в ресурсах по динамике прошлых лет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административным данным и данным статистики взаимной торговли, продукты переработки пересчитываются в фрукты и виноград по соответствующим коэффициентам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Возможное личное потребление населением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балансирующая статья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стр.04 – стр.05 – стр.06 – стр.07 – стр.10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возможное потребление на душу населения, кг/год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данных стр.08 к среднегодовой численности населения, с переводом в кг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конец года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данным сельскохозяйственной статистики, статистики промышленности, торговли; продукты переработки пересчитываются в фрукты и виноград по соответствующим коэффициентам; экспертная оценка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свекла, тыс. тонн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Ресурсы: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данным сельскохозяйственной статистики (в весе после доработки)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административным данным и данным статистики взаимной торговли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стр.01 + стр.02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Использование: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потребление в том числе: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стр.05 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корм скоту и птице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 оценка по доле в ресурсах по динамике прошлых лет</w:t>
            </w:r>
          </w:p>
        </w:tc>
      </w:tr>
      <w:tr>
        <w:trPr>
          <w:trHeight w:val="48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на продовольственные цели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балансирующая статья = стр.03 – стр.04 – стр.07 – стр.08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 оценка по доле в ресурсах по динамике прошлых лет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административным данным и данным статистики взаимной торговли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подсолнечника, тыс. тонн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Ресурсы: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 на начало года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баланса за предыдущий год из статьи «Запасы на конец года»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данным сельскохозяйственной статистики (в весе после доработки)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административным данным и данным статистики взаимной торговли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стр.01 + стр.02 + стр.03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Использование: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потребление в том числе: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стр.06 + стр.07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корм скоту и птице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 оценка по доле в ресурсах по динамике прошлых лет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посевные цели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 оценка по доле в ресурсах по динамике прошлых лет</w:t>
            </w:r>
          </w:p>
        </w:tc>
      </w:tr>
      <w:tr>
        <w:trPr>
          <w:trHeight w:val="48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Переработка на продовольственные цели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данным статистики промышленности, продукты переработки пересчитываются в семена подсолнечника по соответствующим коэффициентам, допускается экспертная оценка; балансирующая статья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 оценка по доле в ресурсах по динамике прошлых лет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административным данным и данным статистики взаимной торговли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Возможное личное потребление населением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балансирующая статья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стр.04 – стр.05 – стр.08 – стр.09 – стр.10 – стр.13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возможное потребление на душу населения, кг/год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данных стр.11 к среднегодовой численности населения, с переводом в кг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конец года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данным сельскохозяйственной статистики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мясопродукты, тыс. тонн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Ресурсы: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баланса за предыдущий год из статьи «Запасы на конец года»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данным сельскохозяйственной статистики (в убойном весе) 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административным данным и данным статистики взаимной торговли, продукты переработки пересчитываются в мясо по соответствующим коэффициентам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стр.01 + стр.02 + стр.03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Использование: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 промышленное использование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 оценка по доле в ресурсах по динамике прошлых лет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 оценка по доле в ресурсах по динамике прошлых лет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административным данным и данным статистики взаимной торговли, продукты переработки пересчитываются в мясо по соответствующим коэффициентам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Возможное личное потребление населением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балансирующая статья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стр.04 – стр.05 – стр.06 – стр.07 – стр.10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возможное потребление на душу населения, кг/год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данных стр.08 к среднегодовой численности населения, с переводом в кг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конец года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данным сельскохозяйственной статистики, статистики промышленности, торговли; продукты переработки пересчитываются в мясо по соответствующим коэффициентам; экспертная оценка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и молочные продукты, тыс. тонн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Ресурсы: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баланса за предыдущий год из статьи «Запасы на конец года»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данным сельскохозяйственной статистики 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административным данным и данным статистики взаимной торговли, продукты переработки пересчитываются в молоко по соответствующим коэффициентам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стр.01 + стр.02 + стр.03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Использование: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потребление в том числе: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стр.06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корм скоту и птице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данным сельскохозяйственной статистики, допускается экспертная оценка 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 промышленное использование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 оценка по доле в ресурсах по динамике прошлых лет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 оценка по доле в ресурсах по динамике прошлых лет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административным данным и данным статистики взаимной торговли, продукты переработки пересчитываются в молоко по соответствующим коэффициентам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Возможное личное потребление населением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балансирующая статья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стр.04 – стр.05 – стр.07 – стр.08 – стр.09 – стр.12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возможное потребление на душу населения, кг/год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данных стр.10 к среднегодовой численности населения, с переводом в кг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конец года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данным сельскохозяйственной статистики, статистики промышленности, торговли; продукты переработки пересчитываются в молоко по соответствующим коэффициентам; экспертная оценка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и яйцепродукты, млн. штук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Ресурсы: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баланса за предыдущий год из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«Запасы на конец года»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данным сельскохозяйственной статистики 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административным данным и данным статистики взаимной торговли, продукты переработки пересчитываются в яйца по соответствующим коэффициентам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стр.01 + стр.02 + стр.03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Использование: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потребление в том числе: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стр.06 + стр.07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корм скоту и птице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 оценка по доле в ресурсах по динамике прошлых лет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инкубацию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 оценка по доле в ресурсах по динамике прошлых лет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 оценка по доле в ресурсах по динамике прошлых лет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административным данным и данным статистики взаимной торговли, продукты переработки пересчитываются в яйца по соответствующим коэффициентам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Возможное личное потребление населением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балансирующая статья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стр.04 – стр.05 – стр.08 – стр.09 – стр.12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возможное потребление на душу населения, кг/год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данных стр.10 к среднегодовой численности населения, с переводом в штуки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конец года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данным сельскохозяйственной статистики, статистики промышленности, торговли; продукты переработки пересчитываются в яйца по соответствующим коэффициентам; экспертная оценка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Сахар, тыс. тонн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Ресурсы: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баланса за предыдущий год из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«Запасы на конец года»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данным статистики промышленности 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административным данным и данным статистики взаимной торговли, продукты переработки пересчитываются в сахар по соответствующим коэффициентам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стр.01 + стр.02 + стр.03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Использование: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административным данным и данным статистики взаимной торговли, продукты переработки пересчитываются в сахар по соответствующим коэффициентам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Возможное личное потребление населением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балансирующая статья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стр.04 – стр.05 – стр.08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возможное потребление на душу населения, кг/год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данных стр.06 к среднегодовой численности населения, с переводом в кг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конец года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данным статистики промышленности, торговли; продукты переработки пересчитываются в сахар по соответствующим коэффициентам; экспертная оценка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Растительное масло и маслосодержащие продукты, тыс. тонн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Ресурсы: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баланса за предыдущий год из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«Запасы на конец года»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данным статистики промышленности 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административным данным и данным статистики взаимной торговли, продукты переработки пересчитываются в растительное масло по соответствующим коэффициентам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стр.01 + стр.02 + стр.03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Использование: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административным данным и данным статистики взаимной торговли, продукты переработки пересчитываются в растительное масло по соответствующим коэффициентам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Возможное личное потребление населением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балансирующая статья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стр.04 – стр.05 – стр.08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возможное потребление на душу населения, кг/год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данных стр.06 к среднегодовой численности населения, с переводом в кг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конец года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данным статистики промышленности, торговли; продукты переработки пересчитываются в растительное масло по соответствующим коэффициентам; экспертная оценка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и рыбопродукты, тыс. тонн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Ресурсы: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начало года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баланса за предыдущий год из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«Запасы на конец года»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данным сельскохозяйственной статистики, административного учета, экспертная оценка 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административным данным и данным статистики взаимной торговли, продукты переработки пересчитываются в рыбу по соответствующим коэффициентам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ресурсов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стр.01 + стр.02 + стр.03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Использование: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 потребление в том числе: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стр.06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корм скоту и птице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 оценка по доле в ресурсах по динамике прошлых лет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административным данным и данным статистики взаимной торговли, продукты переработки пересчитываются в рыбу по соответствующим коэффициентам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Возможное личное потребление населением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балансирующая статья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стр.04 – стр.05 – стр.07 – стр.10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возможное потребление на душу населения, кг/год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данных стр.08 к среднегодовой численности населения, с переводом в кг</w:t>
            </w:r>
          </w:p>
        </w:tc>
      </w:tr>
      <w:tr>
        <w:trPr>
          <w:trHeight w:val="300" w:hRule="atLeast"/>
        </w:trPr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на конец года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данным сельскохозяйственной статистики, статистики промышленности, торговли; продукты переработки пересчитываются в рыбу по соответствующим коэффициентам; экспертная оценка </w:t>
            </w:r>
          </w:p>
        </w:tc>
      </w:tr>
    </w:tbl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по составлению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балансов ресурсов и использования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основных продуктов сельского хозяйства 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Перечень отдельных видов продукции для расчета статей «Импорт»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и «Экспорт» в балансе соответствующего вида продовольствия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0"/>
        <w:gridCol w:w="11990"/>
      </w:tblGrid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ТНВЭД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и меслин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Рожь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Сорго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Гречиха, просо и семена канареечника; прочие злаки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0708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Бобовые овощи, лущеные или нелущеные, свежие или охлажденные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бобовые сушеные, лущеные, очищенные от семенной кожуры или неочищенные, колотые или неколотые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переработки зерна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пшеничная или пшенично-ржаная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из зерна прочих злаков, кроме пшеничной или пшенично-ржаной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Крупа, мука грубого помола и гранулы из зерна злаков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 злаков, обработанное другими способами; зародыши зерна злаков, целые, плющеные, в виде хлопьев или молотые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Солод, поджаренный или неподжаренный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Клейковина пшеничная, сухая или сырая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Макаронные изделия, подвергнутые или не подвергнутые тепловой обработке, с начинкой (из мяса или прочих продуктов) или без начинки, или приготовленные другим способом, такие как спагетти, макароны, лапша, рожки, клецки, равиоли, каннеллони; кускус, другие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продукты, полученные путем вздувания или обжаривания зерна злаков или зерновых продуктов (например, кукурузные хлопья); злаки (кроме зерна кукурузы) в виде зерна или в виде хлопьев или зерна, обработанного иным способом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Хлеб, мучные кондитерские изделия, пирожные, печенье и прочие хлебобулочные и мучные кондитерские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и продукты его переработки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свежий или охлажденный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071010000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сырой или сваренный в воде или на пару, замороженный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071290050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целый или нарезанный ломтиками, не подвергнутый дальнейшей обработке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тонкого и грубого помола, порошок, хлопья, гранулы картофельные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110813000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Крахмал картофельный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200410000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(из товарной позиции 2004 «Овощи прочие, приготовленные или консервированные без добавления уксуса или уксусной кислоты, замороженные»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200520000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(из товарной позиции 2005 «Овощи прочие, приготовленные или консервированные без добавления уксуса или уксусной кислоты, незамороженные»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бахчевые культуры и продукты их переработки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0702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Томаты свежие или охлажденные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репчатый, лук шалот, чеснок, лук-порей и прочие луковичные овощи, свежие или охлажденные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Капуста кочанная, капуста цветная, кольраби, капуста листовая, свежая или охлажденная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Салат-латук и цикорий, свежие или охлажденные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Морковь, репа, свекла столовая, сельдерей корневой, редис и прочие аналогичные съедобные корнеплоды, свежие или охлажденные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 и корнишоны, свежие или охлажденные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прочие, свежие или охлажденные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0710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(сырые или сваренные в воде или на пару), замороженные (кроме товарной позиции 071010000)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консервированные для кратковременного хранения, но в таком виде непригодные для непосредственного употребления в пищу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0712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сушеные, не подвергнутые дальнейшей обработке (кроме товарной позиции 071290050) 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0807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Дыни (включая арбузы) и папайя, свежие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200110000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 и корнишоны, приготовленные или консервированные с добавлением уксуса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200190300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кукуруза, приготовленная или консервированная с добавлением уксуса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200190500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Грибы, приготовленные или консервированные в уксусе или уксусной кислоте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200190700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Сладкий перец, приготовленный или консервированный с добавлением уксуса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200190970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овощи консервированные с добавлением уксуса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Томаты, приготовленные или консервированные без добавления уксуса или уксусной кислоты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Грибы и трюфели, приготовленные или консервированные без добавления уксуса или уксусной кислоты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прочие, приготовленные или консервированные без добавления уксуса, замороженные (кроме товарной позиции 200410000)</w:t>
            </w:r>
          </w:p>
        </w:tc>
      </w:tr>
      <w:tr>
        <w:trPr>
          <w:trHeight w:val="525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прочие, приготовленные или консервированные без добавления уксуса, незамороженные (кроме товарной позиции 200520000)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200950000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 томатный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Фрукты, виноград и продукты их переработки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0801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Орехи кокосовые, орехи бразильские и орехи кешью, свежие или сушеные, очищенные от скорлупы или не очищенные, с кожурой или без кожуры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орехи, свежие или сушеные, очищенные от скорлупы или неочищенные, с кожурой или без кожуры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0803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Бананы, включая плантайны, свежие или сушеные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0804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Финики, инжир, ананасы, авакадо, гуайява, манго и мангостан или гарциния, свежие или сушеные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0805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Цитрусовые плоды, свежие или сушеные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0806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 свежий или сушеный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Яблоки, груши, айва свежие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Абрикосы, вишня и черешня, персики (включая нектарины), сливы и терн, свежие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фрукты, свежие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0811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 и орехи, подвергнутые или не подвергнутые тепловой обработке в кипящей воде или на пару, замороженные, с добавлением или без добавления сахара или других подслащивающих веществ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0812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 и орехи, консервированные для кратковременного хранения, но в таком виде непригодные для непосредственного употребления в пищу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0813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 сушеные, кроме плодов товарных позиций 0801 - 0806; смеси орехов или сушеных плодов данной группы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и орехи, консервированные в сахаре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Джемы, желе фруктовое, мармелады, пюре фруктовое или ореховое, паста фруктовая или ореховая, полученные путем тепловой обработки, в том числе с добавлением сахара или других подслащивающих веществ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Фрукты, орехи и прочие съедобные части растений, приготовленные или консервированные иным способом, содержащие или не содержащие добавок сахара или других подслащивающих веществ или спирта, в другом месте не поименованные 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Соки фруктовые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мясопродукты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крупного рогатого скота, свежее или охлажденное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крупного рогатого скота, замороженное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 свежая, охлажденная или замороженная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0204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Баранина или козлятина свежая, охлажденная или замороженная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лошадей (конина), ослов, мулов или лошаков, свежее, охлажденное или мороженое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Пищевые субпродукты крупного рогатого скота, свиней, овец, коз, лошадей, ослов, мулов или лошаков, свежие, охлажденные или замороженные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пищевые субпродукты домашней птицы (куры домашние, утки, гуси, индейки, цесарки), свежие, охлажденные или замороженные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0208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мясо и пищевые мясные субпродукты, свежие, охлажденные или замороженные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0209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Свиной жир, отделенный от тощего мяса, и жир домашней птицы, не вытопленные или не извлеченные другим способом, свежие, охлажденные, мороженые, соленые, в рассоле, сушеные или копченые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пищевые мясные субпродукты, соленые, в рассоле, сушеные или копченые; пищевая мука тонкого и грубого помола из мяса или мясных субпродуктов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Колбасы и аналогичные продукты из мяса, мясных субпродуктов или крови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или консервированные продукты из мяса, мясных субпродуктов или крови прочие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и молочные продукты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и сливки, не сгущенные без добавления сахара или других подслащивающих веществ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и сливки, сгущенные или с добавлением сахара или других подслащивающих веществ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Пахта, свернувшиеся молоко и сливки, йогурт, кефир и прочие ферментированные или сквашенные молоко и сливки, сгущенные или несгущенные, с добавлением или без добавления сахара или других подслащивающих веществ, со вкусо-ароматическими добавками или без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Молочная сыворотка, сгущенная или несгущенная, с добавлением или без добавления сахара или других подслащивающих веществ; продукты из натуральных компонентов молока, с добавлением или без добавления сахара или других подслащивающих веществ, в другом мес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Сливочное масло и прочие жиры и масла, изготовленные из молока; молочные пасты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 и творог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Мороженое и прочие виды пищевого льда, не содержащие или содержащие какао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и яйцепродукты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птиц, в скорлупе, свежие, консервированные или вареные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птиц без скорлупы и яичные желтки свежие, сушеные, сваренные на пару или в кипящей воде, формованные, замороженные или консервированные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 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тросниковый или свекловичный и химически чистая сахароза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сахара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Кондитерские изделия из сахара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Шоколад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Хлеб, мучные кондитерские изделия, пирожные, печенье и прочие хлебобулочные и мучные кондитерские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растительное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соевое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арахисовое 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оливковое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масла и их фракции, получаемые только из маслин или оливок 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пальмовое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подсолнечное, сафлоровое или хлопковое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кокосовое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рапсовое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Маргарин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по всем позициям учитывается только пищевое масло.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и рыбопродукты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рыба (кроме товарных позиций 030111000 и 030119000) 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свежая или охлажденная, за исключением рыбного филе и прочего мяса рыбы товарной позиции 0304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мороженая, за исключением рыбного филе и прочего мяса рыбы товарной позиции 0304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0304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Филе рыбное и прочее мясо рыбы (включая фарш), свежие, охлажденные или мороженые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сушеная, соленая или в рассоле; рыба горячего или холодного копчения; рыбная мука тонкого и грубого помола и гранулы из рыбы, пригодные для употребления в пищу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Ракообразные, в панцире или без панциря, живые, свежие, охлажденные, мороженые, сушеные, соленые или в рассоле; ракообразные в панцире, сваренные на пару или в кипящей воде, охлажденные или неохлажденные, мороженые, сушеные, соленые или в рассоле; мука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0307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Моллюски, в раковине или без раковины, живые, свежие, охлажденные, мороженые, сушеные, соленые или в рассоле; водные беспозвоночные, отличные от ракообразных и моллюсков, живые, свежие, охлажденные, мороженые, сушеные, соленые или в рассоле; мука 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Готовая или консервированная рыба; икра осетровых и ее заменители, изготовленные из икринок рыбы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или консервированные ракообразные, моллюски и прочие водные беспозвоночные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ТНВЭД – здесь и далее «Товарная номенклатура внешнеэкономической деятельности». </w:t>
      </w:r>
    </w:p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по составлению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балансов ресурсов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использования основных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продуктов сельского хозяйства </w:t>
      </w:r>
    </w:p>
    <w:bookmarkEnd w:id="14"/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Коэффициенты перевода основных продуктов питания в исходный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продукт, применяемые в Республике Казахстан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8489"/>
        <w:gridCol w:w="2877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исходного продукта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конечного продукта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пересчета конечного продукта в исходный </w:t>
            </w:r>
          </w:p>
        </w:tc>
      </w:tr>
      <w:tr>
        <w:trPr>
          <w:trHeight w:val="135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 из зерна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солод и пиво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биоэтанол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корма для сельскохозяйственных животных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0,6-0,7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 пшеничный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 ржаной, ржано-пшеничный и прочий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сухари, гренки, хлебцы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из теста, приготовленные с начинкой и без начинки и требующие тепловой обработки перед употреблением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мучные кондитерские изделия, торты, пирожные, рулеты, печенье, вафли, пряники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смеси питательные мучные для детского 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сухие завтраки из риса и круп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макаронные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пельмени, вареники, равиоли и другие изделия с начинкой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мучные восточные сладости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свежий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сушеный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картофельный крахмал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картофельные чипсы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картофельное пюре быстрого приготовления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полуфабрикаты и кулинарные изделия из картофеля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замороженный картофель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продукты из картофеля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и бахчевые культуры свежие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маринованные овощи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томатная паста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томатный соус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томатный сок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 овощные для детского и диетического 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горошек и кукуруза консервированные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овощные консервы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соленые овощи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сушеные овощи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замороженные овощи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бульонные кубики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бахчевые сушеные и вяленые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продукты из овощей и бахчевых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 и ягоды свежие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соки фруктовые и ягодные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 виноградный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компоты и напитки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 для детского и диетического 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плодово-ягодные консервы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сухофрукты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замороженные плоды и ягоды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джем, варенье, повидло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продукты из фруктов и ягод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сахар-песок, сахар-рафинад, сахарная пудра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мучные кондитерские изделия, торты, пирожные, рулеты, печенье, вафли, пряники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шоколад и шоколадные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конфеты всех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варенье, джемы, конфитюры, желе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фруктово-ягодные консервы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сухие продукты для детского питания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безалкогольные напитки,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содержанием сахара более 10%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сиропы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7,192</w:t>
            </w:r>
          </w:p>
        </w:tc>
      </w:tr>
      <w:tr>
        <w:trPr>
          <w:trHeight w:val="45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подсолнечника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подсолнечное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2,22-2,86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 и телятина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обваленное (говядина)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свинина, баранина, козлятина, мясо птицы и других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обваленное (свинина)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мясные субпродукты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полуфабрикаты мякотные, порционные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полуфабрикаты крупнокусковые и блоки: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говядины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свинины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быстрозамороженные полуфабрикаты с гарниром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суповые наборы из разных видов мяса и птицы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фарш мясной натуральный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 животный пищевой топленый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сырые животные жиры (кроме шпика)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колбасные изделия (средний коэффициент)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колбасы вареные, сосиски, сардельки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колбасы полукопченые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колбасы варено-копченые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колбасы сырокопченые, сыровяленые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колбасы ливерные и кровяные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ветчина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колбасы сырые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котлеты мясные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котлеты мясорастительные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фрикадельки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пельмени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 мясные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 мясорастительные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 мясные для детского и диетического 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свинокопчености и шпик соленый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копчености из мяса других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сублимационной сушки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кулинарные изделия из мяса, субпродуктов и птицы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мясные бульонные кубики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мясная продукция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и сливки несгущенные и без добавления сахара или других подслащивающих веществ: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жирностью менее 10%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жирностью 10% и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и сливки сгущенные без добавления сахара или других подслащивающих веществ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сухое цельное молоко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сухие сливки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сухие молочные смеси для детского и диетического 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пахта, кефир, йогурт, кисломолочные продукты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творог, творожные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 (за исключением творога и сыров плавленых)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 плавленые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мороженое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домашней птицы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меланж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яичный порошок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Растительное масло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растительные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майонезная продукция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маргарин и другие растительные жиры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24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свежая 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живая, свежая, охлажденная, мороженая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филе рыбы и рыба разделанная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соленая и копченая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сушеная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вяленая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рыбные консервы натуральные, в масле, томатном соусе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икра рыбная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рыбные полуфабрикаты, фарш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морепродукты свежие, охлажденные, мороженые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морепродукты консервированные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продукты из рыбы и морепродуктов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по составлению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балансов ресурсов и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основных продуктов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 </w:t>
      </w:r>
    </w:p>
    <w:bookmarkEnd w:id="16"/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Коэффициенты перевода скота и птицы в условную голову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3"/>
        <w:gridCol w:w="4322"/>
        <w:gridCol w:w="4125"/>
      </w:tblGrid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зерновых и бобовых культур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картофеля, овощей и бахчевых культур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коровы, быки, волы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прочий крупный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Свиньи всех возрастов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 и козы всех возрастов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и животные семейства лошадиных всех возрастов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Верблюды всех возрастов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Домашняя птица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