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7658f" w14:textId="827658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профессионального стандарта "Обеспечение сохранности Национального архивного фонда"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28 сентября 2016 года № 265. Зарегистрирован в Министерстве юстиции Республики Казахстан 3 ноября 2016 года № 14390.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 профессиональных квалификациях"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культуры и информации РК от 20.12.2023 </w:t>
      </w:r>
      <w:r>
        <w:rPr>
          <w:rFonts w:ascii="Times New Roman"/>
          <w:b w:val="false"/>
          <w:i w:val="false"/>
          <w:color w:val="000000"/>
          <w:sz w:val="28"/>
        </w:rPr>
        <w:t>№ 530-НҚ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профессиональный </w:t>
      </w:r>
      <w:r>
        <w:rPr>
          <w:rFonts w:ascii="Times New Roman"/>
          <w:b w:val="false"/>
          <w:i w:val="false"/>
          <w:color w:val="000000"/>
          <w:sz w:val="28"/>
        </w:rPr>
        <w:t>стандарт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"Обеспечение сохранности Национального архивного фонда".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архивного дела и документации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направление его копий в графическом формате в полном соответствии с подлинником для официального опубликования в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со дня государственной регистрации настоящего приказа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копий настоящего приказа в бумажном и электронном виде, заверенные электронной цифровой подписью лица, уполномоченного подписывать настоящий приказ, для официального опубликования, включения в Эталонный контрольный банк нормативных правовых актов Республики Казахстан, Государственный реестр нормативных правовых актов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культуры и спорта Республики Казахстан в течение десяти календарных дней после его официального опубликования;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приказ вводится в действие по истечении десяти календарных дней после дня его первого официального опубликования.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культуры и спорта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Мухамедиулы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 здравоохранения и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социального развития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Республики Казахстан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 Т. Дуйсенова  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 сентября 2016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2016 года № 265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Профессиональный стандарт: "Обеспечение сохранности национального архивного фонда"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Стандарт - в редакции приказа Министра культуры и информации РК от 29.05.2026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257-НҚ 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</w:t>
      </w:r>
      <w:r>
        <w:rPr>
          <w:rFonts w:ascii="Times New Roman"/>
          <w:b w:val="false"/>
          <w:i w:val="false"/>
          <w:color w:val="ff0000"/>
          <w:sz w:val="28"/>
        </w:rPr>
        <w:t>действие</w:t>
      </w:r>
      <w:r>
        <w:rPr>
          <w:rFonts w:ascii="Times New Roman"/>
          <w:b w:val="false"/>
          <w:i w:val="false"/>
          <w:color w:val="ff0000"/>
          <w:sz w:val="28"/>
        </w:rPr>
        <w:t xml:space="preserve"> с 12.07.2026, за исключением графы "Требования к опыту работы" карточек профессий с 9 по 15, 18 по 22, 30 по 34 </w:t>
      </w:r>
      <w:r>
        <w:rPr>
          <w:rFonts w:ascii="Times New Roman"/>
          <w:b w:val="false"/>
          <w:i w:val="false"/>
          <w:color w:val="ff0000"/>
          <w:sz w:val="28"/>
        </w:rPr>
        <w:t>приложения</w:t>
      </w:r>
      <w:r>
        <w:rPr>
          <w:rFonts w:ascii="Times New Roman"/>
          <w:b w:val="false"/>
          <w:i w:val="false"/>
          <w:color w:val="ff0000"/>
          <w:sz w:val="28"/>
        </w:rPr>
        <w:t xml:space="preserve"> к настоящему приказу, которые вводятся в действие с 01.07.2026).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Start w:name="z1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Область применения профессионального стандарта: Профессиональный стандарт "Обеспечение сохранности Национального архивного фонда" (далее – профессиональный стандарт) – стандарт, определяющий в конкретной области профессиональной деятельности требования к уровню квалификации и компетентности, содержанию, качеству и условиям труда.</w:t>
      </w:r>
    </w:p>
    <w:bookmarkEnd w:id="6"/>
    <w:bookmarkStart w:name="z1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настоящем профессиональном стандарте применяются следующие термины и определения:</w:t>
      </w:r>
    </w:p>
    <w:bookmarkEnd w:id="7"/>
    <w:bookmarkStart w:name="z19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Квалификационный справочник должностей руководителей, специалистов и других служащих (КС) – в соответствии с трудовым законодательством в Республике Казахстан является основой для установления квалификационных требований к работникам и применяется для решения вопросов, связанных с регулированием трудовых отношений, обеспечением эффективной системы управления персоналом в организациях различных видов экономической деятельности независимо от организационно-правовых форм</w:t>
      </w:r>
    </w:p>
    <w:bookmarkEnd w:id="8"/>
    <w:bookmarkStart w:name="z20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квалификация – официальное признание ценности освоенных компетенций для рынка труда и дальнейшего образования и обучения, позволяющее осуществлять трудовую деятельность</w:t>
      </w:r>
    </w:p>
    <w:bookmarkEnd w:id="9"/>
    <w:bookmarkStart w:name="z21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знание – изученная и усвоенная информация, необходимая для выполнения действий в рамках профессиональной задачи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навык – способность применять знания и умения, позволяющая выполнять профессиональную задачу целиком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трудовая функция – составная часть вида трудовой деятельности, представляющая собой интегрированный и относительно автономный набор трудовых действий, определяемых бизнес-процессом и предполагающий наличие необходимых компетенций для их выполнения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Единый тарифно-квалификационный справочник работ и профессий рабочих (ЕТКС) – справочник, предназначенный для тарификации работ и присвоения тарифных разрядов рабочим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информальное образование – вид образования, получаемый в ходе повседневной деятельности вне организаций образования и организаций, предоставляющих образовательные услуги, и не сопровождаемый выдачей документа, подтверждающего результаты обучения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профессия – вид занятий, осуществляемый физическим лицом и требующий определенной квалификации для его выполнения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профессиональная квалификация – степень профессиональной подготовки, характеризующая владение компетенциями, требуемыми для выполнения трудовых функций по профессии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Национальный орган по профессиональным квалификациям – Национальный орган по профессиональным квалификациям, осуществляющий консультативную и методологическую деятельность по вопросам Национальной системы квалификаций, создается по решению Правительства Республики Казахстан в форме акционерного общества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профессиональная подгруппа – совокупность профессий, сформированная целостным набором трудовых функций и необходимых для их выполнения компетенций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профессиональная группа – совокупность профессиональных подгрупп, имеющая общую интеграционную основу (аналогичные или близкие назначение, объекты, технологии, в том числе средства труда) и предполагающая схожий набор трудовых функций и компетенций для их выполнения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профессиональный стандарт – письменный официальный документ, устанавливающий общие требования к знаниям, умениям, навыкам, опыту работы с учетом формального и (или) неформального, и (или) информального образования, уровню квалификации и компетентности, содержанию, качеству и условиям труда в конкретной области профессиональной деятельности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Национальный классификатор занятий Республики Казахстан – документ по стандартизации, отражающий наименования занятий, применяемых на территории Республики Казахстан, и классифицирующий их по уровню и специализации навыков в соответствии с видом выполняемых работ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компетенция – способность применять навыки, позволяющие выполнять одну или несколько профессиональных задач, составляющих трудовую функцию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умение – способность физически и (или) умственно выполнять отдельные единичные действия в рамках профессиональной задачи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Отраслевая рамка квалификаций (ОРК) – документ, разрабатываемый на основе Национального классификатора занятий Республики Казахстан, национальной рамки квалификаций и классифицирующий требования к квалификации специалиста по уровням в зависимости от сложности выполняемых работ и характера используемых знаний, умений и компетенций в отрасли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неформальное образование – вид образования, запланированный, организованный и осуществляемый организациями, которые предоставляют образовательные услуги, оказываемые без учета места, сроков и формы обучения, и сопровождаемый выдачей документа, подтверждающего результаты обучения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Общий классификатор видов экономической деятельности (ОКЭД) – классификатор, определяющий порядок классификации и кодирования всех видов экономической деятельности.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настоящем профессиональном стандарте применяются следующие сокращения: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КС – квалификационный справочник должностей руководителей;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ЕТКС – Единый тарифно-квалификационный справочник;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ОРК – отраслевая рамка квалификаций;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НРК – Национальная рамка квалификаций;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НКЗ – Национальный классификатор занятий;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ОКЭД – общий классификатор видов экономической деятельности.</w:t>
      </w:r>
    </w:p>
    <w:bookmarkEnd w:id="33"/>
    <w:bookmarkStart w:name="z45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Паспорт профессионального стандарта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Название профессионального стандарта: Обеспечение сохранности национального архивного фонда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Код профессионального стандарта: R91013127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Указание секции, раздела, группы, класса и подкласса согласно ОКЭД: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Секция: R Деятельность библиотек, архивов, музеев и прочая деятельность в области культуры.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Основная группа: 91 Деятельность библиотек, архивов, музеев и прочая деятельность в области культуры.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Профессиональная группа: 91.0 Деятельность библиотек и архивов.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Профессиональная подгруппа: 91.01.3 Деятельность архивов.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Подкласс: Деятельность государственных архивов.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Краткое описание профессионального стандарта: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Цель разработки профессионального стандарта: установление требований в области профессиональной деятельности, к содержанию, качеству, условиям труда, квалификации и компетенции работников государственных архивов (республиканских, областных, городских и районных), обеспечивающих сохранность документов Национального архивного фонда.</w:t>
      </w:r>
    </w:p>
    <w:bookmarkEnd w:id="44"/>
    <w:bookmarkStart w:name="z56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Профессиональный стандарт является одним из четырех основных элементов НСК. Учитывает уровни НРК и ОРК в сфере архивного дела. Профессиональный стандарт является рамочным документом, учитывает принцип деятельности государственных архивных учреждений в разрезе уровня архивов (республиканских, областных, городских и районных), служит основой для выработки критериев квалификации сотрудников архивов по уровням соответствия.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Профессиональный стандарт служит основанием для планирования повышения фонда заработной платы с учетом повышения категории сотрудников архива и их карьерного продвижения.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Профессиональный стандарт состоит из Паспорта и карточек профессий, в которых квалификации работников архива характеризуются в соответствии с 7-мю уровнями ОРК в сфере архивов и НРК (2-8 уровни) в разрезе профессий применен 2-х, 3-х и 4-х уровневая классификация согласно пункту 7 настоящего профессионального стандарта по четырем обобщенным показателям: "знания", "навыки", "умения" и "личностные компетенции".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профессий "Археограф", "Архивист", "Архивариус", "Художник-реставратор архивных документов", "Техник по обслуживанию аппаратов микрофильмирования и копирования" предусмотрены четыре подуровня, означающие специалист без категории c уровнем 4, 5, 6, специалист II категории – 4.1, 5.1, 6.1, специалист I категории – 4.2, 5.2, 6.2, 7.2, специалист высшей категории – 4.3, 5.3, 6.3, 7.3, 8.3.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для профессий руководящего состава "Директор", "Заместитель директора", "Главный хранитель фондов", "Руководитель структурного подразделения", "Заместитель руководителя структурного подразделения", а также "Советник директора архивной организации" применены в соответствии их иерархии уровни 8.5, 7.5, 6.5; 8.4, 7.4, 6.4; 8.3, 7.3, 6.3; 6.2 без присвоения категорий.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Перечень карточек профессий: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Директор – уровень ОРК 8.5, 7.5, 6.5;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Заместитель директора – уровень ОРК 8.4, 7.4, 6.4;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Главный хранитель фондов – уровень ОРК 7.3, 6.3;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Руководитель структурного подразделения – уровень ОРК 7.3, 6.3;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Заместитель руководителя структурного подразделения – уровень ОРК 7.2, 6.2;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Археограф – уровень ОРК 8.3, 7.3, 7.2, 6.3, 6.2, 6.1, 6;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Архивист – уровень ОРК 7.3, 7.2, 6.3, 6.2, 6.1, 6, 5.3, 5.2, 5.1, 5; 4.3, 4.2, 4.1, 4;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Архивариус – уровень ОРК 6.3, 6.2, 6.1, 6, 5.3, 5.2, 5.1, 5;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Заведующий архивохранилищем – уровень ОРК 7, 6;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Художник-реставратор архивных документов –уровень ОРК 6.3, 6.2, 6.1, 6, 5.3, 5.2, 5.1, 5, 4.3, 4.2, 4.1, 4;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Реставратор архивных документов – уровень ОРК 5, 4, 3;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Реставратор фильмовых материалов – уровень ОРК 5, 4, 3, 2;</w:t>
      </w:r>
    </w:p>
    <w:bookmarkEnd w:id="62"/>
    <w:bookmarkStart w:name="z74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Лаборант (средней квалификации) – уровень ОРК 5, 4, 3;</w:t>
      </w:r>
    </w:p>
    <w:bookmarkEnd w:id="63"/>
    <w:bookmarkStart w:name="z75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Техник по обслуживанию аппаратов микрофильмирования и копирования – уровень ОРК 5, 4.2, 4.1, 4;</w:t>
      </w:r>
    </w:p>
    <w:bookmarkEnd w:id="64"/>
    <w:bookmarkStart w:name="z76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Оператор аппаратов микрофильмирования микрофильмирования и копирования – уровень ОРК 3, 2;</w:t>
      </w:r>
    </w:p>
    <w:bookmarkEnd w:id="65"/>
    <w:bookmarkStart w:name="z77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Палеограф – уровень ОРК 7.3, 7.2, 6.3, 6.2, 6.1, 6;</w:t>
      </w:r>
    </w:p>
    <w:bookmarkEnd w:id="66"/>
    <w:bookmarkStart w:name="z78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Советник директора архивной организации – уровень ОРК 8, 7, 6.</w:t>
      </w:r>
    </w:p>
    <w:bookmarkEnd w:id="67"/>
    <w:bookmarkStart w:name="z79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Карточки профессий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</w:tblGrid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Карточка профессии "Директор (заведующий) архивной организации":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8.5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1. Руководитель (директор) государственного архива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"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"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"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"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"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"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"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пяти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четырех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 Республиканской комиссии по подготовке кадров за рубежом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Президента Республики Казахстан от 12 октября 2000 года № 470 "О республиканской комиссии по подготовке кадров за рубежом" (далее – Рабочий орган),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государственных архивов столицы, областных и городов республиканского значения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городских, районных государственных архивов, филиалов государственных архивов – стаж работы не менее трех лет в сфере архивного дела или на руководящих должностях либо не менее пяти лет стажа работы для лиц, зачисленных в Президентский молодежный кадровый резерв, либо не менее двух лет стажа работы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технологии".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  <w:bookmarkEnd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производственной, административно-хозяйственной и финансово-экономической деятельностью государственного архива</w:t>
            </w:r>
          </w:p>
          <w:bookmarkEnd w:id="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архива квалифицированными кадрами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Научное исследование и публикация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производственной, административно-хозяйственной и финансово-экономической деятельностью государственного архива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"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политики, стратегии деятельности архива и механизма ее реализации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"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Вырабатывать стратегические задачи и планирование работы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Исследовать, разрабатывать, реализовывать проекты, ведущих к получению новых знаний и решений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архива, выявлять проблемные вопросы и выработка путей их решения.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дискуссии по вопросам архивного дела, пропаганды документальных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Генерировать идеи, прогнозировать результаты инновационной деятельности и осуществлять широкомасштабные изменения в сфере архивного дела, руководить сложными производственными и научными процессами.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Обеспечить безопасные условия труда сотрудникам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Контролировать соблюдение законодательства и нормативных правовых актов по вопросам соблюдения трудовой дисциплины, пожарной безопасности, производственной санитарии и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отношения,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безопасности и охраны труда в государственных архивах, а также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"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 в работу архива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процессы современных цифровых технологий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Обеспечить организацию повышения квалификации сотрудников архива в сфере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методические рекомендации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цифровыми системами и современными IТ-программами.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"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в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"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архива квалифицированными кадрами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и эффективного взаимодействия всех структурных подразделений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"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анализ положений структурных подразделений, функциональные обязанности сотрудников.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Рационально распределять обязанности заместителей, руководителей и работников структурных подразделений на основе анализа их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Делегировать полномочия заместителям и руководителям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Анализировать эффективность работы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Своевременно выявлять риски не достижения плановых показателей структурными подразделениями.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Правильно генерировать поручения.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методики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"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Рациональное использование и развитие профессиональных компетенций, знаний и опыта сотрудников архива, организация систематического повышения их квалификации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"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организацию оптимальных условий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Обеспечить соблюдение требований трудового законодательства сотрудниками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эффективность работы сотрудников структурных подразделений с учетом их профессиональных компетенций.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Совершенствовать механизмы и способы трудовой мотивации, инициативы и активности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Внедрения методики по совершенствованию повышения квалификации работников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Основ организации труда и управления.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Научное исследование и публикация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"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и исследования документов в архивных фондах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научно-справочным аппаратом и справочно-информационным фондом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выявления и отбора документов по архивным фондам.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содержание архивных документов, выражать точку зрения по ним.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методические рекомендации по вопросам выявления документов и их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Организовывать научно-практические конференции и семинары по пропаганде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"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выявлению и исследованию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"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научной публикация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разработку концепций всех видов научной публикации архивных документов, учебных пособий по истории.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 совершенстве владеть методикой выбора и передачи текста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археографическое оформление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и составлять научно-справочный аппарат к научным изданиям.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методикой составления текстуальных примечаний к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на практике нормативные правовые акты по вопросам научной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Организовать разработку методических рекомендаций по археографии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Взаимодействовать с издательскими организациями, средствами массовой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Организовывать научно-практические форумы, конференции и семинары по пропаганде документальных источников архивных фондов.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"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вопросам введения в научный оборот архивных документов, публикационной деятельности архивной сферы.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"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Карточка профессии "Директор (заведующий) архивной организации":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7.5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1. Руководитель (директор) государственного архива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"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"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"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"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"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"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"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"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"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"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"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"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"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пяти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четырех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 Республиканской комиссии по подготовке кадров за рубежом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Президента Республики Казахстан от 12 октября 2000 года № 470 "О республиканской комиссии по подготовке кадров за рубежом" (далее – Рабочий орган),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государственных архивов столицы, областных и городов республиканского значения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городских, районных государственных архивов, филиалов государственных архивов – стаж работы не менее трех лет в сфере архивного дела или на руководящих должностях либо не менее пяти лет стажа работы для лиц, зачисленных в Президентский молодежный кадровый резерв, либо не менее двух лет стажа работы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технологии".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"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  <w:bookmarkEnd w:id="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"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производственной, административно-хозяйственной и финансово-экономической деятельностью государственного архива</w:t>
            </w:r>
          </w:p>
          <w:bookmarkEnd w:id="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архива квалифицированными кадрами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Использование и публикация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"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производственной, административно-хозяйственной и финансово-экономической деятельностью государственного архива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"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политики, стратегии деятельности архива и механизма ее реализации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"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исследование по прогнозированию стратегических задач развития архива на долгосрочную перспективу и их эффективной реализации.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разработку и реализацию научных и других проектов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разработку методики управления цифровыми документами, доступа к документам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реализацию научных исследований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Обеспечить цифровизацию научно-справочного аппарата с применением IT- технологий.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Координировать модернизацию разработок методических рекомендаций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Руководить реализацией совместных проектов с зарубежными архивами по публикации архивных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Публиковать в международных и республиканских научных изданиях статьи на основе документальных источников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Координировать организацию научно-диалоговых площадок, форумов, конференций по вопросам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Осуществлять взаимодействие с издательскими организациями, средствами массовой информации и научно-образовательными учреждениями по пропаганде документального наследия.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Обеспечить безопасные условия труда сотрудникам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Контролировать соблюдение законодательства и нормативных правовых актов по вопросам соблюдения трудовой дисциплины, пожарной безопасности, производственной санитарии и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"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отношения,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безопасности и охраны труда в государственных архивах, а также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"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 в работу архива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"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процессы современных цифровых технологий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Обеспечить организацию повышения квалификации сотрудников архива в сфере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методические рекомендации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с цифровыми системами и современными IТ-программами.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"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в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"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архива квалифицированными кадрами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"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и эффективного взаимодействия всех структурных подразделений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"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Анализировать загруженность структурных подразделений и их сотрудников.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Распределять обязанности заместителей, руководителей и работников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Делегировать полномочия заместителям и руководителям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эффективность работы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Своевременно выявлять риски недостижения плановых показателей структурными подразделениями.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Правильно генерировать поручения.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"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"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Рациональное использование и развитие профессиональных компетенций, знаний и опыта сотрудников архива, организация систематического повышения их квалификации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"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оптимальные условия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Обеспечить соблюдение требований трудового законодательства сотрудниками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эффективность работы сотрудников структурных подразделений с учетом их профессиональных компетенций.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Способствовать развитию трудовой мотивации, инициативы и активности работников.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Применения современных методов повышения квалификации работников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Основ организации труда и управления.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"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публикация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"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Выявления и исследование документов в архивных фондах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"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научно-справочным аппаратом и справочно-информационным фондом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выявления и отбора документов по архивным фондам.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содержание архивных документов, выражать точку зрения по ним.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методические рекомендации по вопросам выявления документов и их исследования.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Организовывать научно-практические конференции и семинары по пропаганде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"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выявлению и исследованию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"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использования и публикация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"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организацию информационных мероприятий на основе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работу с печатными и электронными средствами массовой информации по пропаганде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Организовывать научно-практические конференции, круглые столы, встречи по пропаганде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концепцию видов публикации архивных документов (план-проспект сборника, справочника, проспекта).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методикой выбора и передачи текста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археографическое оформление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Составлять научно-справочный аппарат к научным изданиям.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методикой составления текстуальных примечаний к документам и применять ее на практике.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Применять на практике нормативные правовые акты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Вносить предложения по разработке методических рекомендаций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11. Взаимодействовать с издательскими организациями.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использования архивных документов,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Видов работ по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Типов и видов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Отечественного и зарубежного опыта по вопросам использования и публикации архивных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"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Карточка профессии "Директор (заведующий) архивной организации":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1. Руководитель (директор) государственного архива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"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"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"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"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"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"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"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"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"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"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"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"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"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"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"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"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"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"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"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пяти лет в сфере архивного дела или на руководящих должностях либо не менее пяти лет для лиц, зачисленных в Президентский молодежный кадровый резерв; для государственных архивов столицы, областных и городов республиканского значения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резерв; для городских, районных государственных архивов, филиалов государственных архивов – стаж работы не менее трех лет в сфере архивного дела или на руководящих должностях либо не менее пяти лет стажа работы для лиц, зачисленных в Президентский молодежный кадровый резерв.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"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  <w:bookmarkEnd w:id="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"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производственной, административно-хозяйственной и финансово-экономической деятельностью государственного архива</w:t>
            </w:r>
          </w:p>
          <w:bookmarkEnd w:id="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архива квалифицированными кадрами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"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производственной, административно-хозяйственной и финансово-экономической деятельностью государственного архива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Определение политики, стратегии деятельности архива и механизма ее реализации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Выработка стратегических задач и планирование работы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Исследовать, разрабатывать, реализовывать проекты, ведущих к получению новых знаний и новых решений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архива, выявлять проблемные вопросы и выработка путей их решения.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дискуссиях по архивному делу, а также пропаганде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Генерировать идеи, прогнозировать результаты инновационной деятельности и осуществлять широкомасштабные изменения в сфере архивного дела, руководить сложными производственными и научными процессами.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Обеспечить безопасные условия труда сотрудникам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Контролировать соблюдение законодательства и нормативных правовых актов по вопросам соблюдения трудовой дисциплины, пожарной безопасности, производственной санитарии и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"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отношения,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безопасности и охраны труда в государственных архивах, а также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Основ организации труда и управления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"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 в работу архива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повышение квалификации сотрудников архива в сфере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цифровыми системами.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Организовать применение в практической работе методических рекомендаций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в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"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архива квалифицированными кадрами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работы и эффективного взаимодействия всех структурных подразделений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Распределять обязанности заместителей, руководителей и работников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Делегировать полномочия заместителям и руководителям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Правильно генерировать поручения.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Рациональное использование и развитие профессиональных компетенций, знаний и опыта сотрудников архива, организация систематического повышения их квалификации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оптимальные условия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Обеспечить соблюдение требований трудового законодательства сотрудниками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Способствовать развитию трудовой мотивации, инициативы и активности работников.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Основ организации труда и управления.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Карточка профессии "Заместитель директора (заведующего) архивной организации":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2. Заместитель руководителя (директора) архива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"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"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"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"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"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"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"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"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"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"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"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"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"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"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"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"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"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"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"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государственных архивов столицы, областных и городов республиканского значения – не менее трех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городских, районных государственных архивов, филиалов государственных архивов – не менее двух лет в сфере архивного дела или на руководящих должностях либо не менее пяти лет для лиц, зачисленных в Президентский молодежный кадровый резерв либо не менее одного года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  <w:bookmarkEnd w:id="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"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 деятельностью государственного архива по обеспечению сохранности архивных документов и их использованию</w:t>
            </w:r>
          </w:p>
          <w:bookmarkEnd w:id="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Руководство работой хозяйственной и технической служб, финансовой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"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производственной деятельностью государственного архива по обеспечению сохранности архивных документов и их использованию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разработки стратегии развития архива и механизма ее реализации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Прогнозировать стратегию развития архива на долгосрочную перспективу, выявлять возможные риски препятствующие достижению стратегических целей и задач архивного учреждения.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разработку методов управления средствами доступа к информации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Руководить научными исследованиями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концепцию видов публикации архивных документов (план-проспект сборника, справочника, проспекта).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Внедрять на основе исследований совершенствование научно-справочного аппарата и его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Координировать разработку методических рекомендаций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Публиковать научные статьи на основе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Осуществлять взаимодействие с издательскими организациями, средствами массовой информации и научно-образовательными учреждениями по пропаганде документального наследия.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Координировать проведение научно-практических форумов, конференций по пропаганде архивных документальных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"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документацией,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организации и проведения научных исследований, работ по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"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"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повышение квалификации сотрудников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функций,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в работу архива цифровые системы и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Организовать применение в практической работе методических рекомендаций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"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и характеристик современного цифрового оборудования, применяемые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Отечественного и зарубежного опыта в сфере цифровизации в деятельности архива, применения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Методики перевода документов в цифровой формат, приема электронных документов на государственное хранение.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"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хозяйственной и технической служб, финансовой деятельности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"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техники безопасности труда в архиве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"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управление человеческими ресурсами с применением научных методов.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Делегировать полномочия руководителям и заместителям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Организовать работу по выявлению рисков нарушений требований безопасности труда, санитарно-эпидемиологических норм и принятию мер по их устранению, по повышению знаний работников в области техники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планирование эвакуации архивных документов при чрезвычайных ситуациях с соблюдением нормативов, стандартов по технике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Организовать работу по эвакуации сотрудников и посетителей из здания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Применять на практике нормативные правовые акты в сфере архивного дела, безопасности труда, санитарно-эпидемиологических норм.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Соблюдать трудовую дисциплину, требования по противопожарной безопасности и охране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Контролировать соблюдение законодательства и нормативных правовых актов по вопросам соблюдения трудовой дисциплины, пожарной безопасности, производственной санитарии и требований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Генерировать поручения.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"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безопасности труда, санитарно-эпидемиологических норм, финансирования, государственных закупок, а также регламентирующих трудовые отношения,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безопасности и охраны труда в государственных архивах, а также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организации труда и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Технических характеристик, конструктивных особенностей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Современных средств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Методов исследования, порядка и условий выполнения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 по организации деятельности архива, обеспечение безопасности труда.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"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систем освещения, отопления, вентиляции, кондиционирования и другого оборудования.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1"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оптимальные условия обеспечения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Обеспечить проведение технико-экономического анализа и экспертизы в сфере эксплуатации зданий и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риски угрозы сохранности архивных документов и обеспечить меры по их устранению.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рациональную эксплуатацию систем жизнеобеспечения здания 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Оперативно решать эксплуатационно-технические вопросы, организацию работы по устранению неисправностей.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Осуществлять контроль по состоянию систем жизнеобеспечения здания.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Обеспечить сохранность имущества архива, его эффективное и рациональное использование.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Организовать разработку методических рекомендаций, технической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Применять на практике нормативные правовые акты в сфере архивного дела, пожарной безопасности, требований к коммуникациям здания согласно утвержденным стандартам.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пожарной безопасности, санитарных норм, технических стандартов и регламентов, регламентирующих требования к коммуникациям зданий и сооружений,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 организации труда и управления.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Технических характеристик, конструктивных особенностей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средств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исследования, порядка и условий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 по обеспечению сохранности архивов и организации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"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материально-технической базы архива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"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обосновывать потребность архива в улучшении материально-технической оснащенности.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Организовать работу по разработке технической спецификации по приобретению материально-технических средств 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"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пожарной безопасности, санитарных норм, планирования,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обеспечению сохранности архивов и организации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"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быстро принимать решения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(заведующнго)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(заведующнго)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Карточка профессии "Заместитель директора (заведующего) архивной организации":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2. Заместитель руководителя (директора) архива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"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"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"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"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"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"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"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"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"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"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"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"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"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"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"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"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"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"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государственных архивов столицы, областных и городов республиканского значения – не менее трех лет в сфере архивного дела или на руководящих должностях либо не менее пяти лет для лиц, зачисленных в Президентский молодежный кадровый резерв,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технологии"; для городских, районных государственных архивов, филиалов государственных архивов – не менее двух лет в сфере архивного дела или на руководящих должностях либо не менее пяти лет для лиц, зачисленных в Президентский молодежный кадровый резерв либо не менее одного года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направлениям подготовки кадров "Искусство и гуманитарные науки", "Социальные науки, журналистика и информация", "Бизнес, управление и право", "Информационно-коммуникационные технологии".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"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  <w:bookmarkEnd w:id="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"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 деятельностью государственного архива по обеспечению сохранности архивных документов и их использованию</w:t>
            </w:r>
          </w:p>
          <w:bookmarkEnd w:id="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Руководство работой хозяйственной и технической служб, финансовой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"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производственной деятельностью государственного архива по обеспечению сохранности архивных документов и их использованию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"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разработки стратегии развития архива и механизма ее реализации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"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Анализировать текущую ситуацию развития архива с выявлением проблемных вопросов и предложением путей их решения.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работу архива и контролировать достижение плановых показателей по приему, обеспечению сохранности и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работу по использованию архивных документов и их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исследования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Разрабатывать концепцию видов публикации архивных документов (план-проспект сборника, справочника, проспекта).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Обеспечить своевременное усовершенствование и переработку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методические рекомендации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Вести дискуссии по архивному делу и пропаганде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Взаимодействовать с издательскими организациями, средствами массовой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Организовать проведение научно-практических форумов, конференций и семинаров по пропаганде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1"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документацией,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организации и проведения научных исследований, работ по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"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"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повышение квалификации сотрудников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функций,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в работу архива цифровые системы и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Организовать применение в практической работе методических рекомендаций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"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и характеристик современного цифрового оборудования, применяемые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Отечественного и зарубежного опыта в сфере цифровизации в деятельности архива, применения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Методики перевода документов в цифровой формат, приема электронных документов на государственное хранение.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"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хозяйственной и технической служб, финансовой деятельности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"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техники безопасности труда в архиве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"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Распределять обязанности руководителей, заместителей и работников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Делегировать полномочия руководителям и заместителям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работу по выявлению рисков нарушений требований безопасности труда, санитарно-эпидемиологических норм и принятию мер по их устранению, повышению знаний работников в области техники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разработку плана эвакуации архивных документов при чрезвычайных ситуациях с соблюдением нормативов, стандартов по технике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Организовать работу по эвакуации сотрудников и посетителей из здания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Применять на практике нормативные правовые акты в сфере архивного дела, безопасности труда, санитарно-эпидемиологических норм.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Соблюдать трудовую дисциплину, требования по противопожарной безопасности и охране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Контролировать соблюдение законодательства и нормативных правовых актов по вопросам соблюдения трудовой дисциплины, пожарной безопасности, производственной санитарии и требований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Генерировать поручения.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"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безопасности труда, санитарно-эпидемиологических норм, финансирования, государственных закупок, а также регламентирующих трудовые отношения,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безопасности и охраны труда в государственных архивах, а также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Основ организации труда и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Технических характеристик, конструктивных особенностей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Современных средств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Методов исследования, порядка и условий выполнения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 по организации деятельности архива, обеспечение безопасности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"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систем освещения, отопления, вентиляции, кондиционирования и другого оборудования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"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Создать оптимальные условия по обеспечению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Обеспечить проведение технико-экономического анализа и экспертизы в сфере эксплуатации зданий и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риски угрозы сохранности архивных документов и обеспечить меры по их устранению.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рациональную эксплуатацию систем жизнеобеспечения здания 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Оперативно решать эксплуатационно-технические вопросы, организацию работы по устранению неисправностей.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Осуществлять контроль по состоянию систем жизнеобеспечения здания.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Обеспечить сохранность имущества архива, его эффективное и рациональное использование.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Организовать разработку методических рекомендаций, технической документации по обеспечению функционирования систем освещения, отопления, вентиляции, кондиционирования и другого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Применять на практике нормативные правовые акты в сфере архивного дела, пожарной безопасности, требований к коммуникациям здания согласно утвержденным стандартам.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"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пожарной безопасности, санитарных норм, технических стандартов и регламентов, регламентирующих требования к коммуникациям зданий и сооружений,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 организации труда и управления.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Технических характеристик, конструктивных особенностей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средств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исследования, порядка и условий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 по обеспечению сохранности архивов и организации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"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материально-технической базы архива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"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обосновывать потребность архива в улучшении материально-технической оснащенности.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Организовать работу по разработке технической спецификации по приобретению материально-технических средств и оборудования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"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пожарной безопасности, санитарных норм, планирования,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обеспечению сохранности архивов и организации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"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Карточка профессии "Заместитель директора (заведующего) архивной организации":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6.4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2. Заместитель руководителя (директора) архива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"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"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"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"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"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"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"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"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"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"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"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"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"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"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"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"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"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четырех лет в сфере архивного дела или на руководящих должностях либо не менее пяти лет для лиц, зачисленных в Президентский молодежный кадровый резерв; для государственных архивов столицы, областных и городов республиканского значения – не менее трех лет в сфере архивного дела или на руководящих должностях либо не менее пяти лет для лиц, зачисленных в Президентский молодежный кадровый резерв; для городских, районных государственных архивов, филиалов государственных архивов – не менее двух лет в сфере архивного дела или на руководящих должностях либо не менее пяти лет для лиц, зачисленных в Президентский молодежный кадровый резерв.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"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  <w:bookmarkEnd w:id="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"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производственной деятельностью государственного архива по обеспечению сохранности архивных документов и их использованию</w:t>
            </w:r>
          </w:p>
          <w:bookmarkEnd w:id="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Руководство работой хозяйственной и технической служб, финансовой деятельности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"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производственной деятельностью государственного архива по обеспечению сохранности архивных документов и их использованию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"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разработки стратегии развития архива и механизма ее реализации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"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Выявлять проблемные вопросов на основе анализа текущей ситуации развития архива и предлагать пути их решения.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работу архива и обеспечить достижение плановых показателей по приему, обеспечению сохранности и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мероприятия по использованию архивных документов и организовать их публикацию.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Разрабатывать концепцию видов публикации архивных документов (план-проспект сборника, справочника, проспекта).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работу по усовершенствованию и переработке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Разрабатывать методические рекомендации в области архивного дела, археографии и документоведения.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дискуссии по архивному делу и пропаганде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Взаимодействовать с издательскими организациями, средствами массовой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Организовать проведение научно-практических форумов, конференций и семинаров по пропаганде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"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документацией,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организации и проведения научных исследований, работ по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"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"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Повышать свой уровень квалификации и квалификации сотрудников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функции,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Внедрять в работу архива цифровые системы и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Организовать применение в практической работе методических рекомендаций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"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и характеристик современного цифрового оборудования, применяемые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Отечественного и зарубежного опыта в сфере цифровизации в деятельности архива, применения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Методики перевода документов в цифровой формат, приема электронных документов на государственное хранение.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"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работой хозяйственной и технической служб, финансовой деятельности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"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техники безопасности труда в архиве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"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Распределять обязанности руководителей, заместителей и работников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Делегировать полномочия руководителям и заместителям структурных подразделений.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риски нарушений требований безопасности труда, санитарно-эпидемиологических норм и принимать меры по их устранению, повышению знаний работников в области техники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Реализовать план эвакуации архивных документов при чрезвычайных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Организовать работу по эвакуации сотрудников и посетителей из здания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Применять на практике нормативные правовые акты в сфере архивного дела, безопасности труда, санитарно-эпидемиологических норм.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Генерировать поручения.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"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безопасности труда, санитарно-эпидемиологических норм,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Основ организации труда и управления.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Технических характеристик, конструктивных особенностей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средств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Методов исследования, порядка и условий выполнения работ.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 по организации деятельности архива, обеспечение безопасности труда.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"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систем освещения, отопления, вентиляции, кондиционирования и другого оборудования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"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Создать оптимальные условия по обеспечению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технико-экономический анализ и экспертизу по эксплуатации зданий и сооружений.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риски угрозы сохранности архивных документов и обеспечить меры по их устранению.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Планировать рациональную эксплуатацию систем жизнеобеспечения здания 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Решать эксплуатационно-технические вопросы, организовать работу по устранению неисправностей.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Осуществлять контроль по состоянию систем жизнеобеспечения здания.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Обеспечить сохранность имущества архива, его эффективное и рациональное использование.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Разрабатывать методические рекомендации, техническую документацию по обеспечению функционирования систем освещения, отопления, вентиляции, кондиционирования и другого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Применять на практике нормативные правовые акты в сфере архивного дела, пожарной безопасности, требований к коммуникациям здания согласно утвержденным стандартам.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1"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пожарной безопасности, санитарных норм, технических стандартов и регламентов, регламентирующих требования к коммуникациям зданий и сооружений,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Основ организации труда и управления.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Технических характеристик, конструктивных особенностей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Современных средств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Методов исследования, порядка и условий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 по обеспечению сохранности архивов и организации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7"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укреплении материально-технической базы архива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8"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и обосновывать потребность архива в улучшении материально-технической оснащенности.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Организовать работу по разработке технической спецификации по приобретению материально-технических средств 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0"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пожарной безопасности, санитарных норм, планирования,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обеспечению сохранности архивов и организации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12"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 Карточка профессии "Главный хранитель фондов":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3. Главный хранитель фондов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0"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1"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2"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3"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4"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5"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6"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7"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8"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29"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0"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1"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2"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3"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4"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5"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6"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7"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пяти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8"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  <w:bookmarkEnd w:id="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1349-0-009 - 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деятельностью архивохранилищ по обеспечению сохранности, государственному учету документов Национального архивного фонда и других архивных документов, находящихся на государственном хранении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39"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деятельностью архивохранилищ по обеспечению сохранности, государственному учету документов Национального архивного фонда и других архивных документов, находящихся на государственном хранении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0"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государственного учета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41"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составление плана и отчетов о работе структурного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ведения учетных документов (карточка фонда, лист фонда, журнал поступления и выбытия документов и иные) и составления паспорта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контроль по ведению дела фонда и его систематическому обновлению.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Организовать составление паспортов архивохранилищ.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паспорта архивохранилищ для составления Сводного паспорта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Вносить предложения по совершенствованию нормативной правовой базы по вопросам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Руководить проведением работ по проверке наличия и состояния документов и их розыску.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Передавать накопленный опыт, знания, умения и навыки молодым архивистам.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Владеть навыками подготовки научных докладов, статей, обзоров по архивным фондам.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0"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методических рекомендаций по вопросам комплектования и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комплектованию и ведению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Методологические знания в области государственного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3"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комплекса мер по сохранению, улучшению физического состояния архивных фондов, реставрации и страховому копированию документов, соблюдение температурно-влажностного режима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54"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мобилизационной эвакуации документов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Организовать комплекс мер по обеспечению сохранности архивных документов при чрезвычайных ситуациях, их эвакуацию.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Планировать работу и проводить учения по эвакуации документов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работу по организации обследования архивохранилищ по соблюдению обеспечения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Организовать проведение выявления особо ценных документов по архивным фондам, составление их 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работу по созданию страхового фонда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Организовать работу по реставрации, обеспыливанию, дезинфекции и дезинсекции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Вносить предложения по материально-техническому оснащению архивохранилищ в соответствии с требованиями.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Анализировать и вносить предложения, замечания к документам, рассматриваемых консультативно-совещательными комиссиями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Работать с оборудованием, материалами и реактивами.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4"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труда, пожарной безопасности, методических рекомендаций по обеспечению сохранности документов,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обеспечению сохранности архивных документов, их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Методологические знания в области обеспечения сохранности документов, их реставрации и страховому копированию.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7"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8"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69"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3"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7"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78"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2"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85"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Стрессоустойчивость</w:t>
            </w:r>
          </w:p>
          <w:bookmarkEnd w:id="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7.9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6.9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 Карточка профессии "Главный хранитель фондов":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3. Главный хранитель фондов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3"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4"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5"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6"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7"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8"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9"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0"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1"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2"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3"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4"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5"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6"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7"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8"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09"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0"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1"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2"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3"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четырех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4"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  <w:bookmarkEnd w:id="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1349-0-009 - 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Руководство деятельностью архивохранилищ по обеспечению сохранности, государственному учету документов Национального архивного фонда и других архивных документов, находящихся на государственном хранении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5"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Руководство деятельностью архивохранилищ по обеспечению сохранности, государственному учету документов Национального архивного фонда и других архивных документов, находящихся на государственном хранении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6"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Ведение государственного учета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17"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составление плана и отчетов о работе структурного подразделения.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ведения учетных документов (карточка фонда, лист фонда, журнал поступления и выбытия документов и иные) и составления паспорта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контроль по ведению дела фонда и его систематическому обновлению.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Организовать составление паспортов архивохранилищ.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паспорта архивохранилищ для составления Сводного паспорта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Вносить предложения по совершенствованию нормативной правовой базы по вопросам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Руководить проведением работ по проверке наличия и состояния документов и их розыску.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Передавать накопленный опыт, знания, умения и навыки молодым архивистам.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Владеть навыками подготовки научных докладов, статей, обзоров по архивным фондам.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6"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методических рекомендаций по вопросам комплектования и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комплектованию и ведению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Методологические знания в области государственного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29"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комплекса мер по сохранению, улучшению физического состояния архивных фондов, реставрации и страховому копированию документов, соблюдение температурно-влажностного режима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0"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мобилизационной эвакуации документов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Организовать комплекс мер по обеспечению сохранности архивных документов при чрезвычайных ситуациях, их эвакуацию.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Планировать работу и проводить учения по эвакуации документов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Обеспечить работу по организации обследования архивохранилищ по соблюдению обеспечения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Организовать проведение выявления особо ценных документов по архивным фондам, составление их 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работу по созданию страхового фонда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Организовать работу по реставрации, обеспыливанию, дезинфекции и дезинсекции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Вносить предложения по материально-техническому оснащению архивохранилищ в соответствии с требованиями.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Анализировать и вносить предложения, замечания к документам, рассматриваемых консультативно-совещательными комиссиями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Работать с оборудованием, материалами и реактивами.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0"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труда, пожарной безопасности, методических рекомендаций по обеспечению сохранности документов,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обеспечению сохранности архивных документов их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Методологические знания в области обеспечения сохранности документов, их реставрации и страховому копированию.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3"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4"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5"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9"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3"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4"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58"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61"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7.9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6.9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 Карточка профессии "Заведующий архивохранилищем":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6. Заведующий архивохранилищем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0"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1"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2"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республиканских государственных архивов – не менее пяти лет в сфере архивного дела или не менее одного года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государственных архивов столицы, областных и городов республиканского значения – не менее трех лет в сфере архивного дела или без предъявления требований к стажу работы к лицам, завершившим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3"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  <w:bookmarkEnd w:id="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 Национального архивного фонда и других архивных документов, хранящихся в архивохранилище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Прием документов на государственное хранение, ведение учета документов в архивохранилище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4"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на государственное хранение, ведение учета документов в архивохранилище и обеспечение их сохранности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5"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 документов на государственное хранение, ведение их учета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76"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ведение дела фонда и его обновление.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паспорт архивохранилища.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проверку наличия и состояния документов и их розыск.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на практике нормативные правовые акты в сфере архивного дела и управления документацией, методические рекомендации по приему документов на государственное хранение и их учету.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предложения по совершенствованию нормативной правовой базы по вопросам комплектования архива,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4"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вопросам комплектования архива,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Методических рекомендаций по вопросам приема документов на государственное хранение и их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информационных систем ведения статистических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вопросам комплектования архива и ведению государственного учета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8"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комплекса мер по сохранению, улучшению физического состояния архивных фондов, реставрации и страховому копированию документов, соблюдение температурно-влажностного режима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89"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эвакуации документов архивохранилища.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мер по обеспечению сохранности архивных документов при чрезвычайных ситуациях, их эвакуацию.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обследование архивохранилищ по соблюдению обеспечения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проверку наличия и состояния документов и их розыск.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работу по реставрации, обеспыливанию, дезинфекции и дезинсекции,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на практике нормативные правовые акты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Выявлять особо ценные документы по архивным фондам, составлять их 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работу по созданию страхового фонда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предложения по материально-техническому оснащению архивохранилища в соответствии с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Работать с оборудованием, материалами и реактивами.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99"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труда, пожарной безопасности, методических рекомендаций по обеспечению сохранности документов,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обеспечению сохранности архивных документов, их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Современного оборудования по обеспечению температурно-влажностного режима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в области обеспечения сохранности документов, их реставрации и страхового копирования.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3"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4"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5"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09"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3"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4"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18"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1"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Письменные и коммуникативные навыки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 Карточка профессии "Заведующий архивохранилищем":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6. Заведующий архивохранилищем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29"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0"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1"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республиканских государственных архивов – не менее трех лет в сфере архивного дела; для государственных архивов столицы, областных и городов республиканского значения – не менее двух лет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2"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1349-0-003 - Главный хранитель фондов</w:t>
            </w:r>
          </w:p>
          <w:bookmarkEnd w:id="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 Национального архивного фонда и других архивных документов, хранящихся в архивохранилище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Прием документов на государственное хранение, ведение учета документов в архивохранилище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3"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 документов на государственное хранение, ведение учета документов в архивохранилище и обеспечение их сохранности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4"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 документов на государственное хранение, ведение их учета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35"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ведение дела фонда и его обновление.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паспорт архивохранилища.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проверку наличия и состояния документов и их розыск.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на практике нормативные правовые акты в сфере архивного дела и управления документацией, методические рекомендации по приему документов на государственное хранение и их учету.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Вносить предложения по совершенствованию нормативной правовой базы по вопросам комплектования архива,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3"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вопросам комплектования архива, государственного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Методических рекомендаций по вопросам приема документов на государственное хранение и их учета.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Современных цифровых систем ведения статистических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вопросам комплектования архива и ведению государственного учета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7"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комплекса мер по сохранению, улучшению физического состояния архивных фондов, реставрации и страховому копированию документов, соблюдение температурно-влажностного режима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48"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 эвакуации документов архивохранилища.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мер по обеспечению сохранности архивных документов при чрезвычайных ситуациях, их эвакуацию.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обследование архивохранилищ по соблюдению обеспечения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проверку наличия и состояния документов и их розыск.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работу по реставрации, обеспыливанию, дезинфекции и дезинсекции,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на практике нормативные правовые акты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Выявлять особо ценные документы по архивным фондам, составлять их 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работу по созданию страхового фонда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Вносить предложения по материально-техническому оснащению архивохранилища в соответствии с требованиями.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Работать с оборудованием, материалами и реактивами.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58"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труда, пожарной безопасности, методических рекомендаций по обеспечению сохранности документов,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обеспечению сохранности архивных документов, их реставрации и страховому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Современного оборудования по обеспечению температурно-влажностного режима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в области обеспечения сохранности документов, их реставрации и страхового копирования.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2"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3"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4"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68"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1"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2"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76"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0"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Письменные и коммуникативные навыки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Главный хранитель фондов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Заведующий архивохранилищем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 Карточка профессии "Руководитель структурного подразделения":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4. Руководитель структурного подразделения (службы, отдела)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8"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89"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0"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1"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2"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3"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4"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5"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6"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7"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8"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9"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0"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1"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2"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3"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4"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5"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четырех лет в сфере архивного дела или на руководящих должностях либо не менее трех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государственных архивов столицы, областных и городов республиканского значения – не менее трех лет в сфере архивного дела или на руководящих должностях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1122-2-005 - Заместитель руководителя структурного подразделения, Категория В-2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 деятельности структурного подразделения (службы, отдела)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Руководство структурным подразделением (службой, отделом) по соответствующим направлениям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6"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Руководство структурным подразделением (службой, отделом) по соответствующим направлениям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7"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деятельности структурного подразделения (службы, отдела) по выполнению задач и функций, определенных в положении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8"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работу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достижение плановых показателей по комплектованию, обеспечению сохранности и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 с выявлением проблемных вопросов и предложением путей их решения в рамках компетенции структурного подразделения (службы, отдела).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вносить предложения, замечания к документам, рассматриваемых консультативно-совещательными комиссиями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научно-исследовательские темы и методические документы по направлению деятельности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Вносить предложения по назначению, перемещению, освобождению от должности работников структурного подразделения (службы, отдела), поощрению и наложению на них взысканий, повышению их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рецензирование работ и консультировать по вопросам, относящимся к деятельности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Выступать с научными докладами, статьями, лекциями и сообщениями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Передавать накопленный опыт, знания, умения и навыки молодым архивистам.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Взаимодействовать с другими структурными подразделениями (службами, отделами).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18"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безопасности труда, пожарной безопасности,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1"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2"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повышение квалификации сотрудников структурного подразделения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функций,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Способствовать внедрению в работу структурного подразделения цифровые системы и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цифровыми системами и 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в практической работе методические рекомендации в сфере IТ-технологий, по переводу архивных документов в цифровой формат, приему электронных документов на государственное хранение и их использованию.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27"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цифровизации, IТ-технологий,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по вопросам архивного дела, переводу архивных документов в цифровой формат, приему электронных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 и их использования.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0"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1"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2"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6"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0"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1"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5"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8"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 Карточка профессии "Руководитель структурного подразделения 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1122-2-002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Руководитель структурного подразделения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4. Руководитель структурного подразделения (службы, отдела)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6"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7"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8"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59"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0"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1"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2"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3"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4"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5"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6"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7"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8"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69"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0"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1"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2"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3"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4"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5"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6"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четырех лет в сфере архивного дела; для государственных архивов столицы, областных и городов республиканского значения – не менее трех лет в сфере архивного дела.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1349-0-033 - Заместитель руководителя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 деятельности структурного подразделения (службы, отдела)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Руководство структурным подразделением (службой, отделом) по соответствующим направлениям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7"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Руководство структурным подразделением (службой, отделом) по соответствующим направлениям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8"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деятельности структурного подразделения (службы, отдела) по выполнению задач и функций, определенных в положении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79"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Планировать работу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достижение плановых показателей по комплектованию, обеспечению сохранности и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 с выявлением проблемных вопросов и предложением путей их решения в рамках компетенции структурного подразделения (службы, отдела).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Анализировать и вносить предложения, замечания к документам, рассматриваемых консультативно-совещательными комиссиями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научно-исследовательские темы и методические документы по направлению деятельности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Вносить предложения по назначению, перемещению, освобождению от должности работников структурного подразделения (службы, отдела), поощрению и наложению на них взысканий, повышению их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рецензирование работ и консультировать по вопросам, относящимся к деятельности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Выступать с научными докладами, статьями, лекциями и сообщениями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Передавать накопленный опыт, знания, умения и навыки молодым архивистам.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Взаимодействовать с другими структурными подразделениями (службами, отделами).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89"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безопасности труда, пожарной безопасности,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2"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3"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повышение квалификации сотрудников структурного подразделения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функций,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Способствовать внедрению в работу структурного подразделения цифровые системы и программы.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цифровыми системами и 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в практической работе методические рекомендации в сфере IТ-технологий,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98"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цифровизации, IТ-технологий,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по вопросам архивного дела, переводу архивных документов в цифровой формат, приему электронных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 и их использования.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1"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2"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3"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07"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2"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3"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7"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0"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 Карточка профессии "Заместитель руководителя структурного подразделения":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5. Заместитель руководителя структурного подразделения (службы, отдела)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8"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29"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0"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1"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2"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3"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4"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5"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6"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7"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8"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9"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0"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1"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2"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3"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4"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5"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трех лет в сфере архивного дела или на руководящих должностях либо не менее двух лет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государственных архивов столицы, областных и городов республиканского значения – не менее двух лет в сфере архивного дела или на руководящих должностях либо не менее одного года в сфере архивного дела или на руководящих должностях для лиц, завершивших обучение по программам послевузовского образования в организациях образования при Президенте Республики Казахстан или в зарубежных высших учебных заведениях по приоритетным специальностям, утверждаемым Рабочим органом, и для лиц, имеющих ученую степень по специальностям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1122-2-002 - Руководитель структурного подразделения, Категория В-1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 деятельности структурного подразделения (службы, отдела)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Руководство структурным подразделением (службой, отделом) по соответствующим направлениям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6"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Руководство структурным подразделением (службой, отделом) по соответствующим направлениям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7"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деятельности структурного подразделения (службы, отдела) по выполнению задач и функций, определенных в положении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8"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достижение плановых показателей по комплектованию, обеспечению сохранности и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текущую ситуацию развития структурного подразделения с выявлением проблемных вопросов и предложением путей их решения в рамках компетенции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Консультировать по вопросам, относящимся к деятельности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Выступать с научными докладами, статьями, лекциями и сообщениями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Передавать опыт, знания, умения и навыки молодым архивистам.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Взаимодействовать с другими структурными подразделениями (службами, отделами).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4"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7"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58"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Повышать квалификацию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функций структурного подразделения,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цифровыми системами и 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методические рекомендации в сфере IТ-технологий, по переводу архивных документов в цифровой формат, приему электронных документов на государственное хранение и их использованию.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2"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по вопросам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5"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6"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7"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1"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4"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5"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79"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83"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 Карточка профессии "Заместитель руководителя структурного подразделения 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1122-2-005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Заместитель руководителя структурного подразделения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уровень ОРК 7.2, 6.2; 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5. Заместитель руководителя структурного подразделения (службы, отдела)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1"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2"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3"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4"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5"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6"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7"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8"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99"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0"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1"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2"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3"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4"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5"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6"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7"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8"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9"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0"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1"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 – не менее трех лет в сфере архивного дела или на руководящих должностях; для государственных архивов столицы, областных и городов республиканского значения – не менее двух лет в сфере архивного дела или на руководящих должностях.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 деятельности структурного подразделения (службы, отдела) государственного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Руководство структурным подразделением (службой, отделом) по соответствующим направлениям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2"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Руководство структурным подразделением (службой, отделом) по соответствующим направлениям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3"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деятельности структурного подразделения (службы, отдела) по выполнению задач и функций, определенных в положении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4"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Обеспечить достижение плановых показателей по комплектованию, обеспечению сохранности и использованию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Анализировать, выявлять проблемные вопросы и предлогать пути их решения в соответствии с компетенцией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Консультировать по вопросам, относящимся к деятельности структурного подразделения (службы, отдела).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Передавать опыт, знания, умения и навыки молодым архивистам.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Взаимодействовать с другими структурными подразделениями (службами, отделами).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19"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опыта, современных цифровых технологий в сфере архивного дела и управления документацией.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2"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Цифровизация функций государственных архивов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3"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Повышать квалификацию в сфере IТ-технологий, цифровизации архивной сферы.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функций структурного подразделения, подлежащих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цифровыми системами и 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методические рекомендации в сфере IТ-технологий, по переводу архивных документов в цифровой формат, приему электронных документов на государственное хранение и их использованию.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27"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по вопросам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0"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1"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2"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6"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0"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1"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5"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48"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рассуждение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руководителя структурного подразделения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6"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7"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8"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шести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59"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Издание справочников по документам архивных фондов </w:t>
            </w:r>
          </w:p>
          <w:bookmarkEnd w:id="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0"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Совершенствование научно-методической базы</w:t>
            </w:r>
          </w:p>
          <w:bookmarkEnd w:id="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1"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Издание справочников по документам архивных фондов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2"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архивных справочников (путеводители, справочники административно-территориального деления, государственных органов и другие)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63"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разработку проектов, концепций по организации исследований по методам классификации документной информации в соответствии системы государственного управления, отраслей экономики и социальной сфер.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и совершенствовать методику подготовки справочных изданий.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Совершенствовать методы описательных статей архивных справочников на уровне архивного фонда, единицы хранения/учета и архивного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Владеть методикой подготовки исторической справки к фонду на основе исследования истории фондообразователя и архивного фонда.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Аннотировать состав и содержание архивных документов по видам и их содержанию, темам, отражающим направления деятельности фондообразователя, с указанием хронологии тем и обозначением их географических (административно-территориальных) границ.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источники и составлять библиографию к архивному фонду.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Владеть методами порядка описания подлинности документов, степени полноты, способа воспроизведения и внешних особенностей дел.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0"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подготовки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видов, форм и способов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подготовке справочников по документам архивных фондов,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4"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научно-справочного аппарата, обзоров фондов, указателей к архивным фондам, межфондовых указателей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75"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составления описей дел, систематизации структурных разделов описей по значимости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Совершенствовать научно-справочный аппарат архива по повышению информативности и ускорению поиска необходимых сведений по архивным фондам.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исследования по усовершенствованию каталогизации документов, разрабатывать методику составления каталогов на основе принципов систематизации и тематики.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на практике методику усовершенствования и переработки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указатели в пределах одного архивного фонда и межфондовые.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Владеть методикой и принципами составления алфавитных, географических, именных и других специальных указателей.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Определять концепцию схемы построения обзоров фондов (структурная, отраслевая, предметно-тематическая, хронологическая и другие), тематических обзоров.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2"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по вопросам научно-справочного аппарата,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усовершенствования и переработки описей и других видов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вопросам научно-справочного аппарата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5"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6"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выявления и исследование документов в архивных фондах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7"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научно-исследовательским процессом выявления и исследования документальных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Организовывать выявление документов в отечественных и зарубежных архивах в соответствии утвержденной концепции документальных и научных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 совершенстве владеть бизнесс-процессами поисковой работы по архивным фондам, научно-справочным аппаратом и справочно-информационным фондом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методикой выявления и отбора документов по архивным фондам и периодическим изданиям, осуществлять совершенствование процессов выявления и отбора документов для документальных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выявление статистических сведений за хронологический период, который охватывает научная публикация, показывать динамику изучаемых явлений в соответствии статистических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источниковедческий анализ научной и практической ценности выявленных документов с целью отбора их для публикации на основе изложенных методологических принципов и задач издания.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На основе анализа определять критерии актуальности содержания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Координировать работу по ведению картотеки, выявленных документальных источников, сведений в разрезе архивных фондов и архивов.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Владеть методами анализа фактов, событий и содержания документальных источников, установления причинно-следственных связей документов инициативного, исполнительного и итогового характера, составления выводов и собственной точки зрения по отдельным историческим фактам и событиям.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Организовывать и руководить научно-исследовательской работой в области археографии 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Владеть методикой составления тематических перечней и подборок архивных документов в разрезе архивных фондов одного архива и нескольких архивов.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Организовать дискуссии, научно-практические форумы по вопросам исследования архивных фондов, методики выявления и отбора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99"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источниковедения и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Типов, видов и методов проведения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исторического, источниковедческого, палеографического и лингвистического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научному исследованию архивных документов, процессу выявления и отбора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3"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04"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процессом разработки концепции типов изданий научной публикации архивных документов (научной, научно-популярной и учебной), фотодокументальных выставок и тематических экспозиций.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круг источников выявления документов в соответствии темы, типа, вида и цели издания.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Владеть методикой выбора и особенностями передачи рукописных и печатных текстов документов, иноязычных и аудиовизуальных документов, законодательных актов раннего, нового и новейшего времени.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Руководить работой по археографическому оформлению документов, составлению к ним комментариев, текстуальных примечаний, систематизации документов в структуре научного издания.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разновидность, автора адресата документа, датирование, способов воспроизведения и внешних особенностей документа, подлинность либо его копийность.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Готовить легенду, содержащую контрольно-справочные сведения о документе и его поисковые данные.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Обеспечить составление исторического и археографического предисловий, научно-справочного аппарата к сборникам, справочникам и иным видам научных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Готовить научные доклады и выступать на научно-практических форумах, конференциях на основе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Организовывать публикацию статей в научных и периодических изданиях.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Взаимодействовать с теле- и радиокомпаниями по реализации совместных проектов по трансляции сюжетов и передач на основе документальных источников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Применять на практике нормативные правовые акты по вопросам использования и научной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5"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Типов, видов, форм и способов научных изданий и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19"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Совершенствование научно-методической базы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0"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подготовки архивных справочников, каталогизации, совершенствования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1"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работу по исследованию и разработке методических инструкций, памяток, правил по процессам подготовки архивных справочников (путеводители, административно-территориальные справочники, справочники государственных органов власти и учреждений, предприятий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На основе исследований руководить работой по каталогизации документов, разработке методических рекомендаций, памяток по составлению и ведению картотек и каталогов.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организацию методических разработок по усовершенствованию и переработке описей.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работе нормативные правовые акты по вопросам подготовки архивных справочников, каталогизации, совершенствования научно-справочного аппарата, результаты исследований и практический опыт.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5"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подготовки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видов, форм и способов составления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подготовке справочников по документам архивных фондов,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9"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использования и публикации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0"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исследования бизнес-процессов по видам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Генерировать идеи, прогнозировать результаты инновационной деятельности архива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Руководить работой по разработке методических рекомендаций по вопросам археографии, публикации архивных документов, оформления экспозиций и выставок, проведения информационных мероприятий и иные.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Осуществлять разработку методических рекомендаций по выявлению и отбору документов для научных публикаций, фотодокументальных выставок.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Вносить предложения по проведению исследований и разработке методических рекомендаций по вопросам использования и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5"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научно-исследовательских работ и разработки методических рекомендаций.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8"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9"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0"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4"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8"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49"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3"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6"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7"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8"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69"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пяти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0"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Издание справочников по документам архивных фондов </w:t>
            </w:r>
          </w:p>
          <w:bookmarkEnd w:id="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1"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Издание справочников по документам архивных фондов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2"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архивных справочников (путеводители, справочники административно-территориального деления, государственных органов и другие)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3"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Проведение исследований по классификации документной информации в соответствии системы государственного управления и отраслей экономики и социальной сфер.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Управление методами составления справочных изданий – путеводители, справочники административно-территориального деления, государственных органов и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историческую справку к фонду на основе исследования истории фондообразователя и архивного фонда.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подготовки описательных статей архивных справочников на уровне архивного фонда, единицы хранения/учета и архивного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Аннотировать состав и содержание архивных документов по видам с указанием хронологии тем и обозначением их географических (административно-территориальных) границ.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библиографические сведения к архивным документам справочных изданий.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Применять на практике методы описания подлинности документов, степени полноты, способа воспроизведения и внешних особенностей дел,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0"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подготовки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видов, форм и способов составления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подготовке справочников по документам архивных фондов,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4"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научно-справочного аппарата, обзоров фондов, указателей к архивным фондам, межфондовых указателей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85"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Совершенствовать каталогизацию документов, осуществлять ведение систематического и тематического каталогов.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работу по усовершенствованию и переработке описей дел постоянного срока 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предисловие к описям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работу по составлению алфавитных, географических, именных и других специальных указателей.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Осуществлять подготовку обзоров фондов, тематических перечней и подборок документов в разрезе архивных фондов одного архива и нескольких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0"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по вопросам научно-справочного аппарата,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усовершенствования и переработки описей и других видов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вопросам научно-справочного аппарата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3"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4"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выявления и исследование документов в архивных фондах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95"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Владеть методикой выявления и отбора документов по архивным фондам.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архива по выявлению документов,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документы в соответствии концепции публикаций, определять их научную ценность и актуальность на основе изучения историографии рассматриваемой темы.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картотеку выявленных сведений по архивным фондам, тематические перечни, подборки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документальных источников, излагать точку зрения по отдельным историческим фактам и событиям.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Определять научную ценность выявленных документальных источников, анализировать их использование в исторической науке, различных публикациях.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научно-исследовательскую работу в области археографии 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Разрабатывать методические рекомендации по выявлению и отбору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Принимать участие в дискуссиях по вопросам исследования архивных документов, в разработке методических рекомендаций по выявлению и отбору документов для включения в научную публикацию либо в состав фотодокументальных выставок.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Участвовать в международных и республиканских научно-практических форумах, конференциях по вопросам выявления документов и исследования архивных фондов.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5"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источниковедения и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Типов, видов и методов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исторического, источниковедческого, палеографического и лингвистического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научному исследованию архивных документов, процессу выявления и отбора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9"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0"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концепции видов научной публикации архивных документов, фотодокументальных выставок и тематических экспозиций.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выбора и передачи текста документа, сопоставлять с критериями концепции планируемого издания.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археографическое оформление с определением вида документа, способа его воспроизведения, подлинности либо копийности.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Готовить текстуальные примечания к документу.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исторические и археографические предисловия, научно-справочный аппарат к сборникам архивных документов, фотоальбомам и другим видам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Взаимодействовать с печатными и электронными средствами массовой информации по вопросам использования и пропаганды документальных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Публиковать статьи в научных и периодических изданиях, организовывать трансляции телесюжетов и радиопередач с использованием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Готовить научные доклады и выступать на научно-практических форумах, конференциях на основе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Применять на практике нормативные правовые акты по вопросам использования и научной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19"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3"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методических инструкций, рекомендаций по вопросам использования и публикации архивных документов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4"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анализ бизнес-процессов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Генерировать идеи, прогнозировать результаты инновационной деятельности архива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разработку методических рекомендаций по археографической обработке документов, подготовке к изданию архивных документов, оформлению выставок, проведению информационных мероприятий.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7"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научно-исследовательских работ и разработки методических рекомендаций.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0"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1"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2"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36"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0"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1"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5"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8"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59"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0"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1"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четырех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2"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Издание справочников по документам архивных фондов </w:t>
            </w:r>
          </w:p>
          <w:bookmarkEnd w:id="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3"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Издание справочников по документам архивных фондов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4"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архивных справочников (путеводители, справочники административно-территориального деления, государственных органов и другие)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65"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методами составления справочных изданий – путеводители, справочники административно-территориального деления, государственных органов и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Составлять историческую справку к архивному фонду.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подготовку описательных статей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заголовки архивных документов с применением методов аннотации.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Владеть критериями определения способа воспроизведения, подлинности, установления даты создания документа и других справочно-информационных сведений по документу.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Работать в команде по проведению исследований классификации документной информации в соответствии с Системой государственного управления и отраслей экономики и социальной сфер.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1"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подготовки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видов, форм и способов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подготовке справочников по документам архивных фондов,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5"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научно-справочного аппарата, обзоров фондов, указателей к архивным фондам, межфондовых указателей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6"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работу по составлению систематического и тематического каталогов.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по итогам переработки описей.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подготовку переводных таблиц архивных шифров при переработке описей.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Редактировать заголовки дел с полным или выборочным просмотром либо без просмотра дел при усовершенствовании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Готовить документы по итогам усовершенствования и переработкИ описей на рассмотрение экспертной и экспертно-проверочной комиссий.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Составлять алфавитные, географические, именные, межфондовые указатели.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2"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по вопросам научно-справочного аппарата,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усовершенствования и переработки описей и других видов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вопросам научно-справочного аппарата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5"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6"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выявления и исследование документов в архивных фондах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87"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Применять на практике методику выявления и отбора документов по архивным фондам.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архива по поиску необходимых документов и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документы и определять их научную ценность и актуальность.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тематические перечни архивных документов в разрезе архивных фондов одного архива и нескольких архивов.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архивных документов, делать выводы и заключения по историческим фактам и событиям, изложенных в документе.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научно-исследовательскую работу в области археографического оформления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Разрабатывать методические рекомендации по выявлению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Участвовать с научными докладами в конференциях по вопросам выявления документов и исследования архивных фондов.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5"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источниковедения и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Типов, видов и методов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исторического, источниковедческого, палеографического и лингвистического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научному исследованию архивных документов, процессу выявления и отбора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9"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0"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Вносить предложения и участвовать в разработке концепции научной публикации архивных документов, фотодокументальных выставок и тематических экспозиций.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предварительный и окончательный выбор документов к изданию (сборник документов, буклет, фотоальбом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включение полного текста документа либо в извлечении при передаче текста документа к видам изданий.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археографическое оформление документов, составлять исторические и археографические предисловия, научно-справочный аппарат к сборникам.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Взаимодействовать со средствами массовой информации по публикации статей, проведению телесюжетов и радиопередач с использованием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с научными докладами в конференциях на основе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на практике нормативные правовые акты по вопросам использования и научной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Вносить предложения по разработке методических рекомендаций по вопросам использования и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08"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2"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3"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4"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8"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2"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3"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27"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30"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1"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2"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3"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трех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4"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Издание справочников по документам архивных фондов </w:t>
            </w:r>
          </w:p>
          <w:bookmarkEnd w:id="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5"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Издание справочников по документам архивных фондов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6"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архивных справочников (путеводители, справочники административно-территориального деления, государственных органов и другие)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47"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работу по составлению справочных изданий – путеводители, справочники административно-территориального деления, государственных органов и другие.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историческую справку к архивному фонду, описательные статьи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Аннотировать заголовки архивных документов, включаемых в архивные справочники.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документы с указанием способа воспроизведения, подлинности, установлением даты создания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Систематизировать структуру путеводителя по фондам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Работать в команде по проведению исследований классификации документной информации в соответствии системы государственного управления и отраслей экономики и социальной сфер.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3"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подготовки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видов, форм и способов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подготовке справочников по документам архивных фондов,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7"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научно-справочного аппарата, обзоров фондов, указателей к архивным фондам, межфондовых указателей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58"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Составлять описи дел, предисловие к описям и переводные таблицы архивных шифров по итогам переработки описей.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принципами систематизации каталогов, составлять карточки к каталогам (систематические, тематические).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Редактировать заголовки дел с полным или выборочным либо без просмотра дел при усовершенствовании и переработке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Заполнять акты и другие документы по усовершенствованию и переработке описей.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алфавитные, географические, именные указатели.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работу по цифровизации научно-справочного аппарата архива и справочно-информационного фонда.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4"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по вопросам научно-справочного аппарата,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усовершенствования и переработки описей и других видов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вопросам научно-справочного аппарата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7"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8"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выявления и исследование документов в архивных фондах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69"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Владеть принципами работы с научно-справочным аппаратом и справочно-информационным фондом архива по выявлению документов, материалов и сведений.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работу по выявлению и отбору документов по архивным фондам с определением их научной ценности и актуальности в соответствии концепции исследования.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Вести исследования по вопросам археографического оформления документов, определения их способа воспроизведения, подлинности и других справочно информационных сведений.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выводы и заключения по историческим фактам и событиям, изложенных в архивных документах.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разработку методических рекомендаций по выявлению и отбору документов для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с научными докладами в конференциях по вопросам исследования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7. Обеспечить составление тематических перечней архивных документов в разрезе архивных фондов одного архива.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76"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источниковедения и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Типов, видов и методов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исторического, источниковедческого, палеографического и лингвистического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научному исследованию архивных документов, процессу выявления и отбора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0"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1"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Вносить предложения по разработке концепции научной публикации архивных документов, фотодокументальных выставок и тематических экспозиций, разработке методических рекомендаций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разработку плана-проспекта сборника архивных документов с определением его структуры, состава научно-справочного аппарата, проведение основных видов работ по подготовке к изданию.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выбор и передачу текста документа в соответствии с концепцией издания и его разновидности с определением передачи полного текста документа либо в извлечении.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Оформлять документы к сборнику в соответствии с требованиями археографии.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вид документа, автора и адресата, место и дату его создания, способ воспроизведения и подлинность, при отсутствии либо сокращении Ф.И.О., должности лиц, подписавших документ, устанавливать сведения по смежным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исторические и археографические предисловия, научно-справочный аппарат к сборникам архивных документов и другим архивным изданиям.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Готовить и публиковать статьи в средствах массовой информации, организовывать телесюжеты и радиопередачи с использованием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Участвовать с научными докладами в конференциях на основе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Применять на практике нормативные правовые акты по вопросам использования и научной публикации архивных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0"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4"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5"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6"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0"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4"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5"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09"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12"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3"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4"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5"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Стаж работы в сфере архивного дела не менее двух лет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6"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Издание справочников по документам архивных фондов </w:t>
            </w:r>
          </w:p>
          <w:bookmarkEnd w:id="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7"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Издание справочников по документам архивных фондов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8"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архивных справочников (путеводители, справочники административно-территориального деления, государственных органов и другие)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29"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в команде по составлению справочных изданий по архивным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Систематизировать структуру справочных изданий, составлять к ним научно-справочный аппарат.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аннотацию заголовков архивных документов, включаемых в архивные справочники.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Описывать документы с указанием способа воспроизведения, подлинности, установлением даты создания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Составлять историческую справку к архивному фонду, описательные статьи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Работать в команде по проведению исследований классификации документной информации.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5"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подготовки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видов, форм и способов составления архивных справочников.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подготовке справочников по документам архивных фондов,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39"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научно-справочного аппарата, обзоров фондов, указателей к архивным фондам, межфондовых указателей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0"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Владеть принципами составления систематических и тематических каталогов.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дел, предисловие к описям, редактировать заголовки дел с полным или выборочным просмотром либо без просмотра дел при усовершенствовании и переработке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работу по составлению переводных таблиц архивных шифров при переработке описей.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Заполнять акты и другие документы по усовершенствованию и переработке описей.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ввод сведений в базу данных по научно-справочному аппарату архива и справочно-информационному фонду.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Составлять алфавитные, географические, именные указатели.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6"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по вопросам научно-справочного аппарата,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усовершенствования и переработки описей и других видов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Отечественного и зарубежного опыта по вопросам научно-справочного аппарата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9"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к изданию документальных публикаций (сборники архивных документов, проспекты, буклеты, фотоальбомы) и научных статей.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0"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Выявление и исследование документов в архивных фондах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1"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научно-справочным аппаратом и справочно-информационным фондом архива по выявлению документов к планируемым к публикации изданиям.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Выявлять и осуществлять отбор документов по архивным фондам, определять историческую ценность и актуальность.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Вести исследования по вопросам археографического оформления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тематические перечни архивных документов согласно календарю знаменательных дат.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Разрабатывать методические рекомендации по выявлению и отбору документов для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Участвовать с научными докладами в конференциях по вопросам исследования архивных фондов.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57"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источниковедения и доступа к информации.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Типов, видов и методов научно-исследовательской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Принципов исторического, источниковедческого, палеографического и лингвистического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научному исследованию архивных документов, процессу выявления и отбора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1"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2"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Разрабатывать план-проспект сборника архивных документов с определением его структуры, проведение основных видов работ по подготовке к изданию, состава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выбор и передачу текста документа в соответствии с концепцией издания и его разновидности с определением передачи полного текста документа либо в извлечении.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археографическое оформление документов, включаемых в сборник архивных документов либо другое издание, с определением вида документа, автора и адресата, места и даты его создания, способа воспроизведения и подлинности, установлением необходимых информационно-справочных сведений по смежным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исторические и археографические предисловия, научно-справочный аппарат к сборникам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Публиковать статьи в средствах массовой информации, готовить телесюжеты и радиопередачи с использованием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Участвовать с научными докладами в конференциях на основе документов архивных фондов.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68"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2"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3"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4"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78"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2"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3"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87"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90"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1"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2"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3"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сфере архивного дела не менее одного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4"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документальных публикаций и архивных справочников (путеводители, каталоги, обзоры, указатели) о составе и содержании документов архива</w:t>
            </w:r>
          </w:p>
          <w:bookmarkEnd w:id="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Популяризация документальных источников архивных фондов в условиях цифровизации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5"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документальных публикаций и архивных справочников (путеводители, каталоги, обзоры, указатели) о составе и содержании документов архива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6"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07"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и принципами научного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Работать с научно-справочным аппаратом и справочно-информационным фондом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на практике методику выявления и отбора документов по архивным фондам.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документы и определять их историческую ценность для определения актуальности включения в состав планируемого архивного издания.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археографическое оформление и составлять комментарии к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исторические, археографические предисловия, научно-справочный аппарат к сборникам, справочникам и другим архивным изданиям.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Готовить доклады на основе документов архивных фондов для участия в работе научно-практических конференций.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Взаимодействовать с печатными и электронными средствами массовой информации по публикации и пропаганде архивных документов (публикация статей, трансляция телесюжетов и радиопередач).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5"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8"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методических инструкций, рекомендаций по вопросам использования и публикации архивных документов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19"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анализ бизнес-процессов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Прогнозировать результаты инновационной деятельности архива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научно-исследовательскую работу в области археографии 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Разрабатывать методические рекомендации по археографии, публикации архивных документов, оформлению экспозиций и выставок, проведению информационных мероприятий.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Вносить предложения по проведению исследований и разработке методических рекомендаций по вопросам использования и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4"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7"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Популяризация документальных источников архивных фондов в условиях цифровизации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8"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 по использованию и публикации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29"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цифровыми системами в сфере архивного дела.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по вопросам использования и публикации архивных документов с целью их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предложения по цифровизации функций археографов и архивистов.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Переводить архивные документы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Владеть методами веб-дизайна при использовании и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4"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использования и публикации архивных документов в электронной форме.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6"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процессов использования и публикации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37"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работу по ведению тематических баз данных, модулей цифровых систем по составу и содержанию архивных фондов и внесение в них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ведения цифрового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Готовить архивные издания, статьи в электронной форме и публиковать их на интернет-ресурсах, социальных сетях.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Экспонировать онлайн выставки, тематические экспозиции в цифровых системах и социальных сетях.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1"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цифровизации функций деятельности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3"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4"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5"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49"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3"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4"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58"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1"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 Карточка профессии "Археограф":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13. 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2"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3"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4"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Без предъявления требований к стажу работы в сфере архивного дела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Введение в научный оборот документов Национального архивного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5"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Подготовка документальных публикаций и архивных справочников (путеводители, каталоги, обзоры, указатели) о составе и содержании документов архива</w:t>
            </w:r>
          </w:p>
          <w:bookmarkEnd w:id="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Популяризация документальных источников архивных фондов в условиях цифровизации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6"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документальных публикаций и архивных справочников (путеводители, каталоги, обзоры, указатели) о составе и содержании документов архива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7"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научному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8"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научно-справочным аппаратом и справочно- информационным фондом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документы и определять их научную ценность и актуальность.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археографическое оформление и комментирование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исторические, археографические предисловия, научно-справочный аппарат к сборникам, справочникам.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Публиковать статьи, проводить телесюжеты и радиопередачи с использованием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3"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6"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Разработка методических инструкций, рекомендаций по вопросам использования и публикации архивных документов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87"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анализ бизнес-процессов использования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Участвовать в дискуссиях по архивному делу и публикации исходных результатов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Прогнозировать результаты инновационной деятельности архива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проведении исследовательских работ в области археографии и архивного дела, использования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1"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введению в научный оборот документальных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4"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Популяризация документальных источников архивных фондов в условиях цифровизации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5"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 по использованию и публикации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96"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цифровыми системами в сфере архивного дела.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предложения по цифровизации бизнес-процессов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Сканировать архивные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Владеть методами веб-дизайна по оформлению фотодокументальных выставок.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0"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использования и публикации архивных документов в электронной форме.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2"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процессов использования и публикации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3"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Вносить сведения в тематические базы данных, модули цифровых систем по архивным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ведения цифрового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Готовить архивные издания, статьи в электронной форме и публиковать их на интернет-ресурсах, социальных сетях.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подготовке онлайн-выставок, тематических экспозиций в цифровых системах и социальных сетях.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7"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цифровизации функций деятельности архивов.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09"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0"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1"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5"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8"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19"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3"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27"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8"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9"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0"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1"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2"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3"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4"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5"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6"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7"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8"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49"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0"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1"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2"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3"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4"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5"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архивов, государственных архивов столицы, областных и городов республиканского значения – не менее пяти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городских, районных государственных архивов, филиалов государственных архивов – не менее четырех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6"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7"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Использование и публикация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59"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Внедрение цифровых технологий, осуществление работ в цифровом архиве </w:t>
            </w:r>
          </w:p>
          <w:bookmarkEnd w:id="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0"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1"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исследований по осуществлению научно-технической экспертизы ценности документов и составлению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2"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проектами по научно-исследовательской деятельности в области определения ценности документов, применения критериев по включению в состав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исследования по вопросам комплектования архивных фондов, научно-технической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Прогнозировать результаты инновационной деятельности архива по вопросам комплектования архивных фондов и научно-технической экспертизы ценности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методикой экспертизы ценности документов на бумажной основе и электронных документов при научно-технической обработке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Совершенствовать методику проведения научной экспертизы ценности документов на бумажной основе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67"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1"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72"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определения критерий отнесения документов к составу Национального архивного фонда, проводить экспертизу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разработку описей дел и документов, актов о выделении к уничтожению документов, не подлежащих хранению, в том числе электронных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структуру формирования списков фондов, владеть методикой систематизации и составления списков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практического использования нормативных правовых актов, регламентирующие порядок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Проводить комплекс мероприятий по усовершенствованию и переработке описей, составлению переводных таблиц архивных шифров.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цифровой научно-справочный аппарат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Управлять методикой примения научного подхода при составлении исторических справок к архивным фондам и предисловий к описям дел.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0"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4"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Взаимодействие с источниками комплектования и оказание им методической и практической помощи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85"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Управлять методами научного подхода определения критериев включения организаций, предприятий в список источников комплектования архива и их исключения из него в соответствии с составом документов, формирующихся в делопроизводстве.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процессом составления списков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и совершенствовать методологию ведения наблюдательных дел организаций, входящих в список источников комплектования государственного архива и осуществлять работу по их наполнению сведениями.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методы практического использования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Организовывать и руководить дискуссиями по обсуждению вопросов комплектования архивных фондов, взаимодействия с источниками комплектования,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Руководить процессами организации семинаров по разъяснению нормативных правовых актов и методических рекомендаций по вопросам комплектования архивных фондов, составления списка источников комплектования, взаимодействия с ними,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Координировать работу по оказанию методической и практической помощи учреждениям и организациям по вопросам составления номенклатуры дел, формирования документов, обеспечения их сохранности на ведомственном уровне, проведению экспертизы ценности документов, подготовки документов к передаче на государственное хранение, работы в цифровом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Генерировать идеи, прогнозировать результаты инновационной деятельности архива по вопросам комплектования архивных фондов и научно-технической экспертизы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Осуществлять научно-исследовательскую работу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5"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8"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комплектования архивных фондов и взаимодействию с источниками комплектования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99"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методологией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 и применять в практической работе.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анализ бизнес-процессов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комплектования, описей дел, исторических справок, ведения дела фонда и наблюдательных дел.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Генерировать идеи, прогнозировать результаты инновационной деятельности архива по вопросам комплектования архивных фондов, экспертизы ценности документов, списка источников комплектования государственного архива и иные.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Руководить процессами научно-исследовательской работы и разработки методических рекомендаций, инструкций по вопросам комплектования архивных фондов, экспертизы ценности документов, списка источников комплектования государственного архива,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4"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комплектованию,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8"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09"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10"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Управлять методами приема архивных документов и их учета, владеть методикой миграции электронных документов (дел), проверки их целостности, наличия информационного пакета, содержащего метаданные электронного документа (дела).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процессом рационального размещения принятых документов в архивохранилище, внесения изменения в карточки постеллажного топографического указателя.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расчеты погонных метров протяженности стеллажей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Владение методикой ведения всех видов учетных документов (книги учета поступлений и выбытия документов, список фондов, лист фонда, лист учета, опись дел документов, реестр описей дел, документов и других), в том числе в цифровом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ведение карточек фондов и заполнять сведения об изменениях в составе и объеме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Организовывать форумы, семинары по вопросам приема документов на государственное хранение и их учету.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Генерировать идеи, прогнозировать результаты инновационной деятельности архива по вопросам приема, учета архивных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Проводить научно-исследовательскую работу по вопросам приема и учета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0"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4"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25"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Совершенствовать методологию обеспечения сохранности документов на бумажных носителях, электронных документов, аудиовизуальных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Организовать бизнес-процесс осуществления проверки наличия и физического состояния дел и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современными технологиями по реставрации дел и документов, восстановлению затухающего текста на бумажных носителях.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Совершенствовать процедуру реставрации аудиовизуальных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Организовывать семинары, тренинги по обеспечению сохранности различных видов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Генерировать идеи, прогнозировать результаты инновационной деятельности архива по вопросам обеспечения сохранности документов, в том числе электронных и аудиовизуальных, вносить предложения по их совершенствованию.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Руководить процессами научно-исследовательской работы и разработки методических рекомендаций по вопросам обеспечения сохранности документов на бумажных и электронных носителях, реставрации, восстановления затухающего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4"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8"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публикация архивных документов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39"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40"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методами работы с научно-справочным аппаратом архива, фондов по поиску сведений запрашиваемых физическими и юридическими лицами и осуществлять их совершенствование.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работу разработки концепций фотодокументальных выставок, тематических экспозиций (стационарные, передвижные, онлайн и другие).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Планировать мероприятия по популяризации архивных документов и руководить процессом их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на основе архивных документов проведение теле-, радиопередач, школьных уроков, лекций, экскурсий, встреч с общественностью и иные.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основами правил подготовки статей в научные журналы и печатные издания с использованием архивных документов и осуществлять организацию по их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Организовывать бизнес-процесс по инициативному информированию пользователей о составе и содержании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Определять тематику, задачи, структуру информационного письма, анализировать содержание архивных фондов и кратко излагать информацию о составе документов фондов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методами выявления документов и сведений, определять их ценность и актуальность в соответствии задач по использованию документальных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Управлять процессом археографического оформления документов, составления текстуальных примечаний к ним.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Владеть методикой выбора и передачи текста документа.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Координировать работу по организации составления исторического, археографического предисловий, научно-справочного аппарата к сборникам, справочникам и другим научно-популярным изданиям.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Анализировать запросы физических и юридических лиц, исследователей и пользователей архивных документов и на основе итогов анализа планировать подготовку тематических перечней, обзоров, межфондовых указателей, тематических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 Передавать накопленный опыт, знания, умения и навыки по организации использования документов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3"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7"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семинаров, конференций и разработка методических инструкций, рекомендаций по вопросам использования и публикации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8"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Руководить проведением исследований и анализа бизнес-процессов по различным видам использования и публикации архивных документов, на основе которого планировать разработку методических инструкций, рекомендаций.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проведение семинаров, конференций, практических занятий по использованию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Организовать работу по подготовке методических разработок (памятки, инструкции) по оформлению и презентации тематических экспозиций, выставок, составлению тематических перечней, обзоров, межфондовых указателей, тематических баз данных и других видов использования.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научно-исследовательскую работу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Генерировать идеи, прогнозировать результаты инновационной деятельности архива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Передавать накопленный опыт, знания, умения и навыки молодым архивистам по вопросам использования и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4"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8"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цифровых технологий, осуществление работ в цифровом архиве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9"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0"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ведения цифрового научно-справочного аппарата, участвовать в процедуре его переработки и усовершенствования.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ведение цифрового каталогового справочника (систематический, тематический каталог).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участие в разработке цифровых тематических баз данных, позволяющих ускорить поиск сведений и документов архивных фондов.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категорию документов и сведений, подлежащих внесению в цифровых тематические базы данных.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4"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6"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 архивных документов в цифровой формат, миграция и конвертация документов на электронных носителях и электронных документов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7"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Управлять методами работы с программным обеспечением и оборудованием по переводу документов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проведением анализа бизнес-процессов по переводу архивных документов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процесса миграции и конвертации документов на различных электронных носителях и электронных документов в цифровых системах.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работу в цифровом архиве по направлениям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Генерировать идеи, прогнозировать результаты инновационной деятельности архива по вопросам перевода архивных документов в цифровой формат, внедрение цифровых технологий, обеспечение сохранности электронных документов и электронных архивов.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3"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5"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6"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87"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1"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5"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96"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0"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03"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 Карточка профессии "Архивист (методист по архивному делу) 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(методист по архивному делу)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4"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5"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6"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7"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8"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19" w:id="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0" w:id="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1" w:id="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2" w:id="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3" w:id="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4" w:id="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5" w:id="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6" w:id="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7" w:id="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8" w:id="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архивов, государственных архивов столицы, областных и городов республиканского значения – не менее четырех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городских, районных государственных архивов, филиалов государственных архивов – не менее трех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29" w:id="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0" w:id="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Использование и публикация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2" w:id="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Внедрение цифровых технологий, осуществление работ в цифровом архиве </w:t>
            </w:r>
          </w:p>
          <w:bookmarkEnd w:id="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3" w:id="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4" w:id="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исследований по осуществлению научно-технической экспертизы ценности документов и составлению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5" w:id="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реализации научно-исследовательских проектов по совершенствованию научно-справочного аппарата архива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Генерировать идеи и прогнозировать инновационную деятельность архива по научно-технической экспертизе ценности документов, пополнению архивных фондов.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методикой определения критерии ценности документов по отнесению их к составу Национального архивного фонда, экспертизы ценности документов при научно-технической обработке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Вносить предложения по совершенствованию методики проведения научной экспертизы ценности документов на бумажной основе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39" w:id="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3" w:id="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44"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критерии отнесения документов к составу Национального архивного фонда при экспертизе их ценности.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Владеть методикой составления списков фондов.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описи дел и документов, акты о выделении к уничтожению документов, не подлежащих хранению, в том числе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комплекс работ по усовершенствованию и переработке описей, составлять переводные таблицы архивных шифров, научно-справочный аппарат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научный подход при составлении исторических справок к архивным фондам и предисловий к описям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Применять в практической работе нормативные правовые акты, регламентирующие порядок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0"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4"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Взаимодействие с источниками комплектования и оказание им методической и практической помощи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55"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Владеть научным подходом при определении критериев включения организаций, предприятий в список источников комплектования архива и их исключения.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списки источников комплектования государственного архива на основе анализа состава документов, образующихся в деятельности организации либо учреждения.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Совершенствовать методологию ведения наблюдательных дел организаций, входящих в список источников комплектования государственного архива и осуществлять работу по их наполнению сведениями.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Организовывать дискуссии по обсуждению вопросов комплектования архивных фондов, взаимодействия с источниками комплектования,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Организовывать проведение семинаров по разъяснению нормативных правовых актов и методических рекомендаций по вопросам комплектования архивных фондов, составления списка источников комплектования, взаимодействия с ними,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Обеспечить оказание методической и практической помощи учреждениям и организациям по вопросам составления номенклатуры дел, формирования документов, обеспечения их сохранности на ведомственном уровне, проведению экспертизы ценности документов, подготовки документов к передаче на государственное хранение, работы в цифровом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Проводить научно-исследовательскую работу в области архивного дела и прогнозировать результаты инновационной деятельности архива по вопросам комплектования архивных фондов и научно-технической экспертизы ценности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3"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6"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4:</w:t>
            </w:r>
          </w:p>
          <w:bookmarkEnd w:id="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комплектования архивных фондов и взаимодействию с источниками комплектования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67"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Анализировать бизнес-процессы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комплектования, описей дел, исторических справок, ведения дела фонда и наблюдательных дел.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научно-исследовательскую работу по вопросам комплектования архивных фондов, экспертизы ценности документов, списка источников комплектования государственного архива и прогнозировать результаты инновационной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разработку методических рекомендаций, инструкций по вопросам комплектования архивных фондов, экспертизы ценности документов, списка источников комплектования государственного архива,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1"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комплектованию,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5"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6"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77"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Владеть методикой приема архивных документов и их учета, миграции электронных документов (дел), проверки их целостности, наличия информационного пакета, содержащего метаданные электронного документа (дела).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Рационально размещать принятые документы в архивохранилище, осуществлять ведение каталожных карточек.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расчета погонных метров протяженности стеллажей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на практике методику ведения всех видов учетных документов, заполнять сведения об изменениях в составе и объеме архивных фондов и карточки фондов, в том числе в цифровом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дискуссиях по вопросам приема документов на государственное хранение и их учету.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Проводить исследования и прогнозировать результаты инновационной деятельности архива по вопросам приема, учета архивных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5"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89"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0"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методологией обеспечения сохранности документов и восстановления затухающего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Руководить проведением комплекса работ по проверке наличия и физического состояния дел и документов (на бумажном и электронном носителях, аудиовизуальных).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Соблюдать требования по осуществлению обеспыливания, картонирования документов на бумажных носителях.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методами обеспечения сохранности документов на электронных носителях, фото-, фоно-, видеодокументов.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Участвовать в дискуссиях по по обеспечению сохранности различных видов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Вносить предложения по совершенствованию процессов обеспечения сохранности документов на бумажных и электронных носителях, аудиовизуальных и электронных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научно-исследовательскую работу по обеспечению сохранности документов на бумажных и электронных носителях, аудиовизуальных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98"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2"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публикация архивных документов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3"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04"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методы поисковой работы по подтверждению запрашиваемых сведений физическими и юридическими лицами и вносить предложения по усовершенствованию научно-справочного аппарата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Управлять процессом выработки концепций фотодокументальных выставок, тематических экспозиций (цель, задачи, определение темы и структуры, предполагаемый состав экспонатов, тематико-экспозиционный, графический планы и т.д.).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Реализовывать планы по проведению мероприятий по популяризации архивных документов (теле-, радиопередачи, статьи в печатных изданиях, школьные уроки, лекции, экскурсии, встречи с общественностью и иные).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тему, цель и структуру предполагаемой статьи, осуществлять подбор документальных источников из архивных фондов, их анализ, изложение текста статьи для публикации в научных журналах, печатных изданиях и социальных сетях.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методами инициативного информирования пользователей архивных фондов о составе и содержании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Анализировать содержание архивных фондов и кратко излагать информацию о составе документов фондов архива в соответствии структуры информационного письма.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Организовать работу по выявлению документов, в соответствии темы и вида использования определять их ценность и актуальность.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принципами и методами выбора и передачи текста документа, его археографического оформления, составления текстуального примечания к нему.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Составлять исторические, археографические предисловия, научно-справочный аппарат к сборникам, справочникам.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Руководить процессом составления тематических перечней, обзоров, межфондовых указателей, тематических баз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Передавать накопленный опыт, знания, умения и навыки по организации использования документов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5"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19"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семинаров, конференций и разработка методических инструкций, рекомендаций по вопросам использования и публикации архивных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0"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Организовать работу по проведению исследований и анализа бизнес-процессов по видам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семинары, конференции, практические занятия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разработку памяток, инструкций по оформлению и презентации тематических экспозиций, выставок, составлению тематических перечней, обзоров, межфондовых указателей, тематических баз данных и других видов использования.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в команде по проведению научных исследований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Генерировать идеи, прогнозировать результаты инновационной деятельности архива по вопросам использования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Передавать накопленный опыт, знания, умения и навыки молодым архивистам по вопросам использования и публикации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26"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0"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Внедрение цифровых технологий, осуществление работ в цифровом архиве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1"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2"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модулями системы цифрового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ведение цифрового систематического и тематического каталогов.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предложения по созданию баз данных с определением тематики сведений и информации, включаемых в соответствующую базу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Вносить сведения из архивных документов в тематические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Владение методикой ведения цифрового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7"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39"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Перевод архивных документов в цифровой формат, миграция и конвертация документов на электронных носителях и электронных документов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0"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по вопросам перевода архивных документов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работу по миграции, конвертации документов на электронных носителях и электронных документов с целью обеспечения их сохранности.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работу в цифровом архиве по направлениям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Прогнозировать результаты инновационной деятельности архива по вопросам перевода архивных документов в цифровой формат, внедрение цифровых технологий, обеспечение сохранности электронных документов и электронных архивов и вносить предложения по совершенствованию процессов работы.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6"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8"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49"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0"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4"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8"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59"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3"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66"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8"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79"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0"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1"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2"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3"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4"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5"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6"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7"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8"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89"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0"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1"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2"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3"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4"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5"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6"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7"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8"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архивов, государственных архивов столицы, областных и городов республиканского значения – не менее трех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городских, районных государственных архивов, филиалов государственных архивов – не менее двух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99"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0"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Использование и публикация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2"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Осуществление работ в цифровом архиве и оцифровка архивных документов </w:t>
            </w:r>
          </w:p>
          <w:bookmarkEnd w:id="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3"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4"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05"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Прогнозировать результаты инновационной деятельности архива по вопросам комплектования архивных фондов и научно-технической экспертизы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экспертизу ценности документов на бумажной основе и электронных документов с применением утвержденных критериев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решение по отнесению документов в состав Национального архивного фонда и включению в опись дел постоянного срока 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Составлять исторические справки к архивным фондам, предисловия к описям дел, описи дел и всех видов документов (управленческая, научно-техническая, аудиовизуальная, по личному составу, личного происхождения), акты о выделении к уничтожению документов, не подлежащих хранению, в том числе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работу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в практической работе нормативные правовые акты, регламентирующие порядок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Передавать накопленный опыт, знания, умения и навыки по научно-технической экспертизе ценности документов и составлению научно-справочного аппарата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2"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5"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16"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Определять критерии по включению организаций, предприятий в список источников комплектования государственного архива и их исключению.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Анализировать состав документов организации для включения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Координировать работу по наполнению сведениями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семинары по разъяснению нормативных правовых актов и методических рекомендаций по вопросам комплектования архивных фондов, составления списка источников комплектования, взаимодействия с ними,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Оказывать методическую и практическую помощь учреждениям и организациям по вопросам составления номенклатуры дел, формирования документов, обеспечения их сохранности на ведомственном уровне, проведению экспертизы ценности документов, подготовки документов к передаче на государственное хранение, работы в цифровом архиве с выходом в организацию.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дискуссиях по обсуждению вопросов комплектования архивных фондов, взаимодействия с источниками комплектования,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Прогнозировать результаты инновационной деятельности архива по вопросам комплектования архивных фондов и научно-технической экспертизы ценности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4"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7"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комплектования архивных фондов и взаимодействию с источниками комплектования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28"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комплектования архивных фондов и взаимодействию с источниками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Прогнозировать результаты инновационной деятельности архива по вопросам комплектования архивных фондов и взаимодействию с источниками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исследовательскую работу и разработку методических рекомендаций, инструкций по вопросам комплектования архивных фондов, экспертизы ценности документов, списка источников комплектования государственного архива,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3"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комплектованию,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7"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8"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39"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прием от организаций документов на бумажных и электронных носителях, электронных документов (дел) в системе цифрового архива с соблюдением требований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акты приема-передачи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Рационально размещать принятые документы в архивохранилище в соответствии требований.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Вносить сведения по приему и выбытию документов в учетные документы (книги учета поступлений и выбытия документов, список фондов, лист фонда, лист учета, опись дел документов, реестр описей дел, документов и других).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дискуссиях по вопросам приема документов на государственное хранение и их учету.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Прогнозировать результаты инновационной деятельности архива по вопросам приема, учета архивных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исследовательскую работу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Передавать накопленный опыт, знания, умения и навыки по вопросам приема, ведению учета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48"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2"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53"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по вопросам обеспечения сохранности документов, восстановления затухающего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документов, оформлять итоги проверки наличия.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обеспыливание, картонирование дел и документов, нумерацию листов в делах.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методами реставрации документов на бумажных носителях.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Прогнозировать результаты инновационной деятельности архива по вопросам обеспечения сохранности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0"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4"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публикация архивных документов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5"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66"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Разрабатывать концепцию выставок, тематических экспозиций (тематико-экспозиционный, графический план), осуществлять выявление документов, их оформление в составе экспонатов.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Составлять обзор по экспонатам выставок, тематических экспозиций при презентации.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На основе архивных документов осуществлять подготовку статей для публикации в печатных средствах массовой информации (газеты, журналы) и социальных сетях.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мероприятия по популяризации архивных документов (теле-, радиопередачи, школьные уроки, лекции, экскурсии, встречи с общественностью и иные).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Изучать состав и содержание архивных фондов, на основе которого составлять информационные письма, тематические перечни, обзоры, межфондовые указатели.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Выявлять документы и определять их ценность и актуальность.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Осуществлять выбор и передачу текста документов, их археографическое оформление и комментирование.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8. Составлять исторические, археографические предисловия, научно-справочный аппарат к сборникам, справочникам.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Взаимодействовать с исследователями по обеспечению доступа их к архивным фондам и документам в читальном зале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Исполнять тематические и генеалогические запросы физических и юридических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77"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фонда, Правил работы исследователей в читальных залах государственных архивов Республики Казахстан и иные нормативные правовые акты, регламентирующие рассмотрение обращений,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1"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публикации архивных документов, подготовке справочных изданий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2"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исследовательскую работу по вопросам публикации архивных документов в форме сборников документов, буклетов, проспектов, справочных изданий, статей в научных журналах и периодической печати.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Прогнозировать результаты инновационной деятельности архива по вопросам публикации архивных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Участвовать в дискуссиях по архивному делу и публикации исходных результатов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87"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1"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работ в цифровом архиве и оцифровка архивных документов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2"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93"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сканированию и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по вопросам перевода архивных документов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Сканировать документы на бумажных носителях, осуществлять процедуру распознавания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Переводить аудиовизуальные документы (фото-, фоно-, видео-, кинодокументы) на цифровые носители.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работу в цифровом архиве по оцифровке архивных документов в соответствии с должностными обязанностями.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Конвертировать документы в другие форматы (PDF, JPEG, TIFF).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0"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2"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3"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 модулями системы цифрового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внесение сведений в цифровой систематический и тематический каталоги.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сведения из архивных документов в тематические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Владение методикой ведения цифрового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7"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09"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0"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1"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5"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9"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0"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4"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7"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8"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9"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0"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1"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2"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3"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4"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5"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6"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7"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8"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49"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0"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1"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2"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3"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4"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5"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6"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7"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8"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архивов, государственных архивов столицы, областных и городов республиканского значения – не менее двух лет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городских, районных государственных архивов, филиалов государственных архивов – не менее одного года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59"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0"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Использование и публикация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2"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Осуществление работ в цифровом архиве и оцифровка архивных документов </w:t>
            </w:r>
          </w:p>
          <w:bookmarkEnd w:id="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3"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4"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65"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бумажной основе и электронных документов с применением утвержденных критериев ценности документов и вносить в опись дел постоянного срока 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исторические справки к архивным фондам, предисловия к описям дел, описи дел всех видов документов (управленческая, научно-техническая, аудиовизуальная, по личному составу, личного происхождения), акты о выделении к уничтожению документов, не подлежащих хранению, в том числе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Принимать участие в работе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Применять в практической работе нормативные правовые акты, регламентирующие порядок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по научно-технической экспертизе ценности документов и составлению научно-справочного аппарата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0"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3"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74"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списки источников комплектования государственных архивов с применением критериев определения состава документов, образующихся в деятельности организации.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работу по наполнению сведениями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семинары по разъяснению нормативных правовых актов и методических рекомендаций по вопросам комплектования архивных фондов, составления списка источников комплектования, взаимодействия с ними, экспертизе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Оказывать методическую и практическую помощь учреждениям и организациям по вопросам составления номенклатуры дел, формирования документов, обеспечения их сохранности на ведомственном уровне, проведению экспертизы ценности документов, подготовки документов к передаче на государственное хранение, работы в цифровом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Участвовать в дискуссиях по обсуждению вопросов комплектования архивных фондов, взаимодействия с источниками комплектования, экспертизе ценности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0"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3"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комплектования архивных фондов и взаимодействию с источниками комплектования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4"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комплектования архивных фондов и взаимодействию с источниками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работу по разработке методических рекомендаций, инструкций по ведению наблюдательных дел, составлению описей документов на бумажных носителях, разработке номенклатуры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88"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 по комплектованию,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2"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3"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94"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от организаций документов на бумажных и электронных носителях, электронных документов (дел) в системе цифрового архива согласно утвержденным описям.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Составлять акты приема-передачи документов на государственное хранение.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Рационально размещать принятые документы в архивохранилище с внесением сведений в карточки постеллажного топографического указателя.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Заполнять книги учета поступлений и выбытия документов, список фондов, лист фонда, лист учета, опись дел документов, реестр описей дел, документов и другие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дискуссиях по вопросам приема документов на государственное хранение и их учету.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Передавать накопленный опыт, знания, умения и навыки по вопросам приема, ведению учета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1"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5"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06"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комплекс работ по проверке наличия и физического состояния дел и документов с учетом методологии обеспечения сохранности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Планировать работу по сохранности документов на основе анализа актов по итогам проверки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обеспыливание, картонирование, нумерацию, реставрацию дел и документов, восстановление затухающего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4.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1"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Методов проведения научно-исследовательских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5"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и публикация архивных документов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6"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и публикации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17"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мероприятия по популяризации архивных документов (теле-, радиопередачи, статьи в печатных изданиях, школьные уроки, лекции, экскурсии, встречи с общественностью и иные).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концепцию выставок, тематических экспозиций (тематико-экспозиционный, графический план).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Изучать состав и содержание архивных фондов, на основе которого составлять информационные письма, тематические перечни, обзоры, межфондовые указатели.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документы и определять их ценность и актуальность.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Осуществлять выбор и передачу текста документов, их археографическое оформление и комментирование.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исторические, археографические предисловия, научно-справочный аппарат к сборникам, справочникам.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Организовать работу читального зала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Исполнять тематические и социально-правовые запросы физических и юридических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26"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фонда, Правил работы исследователей в читальных залах государственных архивов Республики Казахстан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0"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использования и публикации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1"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анализ бизнес-процессов по использованию архивных документов (проведение информационных мероприятий, лекций, школьных уроков, оформлению тематических экспозиций, выставок, рассмотрение и исполнение запросов и др.).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Разрабатывать методические инструкции, рекомендации по оформлению выставок, экспозиций, исполнению тематических, генеалогических запросов, оказанию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дискуссиях по вопросам использования архивных документов и обеспечения доступа к ним пользователям.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Консультировать исследователей по составу и содержанию архивных фондов, порядку работы с архивными документами, оформлению заказов на выдачу описей и дел,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36"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цифровизации, Правил издания документов Национального архивного фонда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и публикации архивных документов,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Типов, видов использования и публикаций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проведения научно-исследовательских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0"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работ в цифровом архиве и оцифровка архивных документов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1"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2"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сканированию и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анализ бизнес-процессов по переводу архивных документов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Сканировать фотографии и документы на бумажных носителях.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Вносить в цифровой архив сканированные образы документов с осуществлением процедуры их оцифровки.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7"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9"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0"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цифрового каталогового справочника (систематический, тематический каталог) на бумажных носителях, в реестре баз данных и в цифровом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Заполнять тематические базы данных на основании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работу по переводу научно-справочного аппарата в электронную форму.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4"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6"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7"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8"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2"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6"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7"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1"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74"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5"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6"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7"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8"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89"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0"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1"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2"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3"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4"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5"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6"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7"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8"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99"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0"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1"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2"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3"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4"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5"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для республиканских государственных архивов, государственных архивов столицы, областных и городов республиканского значения – не менее одного года в сфере архивного дела или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"Юриспруденция"; для городских, районных государственных архивов, филиалов государственных архивов – без предъявления требований к стажу работы.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6"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7"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Использование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09"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0"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1"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бумажной основе и электронных документов при научно-технической обработке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управленческой и аудиовизуальной документации, документов по личному составу, личного происхождения.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Составлять исторические справки к фонду и предисловия к описям дел управленческой и аудиовизуальной документации, документов по личному составу, личного происхождения на бумажных носителях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акты, регламентирующие порядок проведения научно-технической экспертизы ценности документов на бумажной основе и электронных документов,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5"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8"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Оказание методической и практической помощи источникам комплектования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19"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Участвовать в составлении списка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Вести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Разъяснять нормативные правовые акты по вопросам формирования документов, обеспечения их сохранности на ведомственном уровне, проведению экспертизы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семинары и оказывать методическую и практическую помощь организациям, входящим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Участвовать в дискуссиях по обсуждению вопросов комплектования архивных фондов, взаимодействия с источниками комплектования, экспертизе ценности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4"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7"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8"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29"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Вести прием документов, в том числе электронных на государственное хранение согласно утвержденным описям с оформлением актов приема-передачи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ведение всех видов учетных документов (книги учета поступлений и выбытия документов, список фондов, лист фонда, лист учета).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3"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6"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37"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Прогнозировать потребности в реставрации архивных материалов, применять на практике методологию по вопросам обеспечения сохранности документов, восстановления затухающего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документов, восстановлению затухающего текста.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Осуществлять контроль температурно-влажностного режима в архивохранилищах.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2"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5"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Использование архивных документов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6"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47"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архивных фондов, на основе которого составлять информационные письма, тематические перечни.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передвижные и стационарные выставки, тематические экспозиций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Проводить радиопередачи, школьные уроки, лекции, тематические и обзорные экскурсии, встречи с общественностью, круглые столы.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0"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3"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запросов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54"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 по выявлению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сведения по архивным документам в соответствии поступившего запроса (тематического, социально-правового характеров).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архивные справки, копии архивных документов, архивные выписки в соответствии требований нормативных правовых актов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в цифровых системах по исполнению запросов и обращений физических и юридических лиц.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заявителей по порядку исполнения запросов, оказания государственной услуги по выдаче архивных справок.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Проводить информационно-разъяснительную работу о порядке оказания государственных услуг в области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0"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2"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3"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4"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68"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2"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3"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77"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80"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1"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2"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3"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4"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5"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6"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7"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8"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Социальные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499"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0"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1"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2"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3"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4"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5"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6"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7"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8"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09"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0"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1"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2"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3"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Использование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5"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6"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17"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управленческой документации, документов по личному составу, акты о выделении к уничтожению документов не подлежащих хранению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в практической работе нормативные правовые акты, регламентирующие порядок проведения научно-технической экспертизы ценности документов на бумажном носителе, составления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0"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3"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4"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Оказывать консультативную помощь организациям, предприятиям, входящим в список источников комплектования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работу по наполнению сведениями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Участвовать в организации семинаров по разъяснению нормативных правовых актов и методических рекомендаций по вопросам комплектования архивных фондов, составления списка источников комплектования, взаимодействия с ними, экспертизе ценности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28"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1"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2"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3"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 и рационально размещать их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6"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39"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0"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проверку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обеспыливание, картонирование, нумерацию дел, реставрацию обложек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журнал температурно-влажностного режима архивохранилища.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4"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7"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Использование архивных документов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8"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запросов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49"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 по выявлению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сведения по архивным документам в соответствии поступившего запроса (тематического, социально-правового характеров).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архивные справки, копии архивных документов, архивные выписки в соответствии требований нормативных правовых актов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3"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5"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6"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выставки, тематические экспозиции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школьные уроки, лекции, обзорные экскурсии.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58"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1"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2"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3"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67"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1"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2"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6"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79"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0"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1"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2"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архивариуса или делопроизводителя не менее трех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3"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4"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Использование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6"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7"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98"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бумажном носителе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управленческой документации, документов по личному составу, акты о выделении к уничтожению документов не подлежащих хранению на бумажном носителе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сведения в электронные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 к документам на бумажном носителе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2"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5"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6"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Оказывать консультативную помощь организациям, предприятиям, входящим в список источников комплектования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работу по наполнению сведениями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семинары по вопросам разработки номенклатур дел, экспертизы ценности документов, составлению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0"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3"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4"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5"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 и рационально размещать их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приема электронных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19"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2"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3"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проверку наличия и физического состояния дел и документов с оформлением итоговых документов в соответствии требований нормативных правовых актов.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обеспыливание, картонирование, нумерацию дел, реставрацию обложек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Контролировать соблюдение температурно-влажностного режима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Сканировать документы на бумажном носителе, осуществлять их внесение в цифровой архив в оцифрованном виде.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дезинфекцию архивных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9"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2"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Использование архивных документов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3"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4"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выставки, тематические экспозиции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школьные уроки, лекции, обзорные экскурсии, встречи с общественностью, круглые столы.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Консультировать пользователей по составу и содержанию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Готовить подборки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38"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1"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запросов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2"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 по выявлению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сведения по архивным документам в соответствии поступившего запроса (тематического, социально-правового характеров).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архивные справки, копии архивных документов, архивные выписки в соответствии требований нормативных правовых актов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6"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8"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49"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0"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4" w:id="1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8" w:id="1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59" w:id="1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3" w:id="1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66" w:id="1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5.2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4" w:id="1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5" w:id="1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6" w:id="1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архивариуса или делопроизводителя не менее двух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7" w:id="1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78" w:id="1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Использование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0" w:id="1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1" w:id="1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2" w:id="1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бумажном носителе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управленческой документации, документов по личному составу, акты о выделении к уничтожению документов не подлежащих хранению на бумажном носителе и электронных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сведения в электронные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 к документам на бумажном носителе и электронных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6" w:id="1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89" w:id="1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0" w:id="1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Оказывать консультативную помощь организациям, предприятиям, входящим в список источников комплектования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работу по наполнению сведениями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семинары по вопросам разработки номенклатур дел, экспертизы ценности документов, составлению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4" w:id="1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7" w:id="1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8" w:id="1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9" w:id="1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 и рационально размещать их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методикой приема электронных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3" w:id="1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6" w:id="1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07" w:id="1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проверку наличия и физического состояния дел и документов с оформлением актов в соответствии правил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обеспыливание, картонирование, нумерацию дел, реставрацию обложек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Обеспечивать соблюдение температурно-влажностного режима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Сканировать и оцифровывать документы на бумажном носителе с внесением в цифровой архив.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дезинфекцию архивных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3" w:id="1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6" w:id="1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7" w:id="1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18" w:id="1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Оформлять выставки, тематические экспозиции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школьные уроки, лекции, обзорные экскурсии, встречи с общественностью, круглые столы.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0" w:id="1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3" w:id="1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запросов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4" w:id="1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 по выявлению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Выявлять сведения по архивным документам в соответствии поступившего запроса (тематического, социально-правового характеров).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архивные справки, копии архивных документов, архивные выписки в соответствии требований нормативных правовых актов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28" w:id="1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0" w:id="1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1" w:id="1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2" w:id="1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6" w:id="1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39" w:id="1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0" w:id="1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5" w:id="1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49" w:id="1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8"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59"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0"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архивариуса или делопроизводителя не менее одного года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1"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2"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Использование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4"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5"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66"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управленческой документации, документов по личному составу, акты о выделении к уничтожению документов не подлежащих хранению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Вносить сведения в электронные базы данных.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 к документам на бумажном носителе.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0"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3"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4"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Оказывать консультативную помощь организациям, предприятиям, входящим в список источников комплектования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работу по наполнению сведениями наблюдательные дела организаций, входящих в список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в команде по проведению семинаров по вопросам разработки номенклатур дел, экспертизы ценности документов, составлению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78"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1"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2" w:id="1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3" w:id="1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Рационально размещать дела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 по вопросам приема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87" w:id="1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0" w:id="1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1" w:id="1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Проводить обеспыливание, картонирование, нумерацию дел, реставрацию обложек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в команде по проведению проверки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Заполнять журнал учета температурно-влажностного режима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Сканировать документы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Проводить дезинфекцию архивных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Применять в практической работе нормативные правовые акты в сфере архивного дела и управления документацией по вопросам обеспечения сохранности документов.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797" w:id="1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0" w:id="1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Использование архивных документов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1" w:id="1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2" w:id="1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школьные уроки, лекции, обзорные экскурсии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Оформлять выставки, тематические экспозиции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4" w:id="1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7" w:id="1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запросов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08" w:id="1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Исполнять запросы социально-правового характера.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Оформлять архивные справки, копии архивных документов, архивные выписки в соответствии требований нормативных правовых актов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2" w:id="1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4" w:id="1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5" w:id="1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6" w:id="1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0" w:id="1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4" w:id="1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5" w:id="1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29" w:id="1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32" w:id="1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1" w:id="1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2" w:id="1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3" w:id="1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4" w:id="1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5" w:id="1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Прием, учет архивных документов, обеспечение их сохранности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Использование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7" w:id="1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8" w:id="1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49" w:id="1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экспертизу ценности документов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описи дел управленческой документации, документов по личному составу, акты о выделении к уничтожению документов не подлежащих хранению на бумажном носителе.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 к документам на бумажном носителе.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2" w:id="1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5" w:id="1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6" w:id="1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Консультировать организации, предприятия, входящие в список источников комплектования государственного архива.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Формировать наблюдательные дела организаций списка источников комплектования государственного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в практической работе нормативные правовые акты и методические рекомендации по вопросам комплектования архивных фондов, составления списка источников комплектования и взаимодействия с ними.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59" w:id="1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 и электронных документов, современных цифровых технологий в сфере архивного дела, ведения списка источников комплектования.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научно-технической экспертизы ценности документов на бумажной основе и электронных документов, составления научно-справочного аппарата, списка источников комплектования.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2" w:id="1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учет архивных документов, обеспечение их сохранности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3" w:id="1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Осуществление приема архивных документов и ведение их учета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4" w:id="1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прием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акты приема-передачи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сведения в учетные документы по итогам приема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67" w:id="1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0" w:id="1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1" w:id="1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Выполнять обеспыливание и картонирование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проверку наличия документов и их состояния.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Вести журналы контроля состояния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дезинфекцию архивных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5" w:id="1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8" w:id="1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3:</w:t>
            </w:r>
          </w:p>
          <w:bookmarkEnd w:id="1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Использование архивных документов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79" w:id="1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использованию документов Национального архивного фонда Республики Казахстан, других архивных документов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0" w:id="1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 документы для выставок, тематических экспозиций и подборок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Проводить школьные уроки, обзорные экскурсии.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2"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использования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5"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Исполнение запросов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6"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архивные справки, копии архивных документов, архивные выписки по запросам социально-правового характера.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89"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1"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2"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3"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97"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1" w:id="1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2" w:id="1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6" w:id="1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09" w:id="1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8" w:id="1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19" w:id="1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0" w:id="1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архивариуса или делопроизводителя (документоведа) не менее трех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1" w:id="1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 архивных фондов и взаимодействие с источниками комплектования</w:t>
            </w:r>
          </w:p>
          <w:bookmarkEnd w:id="1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сохранности и использование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2" w:id="1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 архивных фондов и взаимодействие с источниками комплектования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3" w:id="1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4" w:id="1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организации списка источников комплектования по разработке номенклатур дел, проведению экспертизы ценности документов, составлению описей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наблюдательные дела организаций списка источников комплектования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6" w:id="1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29" w:id="1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учет архивных документов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0" w:id="1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акты приема-передачи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сведения в учетные документы по итогам приема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3" w:id="1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6" w:id="1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 использование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7" w:id="1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8" w:id="1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Обеспыливать и картонировать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участие в проверке наличия и физического состояния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Обеспечивать соблюдение температурно-влажностного режима архивохранилища.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дезинсекцию в архивохранилище.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2" w:id="1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5" w:id="1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Исполнение запросов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6" w:id="1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работы со списком фондов,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архивные справки, копии архивных документов, архивные выписки по запросам социально-правового характера.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49" w:id="1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1" w:id="1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2" w:id="1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3" w:id="1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57" w:id="1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1" w:id="1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2" w:id="1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6" w:id="1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69" w:id="1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7" w:id="1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8" w:id="1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79" w:id="1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архивариуса или делопроизводителя (документоведа) не менее двух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0" w:id="1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Комплектование, прием и учет архивных документов</w:t>
            </w:r>
          </w:p>
          <w:bookmarkEnd w:id="1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сохранности и использование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1" w:id="1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прием и учет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2" w:id="1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3" w:id="1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организации списка источников комплектования по разработке номенклатур дел, проведению экспертизы ценности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наблюдательные дела организаций списка источников комплектования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5" w:id="1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8" w:id="1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и учет архивных документов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9" w:id="1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акты приема-передачи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Вносить сведения в учетные документы по итогам приема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2"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5"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 использование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6"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7"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Обеспыливать и картонировать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участие в проверке наличия и физического состояния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Обеспечивать соблюдение температурно-влажностного режима архивохранилища.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дезинсекцию в архивохранилище.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1"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4"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Исполнение запросов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5"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навыками работы со списком фондов,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архивные справки, копии архивных документов, архивные выписки по запросам социально-правового характера.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08"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0"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1"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2" w:id="1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16" w:id="1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0" w:id="1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1" w:id="1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5" w:id="1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28" w:id="1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6" w:id="1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7" w:id="1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8" w:id="1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на должностях архивариуса или делопроизводителя (документоведа) не менее одного года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39" w:id="1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Комплектование, прием и учет архивных документов</w:t>
            </w:r>
          </w:p>
          <w:bookmarkEnd w:id="1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сохранности и использование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0" w:id="1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прием и учет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1" w:id="1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2" w:id="1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организации списка источников комплектования по разработке номенклатур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наблюдательные дела организаций списка источников комплектования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4" w:id="1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7" w:id="1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архивных документов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48" w:id="1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Составлять акты приема-передачи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0" w:id="1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3" w:id="1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 использование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4" w:id="1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5" w:id="1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Обеспыливать и картонировать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Принимать участие в проверке наличия и физического состояния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Обеспечивать соблюдение температурно-влажностного режима архивохранилища.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Проводить дезинсекцию в архивохранилище.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59" w:id="1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2" w:id="1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Исполнение запросов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3" w:id="1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архивные справки, копии архивных документов, архивные выписки по запросам социально-правового характера.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6" w:id="1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8" w:id="1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69" w:id="1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0" w:id="1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4" w:id="1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8" w:id="1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79" w:id="1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3" w:id="1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86" w:id="1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 Карточка профессии "Архивист (методист по архивному делу)":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12. Архивист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4" w:id="1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5" w:id="1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6" w:id="1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7" w:id="1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Комплектование, прием и учет архивных документов</w:t>
            </w:r>
          </w:p>
          <w:bookmarkEnd w:id="1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Обеспечение сохранности и использование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8" w:id="1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прием и учет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099" w:id="1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Взаимодействие с источниками комплектования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0" w:id="1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Консультировать организации списка источников комплектования по разработке номенклатур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Формировать наблюдательные дела организаций списка источников комплектования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2" w:id="1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комплектования, экспертизе ценности документов на бумажной основе,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Методов проведения научно-исследовательских работ по экспертизе ценности документов на бумажной основе.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5" w:id="1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 архивных документов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6" w:id="1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прием документов на государственное хранение.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Составлять акты приема-передачи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08" w:id="1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приема архивных документов и ведение их учета.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1" w:id="1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1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и использование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2" w:id="1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Сохранность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3" w:id="1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Обеспыливать и картонировать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Заполнять журнал учета температурно-влажностного режима архивохранилища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Проводить дезинсекцию в архивохранилище.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6" w:id="1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электронного документа и электронной цифровой подписи, цифровизации,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обеспечения сохранности документов, их реставрации, восстановления затухающего текста, современных цифровых технологий в сфере архивного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проведения обеспыливания, картонирования, реставрации дел и документов, восстановления затухающего текста.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19"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Исполнение запросов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0"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со списком фондов,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Оформлять архивные справки, копии архивных документов, архивные выписки по запросам социально-правового характера.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Работать в цифровых системах по исполнению запросов и обращений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3"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кибербезопасности, оказания государственных услуг.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исполнения запросов юридических и физических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5"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6"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27"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1"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4" w:id="1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5" w:id="1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39" w:id="1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3" w:id="1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1" w:id="1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2" w:id="1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3" w:id="1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4" w:id="1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5" w:id="1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6" w:id="1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7" w:id="1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8" w:id="1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59" w:id="1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0" w:id="1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1" w:id="1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2" w:id="1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3" w:id="1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4" w:id="1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5" w:id="1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трех лет в сфере архивного дела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6" w:id="1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7" w:id="1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8" w:id="1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9" w:id="1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3" w:id="1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5" w:id="1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6" w:id="1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0" w:id="1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2" w:id="1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3" w:id="1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7" w:id="1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9" w:id="1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0" w:id="1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1" w:id="1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4" w:id="1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6" w:id="1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7" w:id="1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8" w:id="1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2" w:id="1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6" w:id="1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7" w:id="1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1" w:id="1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4"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2"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3"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4"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5"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6" w:id="1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7" w:id="1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8" w:id="1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9" w:id="1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0" w:id="1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1" w:id="1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2" w:id="1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3" w:id="1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4" w:id="1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5" w:id="1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3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6" w:id="1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3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двух лет в сфере архивного дела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7" w:id="1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3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8" w:id="1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3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9" w:id="1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3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0" w:id="1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3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1" w:id="1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5" w:id="1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7" w:id="1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3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48" w:id="1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2" w:id="1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4" w:id="1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3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5" w:id="1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3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9" w:id="1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3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1" w:id="1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4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2" w:id="1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3" w:id="1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6" w:id="1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8" w:id="1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4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9" w:id="1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0" w:id="1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4" w:id="1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8" w:id="1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9" w:id="1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3" w:id="1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6" w:id="1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4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6.1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4" w:id="1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5" w:id="1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6" w:id="1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7" w:id="1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8" w:id="1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9" w:id="1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0" w:id="1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1" w:id="1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2" w:id="1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3" w:id="1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4" w:id="1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5" w:id="1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6" w:id="1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7" w:id="1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8" w:id="1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одного года в сфере архивного дела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9" w:id="1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  <w:bookmarkEnd w:id="14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0" w:id="1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4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1" w:id="1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4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2" w:id="1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3" w:id="1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7" w:id="1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9" w:id="1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0" w:id="1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4" w:id="1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6" w:id="1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4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7" w:id="1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1" w:id="1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3" w:id="1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4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4" w:id="1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5" w:id="1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8" w:id="1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0" w:id="1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4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1" w:id="1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2" w:id="1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6" w:id="1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9" w:id="1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0" w:id="1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4" w:id="1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8" w:id="1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4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6" w:id="1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7" w:id="1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8" w:id="1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9" w:id="1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0" w:id="1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Журналистика и информация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1" w:id="1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2" w:id="1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3" w:id="1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4" w:id="1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5" w:id="1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6" w:id="1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7" w:id="1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8" w:id="1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9" w:id="1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Информационно-коммуникационные технологии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0" w:id="1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предьявления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1" w:id="1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14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2" w:id="1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4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3" w:id="1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4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4" w:id="1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5" w:id="1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9" w:id="1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1" w:id="1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2" w:id="1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6" w:id="1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8" w:id="1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4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9" w:id="1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3"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5"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4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6"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7"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0" w:id="1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2"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4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3" w:id="1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4" w:id="1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8" w:id="1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2" w:id="1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3" w:id="1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27" w:id="1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0" w:id="1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4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8" w:id="1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4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39" w:id="1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4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0" w:id="1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4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трех лет в сфере архивного дела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1"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4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2"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4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3"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4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4"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48"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4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0"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4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1" w:id="1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4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5" w:id="1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7" w:id="1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58" w:id="1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2" w:id="1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4" w:id="1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5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5"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6"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69"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1"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5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2"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трудового законодательства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3"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77"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0"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1"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5"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89"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5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7"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8" w:id="1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99"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двух лет в сфере архивного дела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0"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5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1"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2"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3"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7"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09" w:id="1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0" w:id="1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4" w:id="1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6" w:id="1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17" w:id="1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1" w:id="1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3" w:id="1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5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4" w:id="1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5" w:id="1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28" w:id="1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0" w:id="1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5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1" w:id="1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2" w:id="1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6" w:id="1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Нормативов, стандартов по технике безопасности, производственной санитарии.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39" w:id="1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0" w:id="1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4" w:id="1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7" w:id="1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5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5.1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5" w:id="1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6" w:id="1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7" w:id="1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менее одного года в сфере архивного дела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8" w:id="1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5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9" w:id="1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0" w:id="1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1" w:id="1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5" w:id="1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7" w:id="1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68" w:id="1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2" w:id="1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4" w:id="1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5" w:id="1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79" w:id="1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1" w:id="1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5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2" w:id="1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3" w:id="1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6" w:id="1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8" w:id="1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5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89" w:id="1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0" w:id="1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4" w:id="1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8"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99"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3"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06"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5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 Карточка профессии "Архивариус":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4"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5"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6"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предьявления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7"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  <w:bookmarkEnd w:id="15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Прием,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Прием, учет, обеспечение сохранности архивных документов и их использование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8"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15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19"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5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Прием, учет, обеспечение сохранности архивных документов и их использование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0" w:id="1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приема, научно-технической экспертизы ценности документов и составление научно-справочного аппарата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1"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Рационально размещать принятые документы в архивохранилище.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критерии ценности документов и их отнесение к составу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в практической работе нормативные правовые акты, регламентирующие порядок проведения научно-технической экспертизы ценности документов, составления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Составлять описи дел и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5" w:id="1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научно-технической экспертизы ценности документов,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комплектования, экспертизе ценности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7" w:id="1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обеспечению сохранности и учету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28" w:id="1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Заполнять учетные документы.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комплекс работ по проверке наличия и физического состояния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работы по обеспыливанию, картонированию, нумерации, реставрации дел 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Применять в практической работе нормативные правовые акты в сфере архивного дела и управления документацией, по вопросам обеспечения сохранности и учета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2" w:id="1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цифровизации, по вопросам обеспечения сохранности и учета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приема, учета архивных документов, современных цифровых технологий в сфере архивного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4"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15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Использование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5" w:id="1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Изучать состав и содержание документов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описями дел.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Владеть методами поиска запрашиваемых сведений.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Исполнять обращения физических и юридических лиц.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39" w:id="1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использования архивных документов, доступа к информации, цифровизации и иные нормативные правовые акты, регламентирующие рассмотрение обращений.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Типов, видов использования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1" w:id="1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5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2" w:id="1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архивных документов в цифровой формат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3" w:id="1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 и ведению научно-справочного аппарата.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сканирование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Применять на практике инновационные методы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6"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перевода архивных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8"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15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49"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5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0"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4"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Нормативов, стандартов по технике безопасности, производственной санитарии.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7"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5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8" w:id="1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5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2" w:id="1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5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65" w:id="1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5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5.1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Архивариус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Архивист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3" w:id="1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4" w:id="1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5" w:id="1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5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6"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5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7"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5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8"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 в должности художника-реставратора архивных документов I категории не менее трех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79"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6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1"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2"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3"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методику проведения реставрационных работ, подбирать материалов для их ведения.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8"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4"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особо сложных,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5"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 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4.Вести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9"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6"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6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7"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08"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2"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6" w:id="1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17"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1" w:id="1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24"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6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7" w:id="1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8" w:id="1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39" w:id="1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0" w:id="1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1" w:id="1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2" w:id="1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 в должности художника-реставратора архивных документов II категории не менее трех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3" w:id="1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6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5" w:id="1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6" w:id="1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47" w:id="1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Разрабатывать методику проведения реставрационных работ, подбирать материалов для их ведения.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2" w:id="1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8" w:id="1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особо сложных,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59" w:id="1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4.Вести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63" w:id="1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0" w:id="1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6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1" w:id="1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2" w:id="1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6" w:id="1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0" w:id="1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1" w:id="1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5" w:id="1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88" w:id="1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6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5.3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6.1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0" w:id="1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1" w:id="1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2" w:id="1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3" w:id="1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4" w:id="1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5" w:id="1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 в должности художника-реставратора архивных документов без категории не менее трех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6" w:id="1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6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8" w:id="1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09" w:id="1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0" w:id="1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14" w:id="1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0" w:id="1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особо сложных,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1" w:id="1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26" w:id="1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3" w:id="1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6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4" w:id="1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5" w:id="1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39" w:id="1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3" w:id="1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4" w:id="1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48" w:id="1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51" w:id="1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6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5.3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4" w:id="1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5" w:id="1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6" w:id="1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7" w:id="1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8" w:id="1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69" w:id="1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0" w:id="1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6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2" w:id="1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3" w:id="1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4" w:id="1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Диагностировать состояние материалов и их повреждений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79" w:id="1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5" w:id="1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86" w:id="1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 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1" w:id="1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8" w:id="1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6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899" w:id="1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0" w:id="1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4" w:id="1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7" w:id="1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08" w:id="1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2"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16"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6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5.3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29"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6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0"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6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1"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6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 в должности художника-реставратора архивных документов I категории не менее двух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2"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6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4" w:id="1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6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5" w:id="1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36" w:id="1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Диагностировать состояние материалов и их повреждений.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методику проведения реставрационных работ, подбирать материалов для их ведения.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2" w:id="1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8" w:id="1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49" w:id="1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 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54"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2"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6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3"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6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4"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68"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6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2"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6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3"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6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7"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0"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2"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3"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(по видам)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4"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5"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6"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7"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 в должности художника-реставратора архивных документов II категории не менее двух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98"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7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0"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1"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2"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Диагностировать состояние материалов и их повреждений.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Разрабатывать методику проведения реставрационных работ, подбирать материалов для их ведения.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08"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4"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5"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 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0" w:id="1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7" w:id="1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7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8" w:id="1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29" w:id="1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3" w:id="1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7" w:id="1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38" w:id="1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2" w:id="1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45" w:id="1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5.1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7" w:id="1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8" w:id="1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(по видам)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59" w:id="1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0" w:id="1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1" w:id="1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2" w:id="1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по специальности в должности художника-реставратора архивных документов без категории не менее двух лет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3" w:id="1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7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5" w:id="1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6" w:id="1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67" w:id="1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Диагностировать состояние материалов и их повреждений.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2" w:id="1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8" w:id="1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наиболее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79" w:id="1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 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84" w:id="1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1" w:id="1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7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2" w:id="1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3" w:id="1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97" w:id="1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Нормативов, стандартов по технике безопасности, производственной санитарии.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0" w:id="1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1" w:id="1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5" w:id="1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08" w:id="1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0" w:id="1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1" w:id="1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(по видам)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2" w:id="1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3" w:id="1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4" w:id="1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5" w:id="1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6" w:id="1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7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8" w:id="1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архивных документов (пергаментов, картин, документальных памятников и иных), отнесенных к объектам национального культурного достояния Республики Казахстан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29" w:id="1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0"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 на основании результатов химических, физических и биологических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Диагностировать состояние материалов и их повреждений.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5"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Методы исследования, порядок и условия выполнения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1"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сложных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2"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исследований объекта,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Проводить инструктаж фотографов по документальной фотофиксации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4.Вести документирование процесса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47"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носителей, включая пергамент и картины, стилистических особенностей документальных памятников.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разрабатываемых 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Методы исследования,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4"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7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5" w:id="1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56"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0" w:id="1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4" w:id="1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5" w:id="1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69" w:id="1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72" w:id="1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4" w:id="1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5" w:id="1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6" w:id="1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должности художника-реставратора архивных документов I категории не менее одного года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7" w:id="1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7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89" w:id="1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реставрации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0"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1"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Диагностировать состояние материалов и их повреждений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95"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1"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средней сложности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2"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фотофиксации и документирования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Консультировать по вопросам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6"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3"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7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4"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5"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19"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3" w:id="1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4"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28" w:id="1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31" w:id="1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17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0" w:id="1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7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1"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7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2"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7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должности художника-реставратора архивных документов II категории не менее одного года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3"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7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5"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7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реставрации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6"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47"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Диагностировать состояние материалов и их повреждений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1"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7"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7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средней сложности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8"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7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фотофиксации и документирования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2"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7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69"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7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0"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7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1"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5"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79" w:id="1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0" w:id="1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4" w:id="1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87" w:id="1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8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5" w:id="1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6" w:id="1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7" w:id="1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Стаж работы в должности художника-реставратора архивных документов без категории не менее одного года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98" w:id="1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8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0" w:id="1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8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реставрации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1" w:id="1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2" w:id="1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Диагностировать состояние материалов и их повреждений.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06" w:id="1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2" w:id="1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средней сложности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3" w:id="1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фотофиксации и документирования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17" w:id="1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4" w:id="1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8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5" w:id="1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26" w:id="1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0" w:id="1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4" w:id="1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5" w:id="1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39" w:id="1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42" w:id="1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8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 Карточка профессии "Художник-реставратор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15. Художник-реставратор архивных документов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0" w:id="1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1" w:id="1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2" w:id="1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Без предъявления требований к стажу работы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3" w:id="1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8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работ по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5" w:id="1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8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реставрации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6" w:id="1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57" w:id="1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описание состояния реставрируемого объекта.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0" w:id="1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6" w:id="1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средней сложности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67" w:id="1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Проведение фотофиксации и документирования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укрепление основы, грунта и красочного слоя, а также удаление позднейших наслоений, скрывающих или искажающих авторскую работу при реставрации произведений живописи и графики.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1" w:id="1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8" w:id="1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8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79" w:id="1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0" w:id="1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4" w:id="1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8" w:id="1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89" w:id="1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3"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396"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8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 Карточка профессии "Реставратор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7319-9-009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6-й разряд по ЕТКС (выпуск 57, глава 3. Тарифно-квалификационные характеристики профессий рабочих по разрядам на реставрационные работы, параграф 12. Реставратор архивных и библиотечных материалов, 6 разряд, пункты 166-168, утвержденный приказом Министра труда и социальной защиты населения Республики Казахстан от 7 апреля 2020 года № 125, зарегистрированным в Реестре государственной регистрации нормативных правовых актов под № 20336).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6"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7"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8"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двух лет обучения в бакалавриате или трех лет освоения программ высшего образования, практический опыт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09" w:id="1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8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Выполнение экспериментальных реставрационных работ особо ценных документов и документов, отнесенных к объектам национального культурного достояния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1" w:id="1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8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экспериментальных реставрационных работ особо ценных документов и документов, отнесенных к объектам национального культурного достояния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2" w:id="1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3" w:id="1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разрушений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Диагностировать состояние материалов и их повреждений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18" w:id="1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4" w:id="1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средней сложности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5" w:id="1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Самостоятельно определять порядок проведения реставрации и обеззараживания особо ценных документов, рукописей, редких книг, оригиналов карт, плакатов, гравюр и других изобразительных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подбор и монтирование фрагментов документов, листов печатных изданий и печатей.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Консультировать по вопросам реставрации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29" w:id="1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6" w:id="1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8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7" w:id="1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38" w:id="1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2" w:id="1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5" w:id="1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46" w:id="1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0" w:id="1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54" w:id="1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8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 Карточка профессии "Реставратор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7319-9-009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4" w:id="1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6-й разряд по ЕТКС (выпуск 57, глава 3. Тарифно-квалификационные характеристики профессий рабочих по разрядам на реставрационные работы, параграф 12. Реставратор архивных и библиотечных материалов, 6 разряд, пункты 166-168, утвержденный приказом Министра труда и социальной защиты населения Республики Казахстан от 7 апреля 2020 года № 125, зарегистрированным в Реестре государственной регистрации нормативных правовых актов под № 20336). </w:t>
            </w:r>
          </w:p>
          <w:bookmarkEnd w:id="18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Реставратор архивных и библиотечных материалов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5" w:id="1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6" w:id="1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7" w:id="1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Практический опыт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68" w:id="1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8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7319-9-009 - Реставратор архивных и библиотечных материалов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Выполнение экспериментальных реставрационных работ особо ценных документов и документов, отнесенных к объектам национального культурного достояния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0" w:id="1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8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экспериментальных реставрационных работ особо ценных документов и документов, отнесенных к объектам национального культурного достояния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1" w:id="1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2" w:id="1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причины и характер разрушений реставрируемого объекта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75" w:id="1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1" w:id="1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средней сложности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2" w:id="1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объекта, описывать результаты примененных методов и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Самостоятельно определять порядок проведения реставрации и обеззараживания особо ценных и других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подбор и монтирование фрагментов документов, листов печатных изданий и печатей.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85" w:id="1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Техники,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2" w:id="1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8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3" w:id="1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4" w:id="1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8" w:id="1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2" w:id="1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3" w:id="1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07" w:id="1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10" w:id="1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8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4.3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4.2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4.1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 Карточка профессии "Реставратор архивных документов":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7319-9-009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0" w:id="1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3-5-й разряды по ЕТКС (выпуск 57, глава 3. Тарифно-квалификационные характеристики профессий рабочих по разрядам на реставрационные работы, параграфы 9-11. Реставратор архивных и библиотечных материалов, 3,4,5 разряды, пункты 160-165, утвержденный приказом Министра труда и социальной защиты населения Республики Казахстан от 7 апреля 2020 года № 125, зарегистрированным в Реестре государственной регистрации нормативных правовых актов под № 20336). </w:t>
            </w:r>
          </w:p>
          <w:bookmarkEnd w:id="18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Реставратор архивных и библиотечных материалов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1" w:id="1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8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2" w:id="1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8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Документационное обеспечение управления и архивоведение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3" w:id="1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8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Практический опыт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4" w:id="1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2621-3-003 - Реставратор художественных произведений и исторических памятников</w:t>
            </w:r>
          </w:p>
          <w:bookmarkEnd w:id="18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2651-9-006 - Художник-реставратор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7319-9-009 - Реставратор архивных и библиотечных материалов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архивных документов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Выполнение экспериментальных реставрационных работ особо ценных документов и документов, отнесенных к объектам национального культурного достояния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6" w:id="1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8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экспериментальных реставрационных работ особо ценных документов и документов, отнесенных к объектам национального культурного достояния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7" w:id="1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28" w:id="1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объекта.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описание состояния реставрируемого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Определять причины и характер разрушений реставрируемого объекта.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1" w:id="1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Видов, свойств и сущность процессов старения архивных документов на всех видах носителей.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7" w:id="1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простейших работ по реставрации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38" w:id="1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объекта.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реставрирование и обеззараживания архивных документов на бумажной основе, имеющих механические повреждения.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подбор и монтирование фрагментов документов, листов печатных изданий и печатей.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Осуществлять переплет (подшивку) отреставрированных архивных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2" w:id="1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культуры.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Способы подшивки документов, технологию переплета документов и книг, основные виды клеев.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Технологии, видов материалов, основных методов реставрации архивных документов и способов их применения.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Современные средства вычислительной техники, коммуникаций и связи.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и условия выполнения реставрационных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7" w:id="1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8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8" w:id="1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8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49" w:id="1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8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3" w:id="1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8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7" w:id="1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8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58" w:id="1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2" w:id="1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65" w:id="1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9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4.1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 Карточка профессии "Реставратор фильмовых материалов":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8133-0-044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3" w:id="1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6-7-й разряды по ЕТКС (выпуск 32, глава 2. Тарифно-квалификационные характеристики профессий рабочих по разрядам на работы по химико-фотографическому производству, параграфы 123-124. Реставратор фильмовых материалов, пункты 262-267, утвержденный приказом Министра труда и социальной защиты населения Республики Казахстан от 3 ноября 2020 года № 422, зарегистрированным в Реестре государственной регистрации нормативных правовых актов под № 21595). </w:t>
            </w:r>
          </w:p>
          <w:bookmarkEnd w:id="19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Реставратор фильмовых материалов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4" w:id="1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5" w:id="1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6" w:id="1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двух лет обучения в бакалавриате или трех лет освоения программ высшего образования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7" w:id="1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  <w:bookmarkEnd w:id="19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7319-9-009 - Реставратор архивных и библиотечных материалов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фильмовых материалов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Выполнение всех видов работ по реставрации особо ценных кинодокументов и кинодокументов, отнесенных к объектам национального культурного достояния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8" w:id="1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Выполнение всех видов работ по реставрации особо ценных кинодокументов и кинодокументов, отнесенных к объектам национального культурного достояния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79" w:id="1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Проведение обследования физического и технического состояния кинодокументов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0" w:id="1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фильмового материала.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фильмового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дефектов реставрируемого фильмового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Диагностировать состояние фильмовых материалов и их повреждений.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выбор методов, рецептуры и режимов реставрации всех видов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86" w:id="1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киноискусства.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дефектов, причины их возникновения и методы устранения.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реставрационной обработки кинодокументов.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кинодокументов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2" w:id="1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особо сложных работ по реставрации кинодокументов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3" w:id="1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фильмовых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выбор методов, рецептуры и режимов реставрации всех видов фильмовых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фунгицидную обработку негативов кинодокументов, пораженных плесенью.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Проведение фотофиксации и документирования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Консультировать по вопросам реставрации архивных кинодокументов.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598" w:id="1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киноискусства.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дефектов, причины их возникновения и методы устранения.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реставрационной обработки кинодокументов.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Рецептуры растворов для обработки всех видов кинодокументов.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кинодокументов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5" w:id="1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9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6" w:id="1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07" w:id="1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1" w:id="1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5" w:id="1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16" w:id="1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0" w:id="1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23" w:id="1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9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 Карточка профессии "Реставратор фильмовых материалов":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8133-0-044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3" w:id="1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6-7-й разряды по ЕТКС (выпуск 32, глава 2. Тарифно-квалификационные характеристики профессий рабочих по разрядам на работы по химико-фотографическому производству, параграфы 123-124. Реставратор фильмовых материалов, пункты 262-267, утвержденный приказом Министра труда и социальной защиты населения Республики Казахстан от 3 ноября 2020 года № 422, зарегистрированным в Реестре государственной регистрации нормативных правовых актов под № 21595) </w:t>
            </w:r>
          </w:p>
          <w:bookmarkEnd w:id="19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Реставратор фильмовых материалов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4" w:id="1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5" w:id="1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Операторское 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6" w:id="1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Практический опыт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7" w:id="1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  <w:bookmarkEnd w:id="19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2621-2-003 - Палеограф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фильмовых материалов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всех видов работ по реставрации исходных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8" w:id="1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всех видов работ по реставрации исходных фильмовых материалов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39" w:id="1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обследования физического и технического состояния исходного фильмового материала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0" w:id="1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реставрируемого исходного фильмового материала.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Устанавливать его первоначальный вид, определять историю его изменения.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описание состояния реставрируемого исходного фильмового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причины и характер дефектов реставрируемого исходного фильмового материала.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Диагностировать состояние исходных фильмовых материалов и их повреждений.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Осуществлять выбор методов, рецептуры и режимов реставрации всех видов исходных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46"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киноискусства.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дефектов, причины их возникновения и методы устранения.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реставрационной обработки кинодокументов.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опыта, современных цифровых технологий в области реставрации кинодокументов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2" w:id="1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работ по реставрации исходных фильмовых материалов повышенной хрупкости, пониженной механической прочности, имеющих механические повреждения, заплаты, усадку по шагу перфорации свыше 1 %.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3"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исходных фильмовых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выбор методов, рецептуры и режимов реставрации всех видов исходных фильмовых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фунгицидную обработку исходных фильмовых материалов, пораженных плесенью.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Проведение фотофиксации и документирования отдельных процессов реставрационных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57" w:id="1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киноискусства.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дефектов, причины их возникновения и методы устранения.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реставрационной обработки кинодокументов.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Рецептуры растворов для обработки всех видов кинодокументов.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Порядок и условия выполнения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Отечественного и зарубежного опыта, современных цифровых технологий в области реставрации кинодокументов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4"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9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5" w:id="1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66"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0" w:id="1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4"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5"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79"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Соблюдать этику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82" w:id="1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9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 Карточка профессии "Реставратор фильмовых материалов":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8133-0-044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2"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3-5-й разряды по ЕТКС (выпуск 32, глава 2. Тарифно-квалификационные характеристики профессий рабочих по разрядам на работы по химико-фотографическому производству, параграфы 120-122. Реставратор фильмовых материалов, пункты 256-261, утвержденный приказом Министра труда и социальной защиты населения Республики Казахстан от 3 ноября 2020 года № 422, зарегистрированным в Реестре государственной регистрации нормативных правовых актов под № 21595) </w:t>
            </w:r>
          </w:p>
          <w:bookmarkEnd w:id="19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Реставратор фильмовых материалов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3" w:id="1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4"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Операторское 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5"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на базе организации образования по программам профессиональной подготовки до одного года или обучение на предприятии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фильмовых материалов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Реставрация и ремонт черно-белых и цветных негативов изображения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6" w:id="1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и ремонт черно-белых и цветных негативов изображения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7" w:id="1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Подготовка черно-белых и цветных негативов изображения к ремонту и реставрации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698"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черно-белых и цветных негативов.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Определять наличие и видов лаковых покрытий основы и фотослоя.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выбор методов, рецептуры и режима реставрации фотослоя и основы всех видов фильмовых материалов.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1"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киноискусства.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Видов дефектов, причины их возникновения и методы устранения.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Технические характеристики, конструктивные особенности используемых технических средств, материалов и их свойства.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Технологии реставрационной обработки черно-белых и цветных негативов.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Порядок и условия выполнения реставрационных и ремонтных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6"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Реставрация фотослоя черно-белых и цветных негативов изображения и нанесение защитных покрытий на них, ремонт негативов изображения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07"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Составлять описи повреждений черно-белых и цветных негативов.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выбор методов, рецептуры и режимов реставрации всех видов черно-белых и цветных негативов.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Проводить реставрационную и антисептическую обработка негативов на реставрационных машинах.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Проведение фотофиксации и документирования отдельных процессов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Проводить сложный ремонт негатива изображения.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12"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киноискусства.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Видов дефектов, причины их возникновения и методы устранения.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Принципа действия автоматических систем регулирования температуры и влажности режима сушки.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Рецептуры растворов для обработки основы различных видов пленок.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Особенностей сушки негативов, состоящих из смешанных сортов основы.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Техники ручной полировки фотослоя негативов.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Технические характеристики, конструктивные особенности используемых технических средств, материалов и их свойства.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19"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9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0"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1"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5"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8"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29"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3"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7"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9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 Карточка профессии "Реставратор фильмовых материалов":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8133-0-044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5"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2-й разряд по ЕТКС (выпуск 32, глава 2. Тарифно-квалификационные характеристики профессий рабочих по разрядам на работы по химико-фотографическому производству, параграф 119. Реставратор фильмовых материалов, пункты 254-255, утвержденный приказом Министра труда и социальной защиты населения Республики Казахстан от 3 ноября 2020 года № 422, зарегистрированным в Реестре государственной регистрации нормативных правовых актов под № 21595) </w:t>
            </w:r>
          </w:p>
          <w:bookmarkEnd w:id="19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Реставратор фильмовых материалов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6"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7"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8"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курсы на базе организации образования или обучение на предприятии, установленный уровень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2651-9-006 - Художник-реставратор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Восстановление первозданного вида фильмовых материалов и обеспечение их сохранности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Ремонт и реставрация фильмокопий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49"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Ремонт и реставрация фильмокопий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0"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Ремонт фильмокопий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1"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Проводить осмотр фильмокопий.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Склеивать и исправлять склейки на фильмокопиях.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 ручную очищать фильмокопии от загрязнений.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4"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Типов и свойств основы кинопленок.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Состава клея, применяемого для различных типов основы.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Требований, предъявляемых к качеству применяемого клея, и правил его хранения.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Концентрации, свойств и назначения растворов, применяемых при реставрации фильмовых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Порядка приема архивных документов на реставрацию и их возврата после реставрации.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59"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Реставрация фотослоя фильмокопий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0"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Заряжать реставрационную машину кинопленкой в соответствии с установленной технологией.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Реставрировать фотослой фильмокопий на реставрационной машине под руководством реставратора фильмовых материалов более высокой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Оформлять сопроводительную документацию и рабочие журналы.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3"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Концентрации, свойств и назначения растворов, применяемых при реставрации фильмовых материалов.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Устройства и параметров работы реставрационных машин.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Порядок приема архивных документов на реставрацию и их возврата после реставрации.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6"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9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7"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68"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2"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6"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77"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1"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84"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9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Целеустремленность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Художник-реставратор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Реставратор фильмовых материалов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 Карточка профессии "Лаборант (средней квалификации)":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3111-9-005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(средней квалификации)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2"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19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3"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19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4"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19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двух лет обучения в бакалавриате или трех лет освоения программ высшего образования, практический опыт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5"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  <w:bookmarkEnd w:id="19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2621-1-002 - Архивариус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режима хранения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лабораторных, измерительных и других видов работ по обеспечению режима хранения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6"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19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лабораторных, измерительных и других видов работ по обеспечению режима хранения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7"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соблюдения норм температурно-влажностного режима в архивохранилищах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98"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Осуществлять контроль за исправным состоянием лабораторного, контрольно-измерительного оборудования.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Обследовать архивохранилища и вносить предложения, направленные на обеспечение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оборудованием, материалами и реактивами.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различные вычислительные и графические работы, связанные с проводимыми работами.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Составлять и оформлять документацию по выполненным работам и обследованиям.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3"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анализов.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Лабораторного оборудования, контрольно-измерительной аппаратуры и правил ее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средств выполнения технических расчетов, вычислительных и графических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7"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экспериментов, связанных с обеспечением сохранности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08" w:id="1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Обрабатывать, систематизировать и оформлять, в соответствии с методическими документами, результаты анализов, испытаний, измерений, обследований и вести их учет.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различные вычислительные и графические работы, связанные с проводимыми экспериментами.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и оформлять документацию по выполненным обследованиям.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1"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анализов.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Лабораторного оборудования, контрольно-измерительной аппаратуры и правил ее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средств выполнения технических расчетов, вычислительных и графических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5" w:id="1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19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6" w:id="1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19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17" w:id="1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1" w:id="1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4" w:id="1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19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5" w:id="1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19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29" w:id="1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19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33" w:id="1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19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 Карточка профессии " Лаборант (средней квалификации)":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3111-9-005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(средней квалификации)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2" w:id="2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3" w:id="2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4" w:id="2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Практический опыт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5" w:id="2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  <w:bookmarkEnd w:id="20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режима хранения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лабораторных, измерительных и других видов работ по обеспечению режима хранения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6" w:id="2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лабораторных, измерительных и других видов работ по обеспечению режима хранения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7" w:id="2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соблюдения норм температурно-влажностного режима в архивохранилищах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48" w:id="2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Осуществлять контроль за исправным состоянием лабораторного, контрольно-измерительного оборудования.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Обследовать архивохранилища и вносить предложения, направленные на обеспечение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оборудованием, материалами и реактивами.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различные вычислительные и графические работы, связанные с проводимыми работами.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Составлять и оформлять документацию по выполненным работам и обследованиям.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3" w:id="2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анализов.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Лабораторного оборудования, контрольно-измерительной аппаратуры и правил ее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средств выполнения технических расчетов, вычислительных и графических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7" w:id="2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экспериментов, связанных с обеспечением сохранности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58" w:id="2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Обрабатывать, систематизировать и оформлять, в соответствии с методическими документами, результаты анализов, испытаний, измерений, обследований и вести их учет.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различные вычислительные и графические работы, связанные с проводимыми экспериментами.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и оформлять документацию по выполненным обследованиям.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1" w:id="2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анализов.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Лабораторного оборудования, контрольно-измерительной аппаратуры и правил ее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средств выполнения технических расчетов, вычислительных и графических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5" w:id="2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0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6" w:id="2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67" w:id="2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1" w:id="2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4" w:id="2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5" w:id="2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79" w:id="2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83" w:id="2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0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5.1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 Карточка профессии "Лаборант (средней квалификации)":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3111-9-005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Лаборант (средней квалификации)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1" w:id="2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2" w:id="2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3" w:id="2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Практический опыт и/или профессиональная подготовка (курсы на базе организации образования по программам профессиональной подготовки до одного года или обучение на предприятии).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режима хранения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Выполнение лабораторных, измерительных и других видов работ по обеспечению режима хранения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4" w:id="2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лабораторных, измерительных и других видов работ по обеспечению режима хранения архивных документов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5" w:id="2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соблюдения норм температурно-влажностного режима в архивохранилищах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896" w:id="2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Осуществлять контроль за исправным состоянием лабораторного, контрольно-измерительного оборудования.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Обследовать архивохранилища и вносить предложения, направленные на обеспечение сохранности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Работать с оборудованием, материалами и реактивами.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Выполнять различные вычислительные и графические работы, связанные с проводимыми работами.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Составлять и оформлять документацию по выполненным работам и обследованиям.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1" w:id="2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анализов.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Лабораторного оборудования, контрольно-измерительной аппаратуры и правил ее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средств выполнения технических расчетов, вычислительных и графических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5" w:id="2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Выполнение экспериментов, связанных с обеспечением сохранности архивных документов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6" w:id="2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Обрабатывать, систематизировать и оформлять, в соответствии с методическими документами, результаты анализов, испытаний, измерений, обследований и вести их учет.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Выполнять различные вычислительные и графические работы, связанные с проводимыми экспериментами.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Составлять и оформлять документацию по выполненным обследованиям.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09" w:id="2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Методов проведения анализов.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Лабораторного оборудования, контрольно-измерительной аппаратуры и правил ее эксплуатации.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Методов и средств выполнения технических расчетов, вычислительных и графических работ.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3" w:id="2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0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4" w:id="2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5" w:id="2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19" w:id="2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3" w:id="2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4" w:id="2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28" w:id="2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1" w:id="2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0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 Карточка профессии "Техник по обслуживанию аппаратов микрофильмирования и копирования":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3115 -1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39" w:id="2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послесреднее образование (прикладной бакалавриат)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0" w:id="2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1" w:id="2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менее двух лет обучения в бакалавариате или трех лет освоения программ высшего образования, практический опыт.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3115-1-016 - Техник-механик (общий профиль)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 и создание страхового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управления и техническое обслуживание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2" w:id="2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управления и техническое обслуживание аппаратов микрофильмирования и копирования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3" w:id="2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управленческой деятельности, направленная на достижение конечного результата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4" w:id="2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Анализировать текущую ситуацию и принимать решение, в пределах своей компетенции, на основе полученных данных анализа и отчетов.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Составлять планы и отчеты.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Разрабатывать техническую документацию.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Вносить предложения по совершенствованию и приобретению оборудования по микрофильмированию и копированию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48" w:id="2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Методологию системного анализа и проектирования профессиональных ситуаций, способы принятия управленческих решений.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Методы расчета экономической эффективности внедрения новой техники и прогрессивной технологии.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2" w:id="2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технического обслуживания и сложный ремонт микрофильмирующего и копирующего оборудования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3" w:id="2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копировальные аппараты в соответствии технических требований (закачка-откачка растворов, регулирование дозаторов, установка требуемой температуры растворов, проверка работы цветовых клапанов копировальных аппаратов и уровня освещенности).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сварку поливинилхлоридных изделий, прокладку и монтаж винипластовых трубопроводов.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Изготавливать и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Выявлять и устранять неисправности в процессе эксплуатации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57" w:id="2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и средств измерения параметров, характеристик и данных режима работы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Типов и особенностей применяемых кинопленок.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Устройства насосов различных систем, вентиляторов с электродвигателями различной мощности, компрессоров.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Порядка подключения трехфазных электродвигателей, их фазировки и заземления.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Методики обнаружения причин механических повреждений кинопленки и способов их устранения.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5" w:id="2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0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6" w:id="2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67" w:id="2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1" w:id="2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5"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6"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0"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83"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0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 Карточка профессии "Техник по обслуживанию аппаратов микрофильмирования и копирования":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3"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4"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Операторское искусство </w:t>
            </w:r>
          </w:p>
        </w:tc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5" w:id="2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Практический опыт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3115-1-016 - Техник-механик (общий профиль)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сохранности архивных документов и создание страхового фонда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Осуществление управления и техническое обслуживание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6" w:id="2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управления и техническое обслуживание аппаратов микрофильмирования и копирования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7" w:id="2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и проведение сложного ремонта микрофильмирующего и копирующего оборудования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98" w:id="2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и проводить ремонт копировальных 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сварку поливинилхлоридных изделий, прокладку и монтаж винипластовых трубопроводов.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Изготавливать и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и устранять неисправности в процессе копирования, обработки кинопленки и эксплуатации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Вносить предложения по совершенствованию и приобретению оборудования по микрофильмированию и копированию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3" w:id="2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Назначения и технических характеристик обслуживаемого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7" w:id="2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обслуживания и сложного ремонта реставрационных машин и машин ультразвуковой чистки кинопленки, склеечных полуавтоматов для склейки кинопленки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08"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и проводить ремонт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Изготавливать и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и устранять неисправности в процессе эксплуатации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1"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реставрационного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и средств измерения параметров, характеристик и данных режима работы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Типов и особенностей применяемых кинопленок.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6. Устройства насосов различных систем, вентиляторов с электродвигателями различной мощности, компрессоров.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7. Порядка подключения трехфазных электродвигателей, их фазировки и заземления.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Методики обнаружения причин механических повреждений кинопленки и способов их устранения.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19"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0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0"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1"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5"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29"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0"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4"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37"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0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 Карточка профессии "Техник по обслуживанию аппаратов микрофильмирования и копирования":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7"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8"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Операторское искусство </w:t>
            </w:r>
          </w:p>
        </w:tc>
        <w:tc>
          <w:tcPr>
            <w:tcW w:w="0" w:type="auto"/>
            <w:gridSpan w:val="1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49"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Практический опыт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3115-1-016 - Техник-механик (общий профиль)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 и создание страхового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Техническое обслуживание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0"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 аппаратов микрофильмирования и копирования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1"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и проведение среднего ремонта микрофильмирующего и копирующего оборудования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2"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и проводить ремонт копировальных 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Осуществлять сварку поливинилхлоридных изделий, прокладку и монтаж винипластовых трубопроводов.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Изготавливать и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Выявлять и устранять неисправности в процессе копирования, обработки кинопленки и эксплуатации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5. Вносить предложения по совершенствованию и приобретению оборудования по микрофильмированию и копированию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57"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Назначения и технических характеристик обслуживаемого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1"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обслуживания и среднего ремонта реставрационных машин и машин ультразвуковой чистки кинопленки, склеечных полуавтоматов для склейки кинопленки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2"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и проводить ремонт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Изготавливать и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и устранять неисправности в процессе эксплуатации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65"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реставрационного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и средств измерения параметров, характеристик и данных режима работы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Типов и особенностей применяемых кинопленок.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Устройства насосов различных систем, вентиляторов с электродвигателями различной мощности, компрессоров.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1"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0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2"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3"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77"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1"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2"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6"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89" w:id="2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0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 Карточка профессии "Техник по обслуживанию аппаратов микрофильмирования и копирования":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8" w:id="2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0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(специалист среднего звена) 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9" w:id="2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0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Операторское искусство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0" w:id="2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0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Практический опыт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3115-1-016 - Техник-механик (общий профиль)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сохранности архивных документов и создание страхового фонда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Техническое обслуживание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1" w:id="2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0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Техническое обслуживание аппаратов микрофильмирования и копирования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2" w:id="2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0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Обслуживание и проведение простейшего ремонта микрофильмирующего и копирующего оборудования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3" w:id="2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и проводить ремонт копировальных 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Изготавливать и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Выявлять и устранять неисправности в процессе копирования, обработки кинопленки и эксплуатации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4. Вносить предложения по совершенствованию и приобретению оборудования по микрофильмированию и копированию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07" w:id="2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0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Назначения и технических характеристик обслуживаемого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1" w:id="2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0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обслуживания и простейшего ремонта реставрационных машин и машин ультразвуковой чистки кинопленки, склеечных полуавтоматов для склейки кинопленки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2" w:id="2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0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Обслуживать и проводить ремонт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Реставрировать детали и узлы обслуживаемого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Выявлять и устранять неисправности в процессе эксплуатации оборудования.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15" w:id="2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цифровых технологий, безопасности и охраны труда,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эксплуатации реставрационного оборудования и оргтехники.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кинопленок, температурных и скоростных характеристик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Методов и средств измерения параметров, характеристик и данных режима работы реставрационного оборудования.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Типов и особенностей применяемых кинопленок.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Устройства насосов различных систем, вентиляторов с электродвигателями различной мощности, компрессоров.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1" w:id="2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1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2" w:id="2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трудового законодательства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3" w:id="2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27" w:id="2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0" w:id="2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1" w:id="2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5" w:id="2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39" w:id="2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1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Инженер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4.2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4.1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 Карточка профессии "Оператор аппаратов микрофильмирования и копирования":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8133-0-026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Единого тарифно-квалификационного справочника работ и профессий рабочих (выпуск 1). Приказ Заместителя Премьер-Министра - Министра труда и социальной защиты населения Республики Казахстан от 1 сентября 2023 года № 364. Параграф 274. Оператор аппаратов микрофильмирования и копирования, 3 разряд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8" w:id="2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ТиПО (рабочие профессии)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49" w:id="2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Операторское искусство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0" w:id="2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Курсы на базе организации образования по программам профессиональной подготовки до одного года или обучение на предприятии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страхового фонда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работ по микрофильмированию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1" w:id="2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работ по микрофильмированию архивных документов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2" w:id="2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Ведение съемки на микросъемочных и копировальных аппаратах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3" w:id="2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Осуществлять проверку работы, как всего микрофильмирующего аппарата, так и отдельных его узлов (оригиналодержателя, электрической части аппарата, кассеты).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Контролировать работу съемочной камеры (резкость, показания электроприборов, чистоту оригиналодержателя, расположение документов на прижимных столиках, кадровку снимаемого оригинала).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Определять порядок выполнения экспериментальных работ по микрофильмированию и копированию.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Вносить предложения по совершенствованию и приобретению оборудования по микрофильмированию и копированию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57" w:id="2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Устройства и режима работы микросъемочных и копировальных 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Правовых актов, определяющих последовательность и содержание выполняемых операций при ведении съемки на микросъемочных и копировальных аппаратах различных систем текстовых, штриховых, полутоновых и многоцветных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Технологии обработки микрофильмов.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Порядка выполнения экспериментальных работ по микрофильмированию и копированию.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1" w:id="2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химико-фотографической обработке пленки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2" w:id="2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Регулировать функционирование проявочной машины, отдельных ее узлов (лентопротяжного тракта, коммуникационных систем, циркуляцию растворов, температурный режим проявления, каплесдувателей).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Контролировать постоянство температуры, непрерывность подачи компенсирующего раствора, циркуляцию проявителя, полноту фиксирования и промывания микрофильмов при работе проявочной машины.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4" w:id="2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Правовых актов, определяющих последовательность обработки пленок микрофильмирования.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Технологии обработки пленок.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Устройства и режима работы аппаратов микрофильмирования.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67" w:id="2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1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41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41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 Карточка профессии "Оператор аппаратов микрофильмирования и копирования":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8133-0-026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Оператор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Единого тарифно-квалификационного справочника работ и профессий рабочих (выпуск 1). Приказ Заместителя Премьер-Министра - Министра труда и социальной защиты населения Республики Казахстан от 1 сентября 2023 года № 364. Параграф 273. Оператор аппаратов микрофильмирования и копирования, 2 разряд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4" w:id="2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основное среднее образование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5" w:id="2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6" w:id="2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курсы на базе организации образования или обучение на предприятии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Создание страхового фонда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Проведение работ по микрофильмированию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7" w:id="2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Проведение работ по микрофильмированию архивных документов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8" w:id="2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Ведение съемки на микросъемочных и копировальных аппаратах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79" w:id="2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Работать на микрофильмирующем аппарате.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Контролировать работу съемочной камеры (резкость, показания электроприборов, чистоту оригиналодержателя, расположение документов на прижимных столиках, кадровку снимаемого оригинала).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1" w:id="2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Устройства и режима работы микросъемочных и копировальных аппаратов.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Правовых актов, определяющих последовательность и содержание выполняемых операций при ведении съемки на микросъемочных и копировальных аппаратах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Порядка выполнения работ по микрофильмированию и копированию.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4" w:id="2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работ по химико-фотографической обработке пленки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5" w:id="2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Регулировать функционирование проявочной машины, отдельных ее узлов (лентопротяжного тракта, коммуникационных систем, циркуляцию растворов, температурный режим проявления, каплесдувателей).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Контролировать температуру, циркуляцию проявителя, полноту фиксирования и промывания микрофильмов при работе проявочной машины.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87" w:id="2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Правовых актов, определяющих последовательность обработки пленок микрофильмирования.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Технологии обработки пленок.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Устройства и режима работы аппаратов микрофильмирования.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0" w:id="2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1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Техник по обслуживанию аппаратов микрофильмирования и копирования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 Карточка профессии "Палеограф":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14. Палеограф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6" w:id="2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7" w:id="2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8" w:id="2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обеспечение". Стаж работы в сфере архивного дела не менее трех лет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199" w:id="2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21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Работа с древними письменными историческими документами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0" w:id="2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21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1" w:id="2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древними письменными историческими документами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2" w:id="2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древних письменных исторических документов и составление научно-справочного аппарата к ним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03" w:id="2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Выявлять, определять научную ценность и актуальность письменных исторических источников, в том числе в зарубежных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дату и описывать документы ранних исторических эпох.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подлинность, палеографические, языковые и иные особенности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Систематизировать печати и другие геральдические знаки, имеющиеся на письменных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критерии ценности документов и их отнесения к составу Национального архивного фонда и особо ценным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описи особо ценных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научно-исследовательскую работу в области архивного дела и палеографии.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экспертизу письменных исторических источников на предмет сохранности и подлинности по завершению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Генерировать идеи и прогнозировать результаты деятельности по работе с древними письменными историческими документами.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Владеть методикой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Совершенствовать методику проведения научной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Проводить работу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Применять в практической работе нормативные правовые акты в сфере архивного дела, регламентирующие порядок проведения научно-технической экспертизы ценности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7" w:id="2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филологии.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палеографического исследования, описания исторических источников, письменных знаков, орнаментов и водяных знаков бумаги, формата и переплета рукописи.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Принципы и технологию палеографического и криптографических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проведения реставрационных работ и определения подлинности документального источника.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2" w:id="2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документальных публикаций, обзоров, указателей к архивным фондам по древним историческим источникам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23" w:id="2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методику выявления и отбора документов по архивным фондам для сборников документов, обзоров, указателей и других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картотеку/электронную базу выявленных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чтением арабской, латинской графики, тюркской и русской скорописи, осуществлять транскрипцию текстов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древних исторических источников, излагать точку зрения по историческим фактам и событиям, изложенных в древних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научно-исследовательскую работу по археографической обработке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Организовывать научно-практические форумы, конференции, семинары по вопросам палеографических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1" w:id="2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Арабской, латинской графики, тюркской и русской скорописи.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6" w:id="2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1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палеографии и публикации древних исторических источников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37" w:id="2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анализ бизнес-процессов экспертизы ценности древних письменных исторических документов, составления научно-справочного аппарата, описей дел особо ценных документов, археографической исторических справок.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Генерировать идеи по работе с древними историческими источниками и их введению в научный оборот.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научно-исследовательскую работу и осуществлять разработку методических рекомендаций, инструкций по вопросам палеографии и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2" w:id="2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Арабской, латинской графики,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Принципов и технологий палеографического и криптографического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8" w:id="2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1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49" w:id="2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древних исторических источников в цифровой формат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0" w:id="2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особенностями сканирования и распознавания текста древних письменных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анализ бизнес-процессов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Генерировать идеи, прогнозировать результаты инновационной деятельности архива по вопросам перевода древних исторических источников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4" w:id="2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сканирования древних письменных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7" w:id="2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58" w:id="2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базы данных по составу и содержанию древних письменных исторических документов, находящихся на государственном хранении в архивных фондах.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сведения из архивных документов в тематические базы данных, составлять текстовые комментарии к документам, изложенных на арабской, латинской графике,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Владение методикой ведения цифрового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2" w:id="2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палеографии,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4" w:id="2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21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5" w:id="2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66" w:id="2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0" w:id="2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4" w:id="2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трудового законодательства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5" w:id="2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79" w:id="2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82" w:id="2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1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Дисциплинированность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 Карточка профессии "Палеограф":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14. Палеограф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3" w:id="2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4" w:id="2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5" w:id="2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обеспечение". Стаж работы в сфере архивного дела не менее двух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6" w:id="2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21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Работа с древними письменными историческими документами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7" w:id="2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21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8" w:id="2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древними письменными историческими документами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99" w:id="2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древних письменных исторических документов и составление научно-справочного аппарата к ним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00" w:id="2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Выявлять, определять научную ценность и актуальность письменных исторических источников, в том числе в зарубежных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дату и описывать документы ранних исторических эпох.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подлинность, палеографические, языковые и иные особенности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Систематизировать печати и другие геральдические знаки, имеющиеся на письменных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критерии ценности документов и их отнесения к составу Национального архивного фонда и особо ценным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описи особо ценных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научно-исследовательскую работу в области архивного дела и палеографии.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экспертизу письменных исторических источников на предмет сохранности и подлинности по завершению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9. Генерировать идеи и прогнозировать результаты деятельности по работе с древними письменными историческими документами.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Владеть методикой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Совершенствовать методику проведения научной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12. Проводить работу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13. Применять в практической работе нормативные правовые акты в сфере архивного дела, регламентирующие порядок проведения научно-технической экспертизы ценности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4" w:id="2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филологии.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палеографического исследования, описания исторических источников, письменных знаков, орнаментов и водяных знаков бумаги, формата и переплета рукописи.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Принципы и технологию палеографического и криптографических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проведения реставрационных работ и определения подлинности документального источника.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19" w:id="2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документальных публикаций, обзоров, указателей к архивным фондам по древним историческим источникам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0" w:id="2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методику выявления и отбора документов по архивным фондам для сборников документов, обзоров, указателей и других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картотеку/электронную базу выявленных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чтением арабской, латинской графики, тюркской и русской скорописи, осуществлять транскрипцию текстов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древних исторических источников, излагать точку зрения по историческим фактам и событиям, изложенных в древних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научно-исследовательскую работу по археографической обработке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Организовывать научно-практические форумы, конференции, семинары по вопросам палеографических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28" w:id="2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Арабской, латинской графики, тюркской и русской скорописи.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3" w:id="2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1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палеографии и публикации древних исторических источников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4" w:id="2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анализ бизнес-процессов экспертизы ценности древних письменных исторических документов, составления научно-справочного аппарата, описей дел особо ценных документов, археографической исторических справок.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Генерировать идеи по работе с древними историческими источниками и их введению в научный оборот.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Проводить научно-исследовательскую работу и осуществлять разработку методических рекомендаций, инструкций по вопросам палеографии и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39" w:id="2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Арабской, латинской графики,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Принципов и технологий палеографического и криптографического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5" w:id="2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1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6" w:id="2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древних исторических источников в цифровой формат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47" w:id="2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особенностями сканирования и распознавания текста древних письменных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анализ бизнес-процессов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Генерировать идеи, прогнозировать результаты инновационной деятельности архива по вопросам перевода древних исторических источников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1" w:id="2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сканирования древних письменных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4" w:id="2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5" w:id="2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базы данных по составу и содержанию древних письменных исторических документов, находящихся на государственном хранении в архивных фондах.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сведения из архивных документов в тематические базы данных, составлять текстовые комментарии к документам, изложенных на арабской, латинской графике,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Владение методикой ведения цифрового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59" w:id="2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палеографии,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1" w:id="2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21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2" w:id="2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3" w:id="2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67" w:id="2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Знания: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1" w:id="2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1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2" w:id="2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76" w:id="2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80"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Самостоятельность и ответственность</w:t>
            </w:r>
          </w:p>
          <w:bookmarkEnd w:id="21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Доброжелательность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рассуждение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Компьютерная грамотность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 Карточка профессии "Палеограф":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14. Палеограф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0"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1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1"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1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2" w:id="2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1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обеспечение". Стаж работы в сфере архивного дела не менее трех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3" w:id="2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21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Работа с древними письменными историческими документами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4" w:id="2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21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5" w:id="2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1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древними письменными историческими документами 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6" w:id="2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1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древних письменных исторических документов и составление научно-справочного аппарата к ним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397" w:id="2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1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Выявлять, определять научную ценность и актуальность письменных исторических источников, в том числе в зарубежных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дату и описывать документы ранних исторических эпох.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подлинность, палеографические, языковые и иные особенности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Систематизировать печати и другие геральдические знаки, имеющиеся на письменных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критерии ценности документов и их отнесения к составу Национального архивного фонда и особо ценным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описи особо ценных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Проводить экспертизу письменных исторических источников на предмет сохранности и подлинности по завершению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методикой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Совершенствовать методику проведения научной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Проводить работу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11. Применять в практической работе нормативные правовые акты в сфере архивного дела, регламентирующие порядок проведения научно-технической экспертизы ценности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09" w:id="2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1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филологии.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палеографического исследования, описания исторических источников, письменных знаков, орнаментов и водяных знаков бумаги, формата и переплета рукописи.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Принципы и технологию палеографического и криптографических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проведения реставрационных работ и определения подлинности документального источника.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4" w:id="2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документальных публикаций, обзоров, указателей к архивным фондам по древним историческим источникам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15" w:id="2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методику выявления и отбора документов по архивным фондам для сборников документов, обзоров, указателей и других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картотеку/электронную базу выявленных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чтением арабской, латинской графики, тюркской и русской скорописи, осуществлять транскрипцию текстов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древних исторических источников, излагать точку зрения по историческим фактам и событиям, изложенных в древних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Проводить научно-практические форумы, конференции, семинары по вопросам палеографических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2" w:id="2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Арабской, латинской графики, тюркской и русской скорописи.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7" w:id="2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палеографии и публикации древних исторических источников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28" w:id="2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анализ бизнес-процессов экспертизы ценности древних письменных исторических документов, составления научно-справочного аппарата, описей дел особо ценных документов, археографической исторических справок.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проведении научно-исследовательской работы и осуществлять разработку методических рекомендаций, инструкций по вопросам палеографии и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2" w:id="2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Арабской, латинской графики,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Принципов и технологий палеографического и криптографического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8" w:id="2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39" w:id="2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0" w:id="2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базы данных по составу и содержанию древних письменных исторических документов, находящихся на государственном хранении в архивных фондах.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сведения из архивных документов в тематические базы данных, составлять текстовые комментарии к документам, изложенных на арабской, латинской графике,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Владение методикой ведения цифрового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4" w:id="2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палеографии,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6" w:id="2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древних исторических источников в цифровой формат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47" w:id="2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особенностями сканирования и распознавания текста древних письменных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Осуществлять анализ бизнес-процессов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Генерировать идеи, прогнозировать результаты инновационной деятельности архива по вопросам перевода древних исторических источников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2" w:id="2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сканирования древних письменных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5" w:id="2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22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6" w:id="2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7" w:id="2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1" w:id="2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5" w:id="2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Соблюдение трудового законодательства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66" w:id="2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0" w:id="2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73" w:id="2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2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рассуждение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1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 Карточка профессии "Палеограф":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14. Палеограф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4" w:id="2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2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5" w:id="2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2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6" w:id="2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2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обеспечение". Стаж работы в сфере архивного дела не менее двух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7" w:id="2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22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Работа с древними письменными историческими документами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8" w:id="2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22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89" w:id="2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2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древними письменными историческими документами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0" w:id="2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древних письменных исторических документов и составление научно-справочного аппарата к ним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91" w:id="2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Выявлять, определять научную ценность и актуальность письменных исторических источников, в том числе в зарубежных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дату и описывать документы ранних исторических эпох.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подлинность, палеографические, языковые и иные особенности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Систематизировать печати и другие геральдические знаки, имеющиеся на письменных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критерии ценности документов и их отнесения к составу Национального архивного фонда и особо ценным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описи особо ценных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Участвовать в проведении экспертизы письменных исторических источников на предмет сохранности и подлинности по завершению реставрационных работ.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Владеть методикой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9. Проводить работу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10. Применять в практической работе нормативные правовые акты в сфере архивного дела, регламентирующие порядок проведения научно-технической экспертизы ценности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2" w:id="2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филологии.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палеографического исследования, описания исторических источников, письменных знаков, орнаментов и водяных знаков бумаги, формата и переплета рукописи.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Принципы и технологию палеографического и криптографических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проведения реставрационных работ и определения подлинности документального источника.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7" w:id="2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документальных публикаций, обзоров, указателей к архивным фондам по древним историческим источникам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08" w:id="2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методику выявления и отбора документов по архивным фондам для сборников документов, обзоров, указателей и других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картотеку/электронную базу выявленных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чтением арабской, латинской графики, тюркской и русской скорописи, осуществлять транскрипцию текстов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Участвовать в научно-практических форумах, конференциях, семинарах по вопросам палеографических исследований.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15" w:id="2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Арабской, латинской графики, тюркской и русской скорописи.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0" w:id="2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Разработка методических инструкций, рекомендаций по вопросам палеографии и публикации древних исторических источников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1" w:id="2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анализ бизнес-процессов экспертизы ценности древних письменных исторических документов, составления научно-справочного аппарата, описей дел особо ценных документов, археографической исторических справок.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Участвовать в проведении научно-исследовательской работы и разработке методических рекомендаций, инструкций по вопросам палеографии и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26" w:id="2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Арабской, латинской графики,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Принципов и технологий палеографического и криптографического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2" w:id="2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3" w:id="2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древних исторических источников в цифровой формат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4" w:id="2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особенностями сканирования и распознавания текста древних письменных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анализ бизнес-процессов по вопросам перевода древних исторических источников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37" w:id="2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сканирования древних письменных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0" w:id="2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1" w:id="2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базы данных по составу и содержанию древних письменных исторических документов, находящихся на государственном хранении в архивных фондах.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сведения из архивных документов в тематические базы данных, составлять текстовые комментарии к документам, изложенных на арабской, латинской графике,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Владение методикой ведения цифрового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Передавать накопленный опыт, знания, умения и навыки молодым архивистам.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5" w:id="2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палеографии,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7" w:id="2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22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8" w:id="2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49" w:id="2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3" w:id="2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7" w:id="2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58" w:id="2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2" w:id="2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65" w:id="2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2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Добропорядочность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 Карточка профессии "Палеограф":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14. Палеограф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7" w:id="2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2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8" w:id="2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2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79" w:id="2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2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обеспечение". Стаж работы в сфере архивного дела не менее одного года.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0" w:id="2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22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Работа с древними письменными историческими документами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1" w:id="2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22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2" w:id="2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2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древними письменными историческими документами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3" w:id="2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древних письменных исторических документов и составление научно-справочного аппарата к ним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84" w:id="2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Выявлять, определять научную ценность и актуальность письменных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дату и описывать документы ранних исторических эпох.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подлинность, палеографические, языковые и иные особенности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Систематизировать печати и другие геральдические знаки, имеющиеся на письменных исторических источниках.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Определять критерии ценности документов и их отнесения к составу Национального архивного фонда и особо ценным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Составлять описи особо ценных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Владеть методикой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Проводить работу по усовершенствованию и переработке описей, составлению научно-справочного аппарата.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 Применять в практической работе нормативные правовые акты в сфере архивного дела, регламентирующие порядок проведения научно-технической экспертизы ценности исторических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3" w:id="2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филологии.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палеографического исследования, описания исторических источников, письменных знаков, орнаментов и водяных знаков бумаги, формата и переплета рукописи.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Принципы и технологию палеографического и криптографических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Методики проведения реставрационных работ и определения подлинности документального источника.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8" w:id="2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подготовке документальных публикаций, обзоров, указателей к архивным фондам по древним историческим источникам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599" w:id="2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методику выявления и отбора документов по архивным фондам для сборников документов, обзоров, указателей и других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картотеку/электронную базу выявленных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чтением арабской, латинской графики, тюркской и русской скорописи, осуществлять транскрипцию текстов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Участвовать в научно-практических форумах, конференциях, семинарах по вопросам палеографических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05" w:id="2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Арабской, латинской графики, тюркской и русской скорописи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0" w:id="2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3:</w:t>
            </w:r>
          </w:p>
          <w:bookmarkEnd w:id="22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разработке методических инструкций, рекомендаций по вопросам палеографии и публикации древних исторических источнико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1" w:id="2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методологию проведения палеографического описания исторических источников, памятников древней письменности.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2. Осуществлять анализ бизнес-процессов экспертизы ценности древних письменных исторических документов, составления научно-справочного аппарата, описей дел особо ценных документов, археографической исторических справок.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Участвовать в проведении научно-исследовательской работы и разработке методических рекомендаций, инструкций по вопросам палеографии и древних исторических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14" w:id="2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Арабской, латинской графики,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5. Принципов и технологий палеографического и криптографического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0" w:id="2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1" w:id="2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древних исторических источников в цифровой формат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2" w:id="2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особенностями сканирования и распознавания текста древних письменных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анализ бизнес-процессов по вопросам перевода древних исторических источников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5" w:id="2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сканирования древних письменных источников.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8" w:id="2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29" w:id="2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базы данных по составу и содержанию древних письменных исторических документов, находящихся на государственном хранении в архивных фондах.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сведения из архивных документов в тематические базы данных, составлять текстовые комментарии к документам, изложенных на арабской, латинской графике,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Владение методикой ведения цифрового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2" w:id="2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палеографии,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4" w:id="2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22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5" w:id="2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36" w:id="2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0" w:id="2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3" w:id="2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4" w:id="2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48" w:id="2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52" w:id="2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2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Добропорядочность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6.2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6.1 </w:t>
            </w:r>
          </w:p>
        </w:tc>
        <w:tc>
          <w:tcPr>
            <w:tcW w:w="0" w:type="auto"/>
            <w:gridSpan w:val="1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 Карточка профессии "Палеограф":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2621-2-003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Палеограф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14. Палеограф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4" w:id="2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2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5" w:id="2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2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6" w:id="2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2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обеспечение". Без предъявления требований к стажу работы.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7" w:id="2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2621-1-001 - Археограф</w:t>
            </w:r>
          </w:p>
          <w:bookmarkEnd w:id="22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2621-1-003 - 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Комплектование, хранение, учет и использование документов Национального архивного фонда и других архивных документов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Работа с древними письменными историческими документами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8" w:id="2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Внедрение цифровых технологий</w:t>
            </w:r>
          </w:p>
          <w:bookmarkEnd w:id="22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69" w:id="2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28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Работа с древними письменными историческими документами 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0" w:id="2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8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Осуществление научно-технической экспертизы ценности древних письменных исторических документов и составление научно-справочного аппарата к ним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1" w:id="2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8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Выявлять, определять научную ценность и актуальность письменных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Устанавливать дату и описывать документы ранних исторических эпох.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Устанавливать палеографические, языковые и иные особенности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Определять критерии ценности документов и их отнесения к составу Национального архивного фонда и особо ценным документам.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Владеть методикой экспертизы ценности письменных исторических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Применять в практической работе нормативные правовые акты в сфере архивного дела, регламентирующие порядок проведения научно-технической экспертизы ценности исторических документов.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77" w:id="2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8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филологии.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палеографического исследования, описания исторических источников, письменных знаков, орнаментов и водяных знаков бумаги, формата и переплета рукописи.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Принципы и технологию палеографического и криптографических исследований.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Методологию проведения палеографического описания исторических источников, памятников древней письменности.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1" w:id="2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9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Участие в подготовке документальных публикаций, обзоров, указателей к архивным фондам по древним историческим источникам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2" w:id="2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Применять на практике методику выявления и отбора документов по архивным фондам для сборников документов, обзоров, указателей и других публикаций.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Работать с научно-справочным аппаратом и справочно-информационным фондом архивов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Составлять картотеку/электронную базу выявленных документов.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Владеть чтением арабской, латинской графики, тюркской и русской скорописи, осуществлять транскрипцию текстов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Анализировать содержание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Участвовать в научно-практических форумах, конференциях, семинарах по вопросам палеографических исследований.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88" w:id="2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археографии, филологии,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Методики введения в научный оборот древних исторических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Отечественного и зарубежного опыта по введению в научный оборот древних исторических источников, современных цифровых технологий в сфере архивного и издательского дела.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Арабской, латинской графики, тюркской и русской скорописи.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3" w:id="2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29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Внедрение цифровых технологий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4" w:id="2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29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 древних исторических источников в цифровой формат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5"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Работать с программным обеспечением и оборудованием по оцифровке.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Владеть особенностями сканирования и распознавания текста древних письменных источников.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Осуществлять анализ бизнес-процессов по вопросам перевода древних исторических источников в цифровой формат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8" w:id="2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1. Законодательства и нормативных правовых актов в области архивного дела, цифровизации и кибербезопасности.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вопросам перевода древних исторических источников в цифровой формат.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Методологии сканирования древних письменных источников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1" w:id="2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29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Цифровизация научно-справочного аппарата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2" w:id="2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29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Ведение базы данных по составу и содержанию древних письменных исторических документов, находящихся на государственном хранении в архивных фондах.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Вносить сведения из архивных документов в тематические базы данных, составлять текстовые комментарии к документам, изложенных на арабской, латинской графике, тюркской и русской скорописи.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Владение методикой ведения цифрового научно-справочного аппарата.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5" w:id="2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29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дела, цифровизации и кибербезопасности.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Отечественного и зарубежного опыта по вопросам палеографии, цифровизации научно-справочного аппарата и деятельности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7" w:id="2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2:</w:t>
            </w:r>
          </w:p>
          <w:bookmarkEnd w:id="230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8" w:id="2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0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09" w:id="2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0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3" w:id="2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0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6" w:id="2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0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17" w:id="2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0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1" w:id="2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0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25" w:id="2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Ответственность</w:t>
            </w:r>
          </w:p>
          <w:bookmarkEnd w:id="230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Самостоятельность и ответственность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Сотрудничество и взаимодействие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Умение работать в команде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Письменные коммуникативные навыки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Добропорядочность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Способность к обучению и самообучению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Инициативность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Компьютерная грамотность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Логическое мышление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Археограф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6.2 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1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Архивист (методист по архивному делу)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 Карточка профессии "Советник директора архивной организации":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1210-0-077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 директора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11. Советник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7" w:id="2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0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(докторантура PhD, ученая степень доктора PhD, степень доктора PhD по профилю, кандидата наук, доктора наук)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8" w:id="2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Бизнес и управление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39" w:id="2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 Стаж работы в сфере архивного дела не менее трех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0" w:id="2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Организационно-техническое обеспечение руководства производственной, административно-хозяйственной и финансово-экономической деятельностью архива </w:t>
            </w:r>
          </w:p>
          <w:bookmarkEnd w:id="23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Организационное обеспечение использования и публикации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1" w:id="2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3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Организационно-техническое обеспечение руководства производственной, административно-хозяйственной и финансово-экономической деятельностью архива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2" w:id="2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информационной и организационно-технической поддержки производственной и административно-распорядительной деятельности директора архива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43" w:id="2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выработку стратегических задач и планирование работы деятельности архива и директора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реализацию проектов, ведущих к получению новых знаний и решений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архива, выявлять проблемные вопросы и предлагать пути их решения руководству.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совещания по совершенствованию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директора по сложным производственным процессам, административно-хозяйственной и финансовой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Координировать вопросы соблюдения требований трудового законодательства в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Предлагать пути совершенствования механизмов и способов трудовой мотивации, инициативы и активности работников архива, повышения их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Генерировать идеи, прогнозировать результаты инновационной деятельности и широкомасштабных изменений в сфере архивного дела,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Разрабатывать тезисы докладов и выступлений директора архива по вопросам производственной, административно-хозяйственной и финансовой деятельности архива.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2" w:id="2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и бизнес-процессов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Отечественного и зарубежного опыта, современных цифровых технологий в сфере архивного дела и управления документацией, управленческой деятельности и трудовых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6" w:id="2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по вопросам внедрения ифровых технологий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57" w:id="2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Предлагать совершенствование бизнес-процессов внедрения цифровых технологий в архивной сфере и управлении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Прогнозировать достижения эффективности результата по цифровизации процессов деятельности персонала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Модернизировать процедуру повышения квалификации сотрудников архива в сфере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цифровыми системами и современными IТ-технологиями и IТ-программами.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на практике методические рекомендации по переводу архивных документов в цифровой формат, приему электронных документов на государственное хранение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2" w:id="2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в деятельности архива,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5" w:id="2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3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Организационное обеспечение использования и публикации архивных документов 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6" w:id="2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формированию имиджа архива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67" w:id="2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Взаимодействовать с печатными, электронными средствами массовой информации по формированию положительного имиджа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работу по эффективному взаимодействию структурных подразделений по вопросам формирования и продвижения положительного имиджа архива в обществе.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Вырабатывать концепцию пропаганды деятельности архива и продвижения положительного имиджа и осуществлять ее реализацию.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Консультировать по улучшению эффективности деятельности структурных подразделений и соблюдению этики сотрудниками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Выявлять коррупционные риски и вырабатывать пути применения привентивных мер по противодействию коррупции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2" w:id="2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противодействию коррупционной деятельности,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методики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5" w:id="2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использования и публикации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76" w:id="2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разработки концепций видов научной публикации архивных документов, экспонирования фотодокументальных выставок.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по вопросам осуществления археографического оформления документов, составления научно-справочного аппарата к публикациям (сборники архивных документов, справочники, проспекты, буклеты, фотоальбомы).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на практике нормативные правовые акты по вопросам научной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разработку методических рекомендаций по археографии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Взаимодействовать с издательскими организациями, средствами массовой информации по вопросам публикации и использования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Готовить доклады, тезисы выступлений директора на научно-практические форумы, конференции и семинары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2" w:id="2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археографии 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вопросам введения в научный оборот архивных документов, публикационной деятельности архивной сферы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6" w:id="2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3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7" w:id="2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88" w:id="2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2" w:id="2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6" w:id="2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797" w:id="2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1" w:id="2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04" w:id="2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23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9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 Карточка профессии "Советник директора архивной организации":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1210-0-077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 директора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11. Советник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3" w:id="2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послевузовское образование (магистратура, резидентура)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4" w:id="2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5" w:id="2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 Стаж работы в сфере архивного дела не менее четырех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6" w:id="2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Организационно-техническое обеспечение руководства производственной, административно-хозяйственной и финансово-экономической деятельностью архива </w:t>
            </w:r>
          </w:p>
          <w:bookmarkEnd w:id="23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Организационное обеспечение использования и публикации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7" w:id="2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3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Организационно-техническое обеспечение руководства производственной, административно-хозяйственной и финансово-экономической деятельностью архива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8" w:id="2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информационной и организационно-технической поддержки производственной и административно-распорядительной деятельности директора архива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19" w:id="2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выработку стратегических задач и планирование работы деятельности архива и директора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реализацию проектов, ведущих к получению новых знаний и решений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архива, выявлять проблемные вопросы и предлагать пути их решения руководству.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совещания по совершенствованию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директора по сложным производственным процессам, административно-хозяйственной и финансовой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Координировать вопросы соблюдения требований трудового законодательства в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Предлагать пути совершенствования механизмов и способов трудовой мотивации, инициативы и активности работников архива, повышения их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Генерировать идеи, прогнозировать результаты инновационной деятельности и широкомасштабных изменений в сфере архивного дела,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Разрабатывать тезисы докладов и выступлений директора архива по вопросам производственной, административно-хозяйственной и финансовой деятельности архива.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28" w:id="2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и бизнес-процессов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Отечественного и зарубежного опыта, современных цифровых технологий в сфере архивного дела и управления документацией, управленческой деятельности и трудовых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2"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по вопросам внедрения цифровых технологий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3" w:id="2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Предлагать совершенствование бизнес-процессов внедрения цифровых технологий в архивной сфере и управлении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Прогнозировать достижения эффективности результата по цифровизации процессов деятельности персонала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Модернизировать процедуру повышения квалификации сотрудников архива в сфере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цифровыми системами и современными IТ-технологиями и IТ-программами.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на практике методические рекомендации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38"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в деятельности архива,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1"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3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Организационное обеспечение использования и публикации архивных документов 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2"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формированию имиджа архива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3"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Взаимодействовать с печатными, электронными средствами массовой информации по формированию положительного имиджа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работу по эффективному взаимодействию структурных подразделений по вопросам формирования и продвижения положительного имиджа архива в обществе.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Вырабатывать концепцию пропаганды деятельности архива и продвижения положительного имиджа и осуществлять ее реализацию.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Консультировать по улучшению эффективности деятельности структурных подразделений и соблюдению этики сотрудниками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Выявлять коррупционные риски и вырабатывать пути применения превентивных мер по противодействию коррупции.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48"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противодействию коррупционной деятельности,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методики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1"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использования и публикации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2"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разработки концепций видов научной публикации архивных документов, экспонирования фотодокументальных выставок.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по вопросам осуществления археографического оформления документов, составления научно-справочного аппарата к публикациям (сборники архивных документов, справочники, проспекты, буклеты, фотоальбомы).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на практике нормативные правовые акты по вопросам научной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разработку методических рекомендаций по археографии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Взаимодействовать с издательскими организациями, средствами массовой информации по вопросам публикации и использования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Готовить доклады, тезисы выступлений директора на научно-практические форумы, конференции и семинары.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58"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археографии 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вопросам введения в научный оборот архивных документов, публикационной деятельности архивной сферы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2"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3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3"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4"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68"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2"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3"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77" w:id="2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0"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23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 Карточка профессии "Советник директора архивной организаций":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группы: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наименования занятия: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1210-0-077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Советник директора архивной организаций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ОРК: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подуровень квалификации по ОРК: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квалификации по ЕТКС, КС и др типовых квалификационных характеристик: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 утверждении Типовых квалификационных характеристик должностей руководителей и специалистов государственных архивов Республики Казахстан. Приказ Министра культуры и спорта Республики Казахстан от 27 июня 2016 года № 177. Параграф 11. Советник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профессионального образования: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89" w:id="2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образования:</w:t>
            </w:r>
          </w:p>
          <w:bookmarkEnd w:id="23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высшее образование (бакалавриат, специалитет, ординатура) </w:t>
            </w:r>
          </w:p>
        </w:tc>
        <w:tc>
          <w:tcPr>
            <w:tcW w:w="0" w:type="auto"/>
            <w:gridSpan w:val="1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0" w:id="2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Специальность:</w:t>
            </w:r>
          </w:p>
          <w:bookmarkEnd w:id="23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Гуманитарные науки </w:t>
            </w: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1" w:id="2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Квалификация:</w:t>
            </w:r>
          </w:p>
          <w:bookmarkEnd w:id="236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опыту работы: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высшее (или послевузовское) образование по одному из направлений подготовки кадров: "История", "Архивоведение, документоведение и документационное обеспечение", "Автоматизация и управление", "Информационные системы", "Государственное и местное управление", "Филология", "Юриспруденция". Стаж работы в сфере архивного дела не менее пяти лет.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неформальным и информальным образованием: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требуется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возможные наименования профессии: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1349-0-004 - Директор (заведующий)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Основная цель деятельности: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производственной, административно-хозяйственной и финансово-экономической деятельности архива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0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трудовых функций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трудовых функций: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2" w:id="2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Организационно-техническое обеспечение руководства производственной, административно-хозяйственной и финансово-экономической деятельностью архива </w:t>
            </w:r>
          </w:p>
          <w:bookmarkEnd w:id="236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Организационное обеспечение использования и публикации архивных документов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Дополнительные трудовые функции: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Соблюдение норм безопасности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3" w:id="2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1:</w:t>
            </w:r>
          </w:p>
          <w:bookmarkEnd w:id="236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Организационно-техническое обеспечение руководства производственной, административно-хозяйственной и финансово-экономической деятельностью архива 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4" w:id="2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6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Обеспечение информационной и организационно-технической поддержки производственной и административно-распорядительной деятельности директора архива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895" w:id="2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Организовывать выработку стратегических задач и планирование работы деятельности архива и директора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реализацию проектов, ведущих к получению новых знаний и решений в архивной сфере.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Анализировать текущую ситуацию развития архива, выявлять проблемные вопросы и предлагать пути их решения руководству.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Организовывать совещания по совершенствованию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Консультировать директора по сложным производственным процессам, административно-хозяйственной и финансовой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6. Координировать вопросы соблюдения требований трудового законодательства в архиве.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7. Предлагать пути совершенствования механизмов и способов трудовой мотивации, инициативы и активности работников архива, повышения их квалификации.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8. Генерировать идеи, прогнозировать результаты инновационной деятельности и широкомасштабных изменений в сфере архивного дела,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9. Разрабатывать тезисы докладов и выступлений директора архива по вопросам производственной, административно-хозяйственной и финансовой деятельности архива.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4" w:id="2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Методологии и бизнес-процессов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Отечественного и зарубежного опыта, современных цифровых технологий в сфере архивного дела и управления документацией, управленческой деятельности и трудовых отношений.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Основ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8"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6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Консультирование по вопросам внедрения цифровых технологий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09"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6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Предлагать совершенствование бизнес-процессов внедрения цифровых технологий в архивной сфере и управлении персоналом.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Прогнозировать достижения эффективности результата по цифровизации процессов деятельности персонала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Модернизировать процедуру повышения квалификации сотрудников архива в сфере IТ-технологий.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Работать с цифровыми системами и современными IТ-технологиями и IТ-программами.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Применять на практике методические рекомендации по переводу архивных документов в цифровой формат, приему электронных документов на государственное хранение.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4"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7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кибербезопасности, IТ-технологий, финансирования, государственных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в сфере цифровизации в деятельности архива, управленческой деятельности.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Методики перевода документов в цифровой формат.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7"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Трудовая функция 2:</w:t>
            </w:r>
          </w:p>
          <w:bookmarkEnd w:id="237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Организационное обеспечение использования и публикации архивных документов 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8"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7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формированию имиджа архива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19"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7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Взаимодействовать с печатными, электронными средствами массовой информации по формированию положительного имиджа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Координировать работу по эффективному взаимодействию структурных подразделений по вопросам формирования и продвижения положительного имиджа архива в обществе.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3. Вырабатывать концепцию пропаганды деятельности архива и продвижения положительного имиджа и осуществлять ее реализацию.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Консультировать по улучшению эффективности деятельности структурных подразделений и соблюдению этики сотрудниками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Выявлять коррупционные риски и вырабатывать пути применения превентивных мер по противодействию коррупции.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4" w:id="2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7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управления документацией, противодействию коррупционной деятельности, стратегического планирования, финансирования, государственных закупок, а также регламентирующих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Отечественного и зарубежного опыта по организации деятельности архива.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Основ и методики организации труда и управления.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7" w:id="2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Консультирование по вопросам использования и публикации архивных документов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28" w:id="2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7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Владеть методикой разработки концепций видов научной публикации архивных документов, экспонирования фотодокументальных выставок.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Консультировать по вопросам осуществления археографического оформления документов, составления научно-справочного аппарата к публикациям (сборники архивных документов, справочники, проспекты, буклеты, фотоальбомы).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Применять на практике нормативные правовые акты по вопросам научной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4. Координировать разработку методических рекомендаций по археографии и публикации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5. Взаимодействовать с издательскими организациями, средствами массовой информации по вопросам публикации и использования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Готовить доклады, тезисы выступлений директора на научно-практические форумы, конференции и семинары.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4" w:id="2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Законодательства и нормативных правовых актов в области архивного дела и археографии, Правил издания документов Национального архивного фонда.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Методики археографии и введения в научный оборот архивных документов.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Типов и видов научной публикации.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Отечественного и зарубежного опыта по вопросам введения в научный оборот архивных документов, публикационной деятельности архивной сферы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8"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трудовая функция 1:</w:t>
            </w:r>
          </w:p>
          <w:bookmarkEnd w:id="23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норм безопасности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9" w:id="2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1:</w:t>
            </w:r>
          </w:p>
          <w:bookmarkEnd w:id="23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требований пожарной безопасности и охраны труда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0"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пожарной безопасности при выполнении должностных обязанностей.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требования безопасности и охраны труда в государственных архивах.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Обеспечить соблюдение требований безопасности труда во время и по окончанию работы, а также в аварийных ситуациях.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Соблюдать санитарно-эпидемиологические требования на рабочем месте.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4"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регламентирующих соблюдение пожарной безопасности, охраны труда,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Требований по охране труда и пожарной безопасности.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Нормативов, стандартов по технике безопасности, производственной санитарии.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Требований безопасности и охраны труда в государственных архивах.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8"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Навык 2:</w:t>
            </w:r>
          </w:p>
          <w:bookmarkEnd w:id="238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Соблюдение трудового законодательства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49"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Умения:</w:t>
            </w:r>
          </w:p>
          <w:bookmarkEnd w:id="238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Соблюдать требования Трудового и Социального Кодексов, нормативных правовых актов в сфере труда.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Соблюдать трудовую дисциплину.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3. Соблюдать этику гражданских служащих.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Контактировать с руководством, коллегами и посетителями государственного архива.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3"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Знания:</w:t>
            </w:r>
          </w:p>
          <w:bookmarkEnd w:id="238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 Норм законодательства и нормативных правовых актов, регулирующих трудовые отношения.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 Правил внутреннего трудового распорядка.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Этики гражданских служащих.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Возможность признания навыка: 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не требуется 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Требования к личностным компетенциям: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56"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Стратегическое мышление</w:t>
            </w:r>
          </w:p>
          <w:bookmarkEnd w:id="238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Стрессоустойчивость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Гибкость мышления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Управление изменениями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Аналитическое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Контроль рабочих процессов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Критическое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Лидерство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Логическое мышление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Многозадачность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Список технических регламентов и национальных стандартов:</w:t>
            </w:r>
          </w:p>
        </w:tc>
        <w:tc>
          <w:tcPr>
            <w:tcW w:w="0" w:type="auto"/>
            <w:gridSpan w:val="2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является объектом технического регулирования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Связь с другими профессиями в рамках ОРК: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ОРК: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профессии: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7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0" w:type="auto"/>
            <w:gridSpan w:val="1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Заместитель директора (заведующего) архивной организации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Технические данные профессионального стандарта</w:t>
      </w:r>
    </w:p>
    <w:bookmarkStart w:name="z5966" w:id="2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Наименование государственного органа:</w:t>
      </w:r>
    </w:p>
    <w:bookmarkEnd w:id="2386"/>
    <w:bookmarkStart w:name="z5967" w:id="2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культуры и информации Республики Казахстан</w:t>
      </w:r>
    </w:p>
    <w:bookmarkEnd w:id="2387"/>
    <w:bookmarkStart w:name="z5968" w:id="2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388"/>
    <w:bookmarkStart w:name="z5969" w:id="2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Манатова А. +7 (775) 664 42 10, a.manatova@mki.gov.kz</w:t>
      </w:r>
    </w:p>
    <w:bookmarkEnd w:id="2389"/>
    <w:bookmarkStart w:name="z5970" w:id="2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Мукалиева Р.К. +7 (776) 723 70 39, r.mukalieva@mki.gov.kz</w:t>
      </w:r>
    </w:p>
    <w:bookmarkEnd w:id="2390"/>
    <w:bookmarkStart w:name="z5971" w:id="2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Организации (предприятия) участвующие в разработке:</w:t>
      </w:r>
    </w:p>
    <w:bookmarkEnd w:id="2391"/>
    <w:bookmarkStart w:name="z5972" w:id="2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архивов, документации и книжного дела Министерства культуры и информации Республики Казахстан</w:t>
      </w:r>
    </w:p>
    <w:bookmarkEnd w:id="2392"/>
    <w:bookmarkStart w:name="z5973" w:id="2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проекта:</w:t>
      </w:r>
    </w:p>
    <w:bookmarkEnd w:id="2393"/>
    <w:bookmarkStart w:name="z5974" w:id="2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Тащанова С.Н.</w:t>
      </w:r>
    </w:p>
    <w:bookmarkEnd w:id="2394"/>
    <w:bookmarkStart w:name="z5975" w:id="2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E-mail: s.taschanova@mki.gov.kz</w:t>
      </w:r>
    </w:p>
    <w:bookmarkEnd w:id="2395"/>
    <w:bookmarkStart w:name="z5976" w:id="2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телефона: +7 (777) 152 72 65</w:t>
      </w:r>
    </w:p>
    <w:bookmarkEnd w:id="2396"/>
    <w:bookmarkStart w:name="z5977" w:id="2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397"/>
    <w:bookmarkStart w:name="z5978" w:id="2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Әлімханов Е.Б. +7 (708) 301 91 16, e.alimkhanov@mki.gov.kz</w:t>
      </w:r>
    </w:p>
    <w:bookmarkEnd w:id="2398"/>
    <w:bookmarkStart w:name="z5979" w:id="2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Манатова А., +7 (775) 664 42 10, a.manatova@mki.gov.kz</w:t>
      </w:r>
    </w:p>
    <w:bookmarkEnd w:id="2399"/>
    <w:bookmarkStart w:name="z5980" w:id="2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Мукалиева Р.К. +7 (776) 723 70 39, r.mukalieva@mki.gov.kz</w:t>
      </w:r>
    </w:p>
    <w:bookmarkEnd w:id="2400"/>
    <w:bookmarkStart w:name="z5981" w:id="2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Национальный архив Республики Казахстан</w:t>
      </w:r>
    </w:p>
    <w:bookmarkEnd w:id="2401"/>
    <w:bookmarkStart w:name="z5982" w:id="2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Исполнители:</w:t>
      </w:r>
    </w:p>
    <w:bookmarkEnd w:id="2402"/>
    <w:bookmarkStart w:name="z5983" w:id="2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Мушкенова С. Н., +7 (701) 535 01 18, mushkenova@kazarhiv.kz</w:t>
      </w:r>
    </w:p>
    <w:bookmarkEnd w:id="2403"/>
    <w:bookmarkStart w:name="z5984" w:id="2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Отраслевой совет по профессиональным квалификациям: № 2 от 02 апреля 2026 года.</w:t>
      </w:r>
    </w:p>
    <w:bookmarkEnd w:id="2404"/>
    <w:bookmarkStart w:name="z5985" w:id="2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Национальный орган по профессиональным квалификациям: 25 мая 2026 года.</w:t>
      </w:r>
    </w:p>
    <w:bookmarkEnd w:id="2405"/>
    <w:bookmarkStart w:name="z5986" w:id="2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Национальная палата предпринимателей Республики Казахстан "Атамекен": 21 апреля 2026 года.</w:t>
      </w:r>
    </w:p>
    <w:bookmarkEnd w:id="2406"/>
    <w:bookmarkStart w:name="z5987" w:id="2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Номер версии и год выпуска: версия 6, 2026 года.</w:t>
      </w:r>
    </w:p>
    <w:bookmarkEnd w:id="2407"/>
    <w:bookmarkStart w:name="z5988" w:id="2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Дата ориентировочного пересмотра: 01.12.2029 года.</w:t>
      </w:r>
    </w:p>
    <w:bookmarkEnd w:id="2408"/>
    <w:p>
      <w:pPr>
        <w:spacing w:after="0"/>
        <w:ind w:left="0"/>
        <w:jc w:val="left"/>
      </w:pP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