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5cc79" w14:textId="625cc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Комиссии по этике уполномоченного органа по делам государственной службы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и противодействию коррупции от 21 октября 2016 года № 19. Зарегистрирован в Министерстве юстиции Республики Казахстан 28 октября 2016 года № 14374.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дисциплинарного взыскания на государственных служащих, утвержденных Указом Президента Республики Казахстан от 29 декабря 2015 года № 152,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Председателя Агентства РК по делам государственной службы от 07.03.2024 </w:t>
      </w:r>
      <w:r>
        <w:rPr>
          <w:rFonts w:ascii="Times New Roman"/>
          <w:b w:val="false"/>
          <w:i w:val="false"/>
          <w:color w:val="00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Комиссии по этике уполномоченного органа по делам государственной службы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26 апреля 2016 года № 87 "Об утверждении Положения о Комиссии по этике уполномоченного органа по делам государственной службы" (зарегистрированный в Реестре государственной регистрации нормативных правовых актов № 13748, опубликованный в информационно-правовой системе "Әділет" от 17 июня 2016 года).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контроля в сфере государственной службы Агентства Республики Казахстан по делам государственной службы и противодействию коррупции (далее – Агентство)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периодические печатные издания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бланке нормативно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официальном интернет-ресурсе Агентства.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заместителя Председателя Агентства Шпекбаева А.Ж.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Агентства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по делам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службы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противодействию коррупции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Кожамжаров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противодействию коррупции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октября 2016 года № 19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Комиссии по этике уполномоченного органа по делам государственной службы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Председателя Агентства РК по делам государственной службы от 07.03.2024 </w:t>
      </w:r>
      <w:r>
        <w:rPr>
          <w:rFonts w:ascii="Times New Roman"/>
          <w:b w:val="false"/>
          <w:i w:val="false"/>
          <w:color w:val="ff0000"/>
          <w:sz w:val="28"/>
        </w:rPr>
        <w:t>№ 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Комиссии по этике уполномоченного органа по делам государственной службы (далее –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наложения дисциплинарного взыскания на государственных служащих, утвержденных Указом Президента Республики Казахстан от 29 декабря 2015 года № 152 (далее – Правила).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 по этике уполномоченного органа по делам государственной службы (далее – Комиссия) – постоянно действующий коллегиальный орган, создаваемый Агентством Республики Казахстан по делам государственной службы (далее – Агентство), для рассмотрения дисциплинарных дел в отношении первых заместителей и заместителей акимов областей, городов республиканского значения, столицы, акимов городов, являющихся административными центрами областей, городов областного значения, районов областей и районов в городах, председателей комитетов центральных исполнительных органов и руководителей аппаратов акимов областей, городов республиканского значения, столицы и административных государственных служащих категорий В-1, В-2, С-1, С-2, а также С-О-1, С-О-2 уполномоченного органа по делам государственной службы и уполномоченных по этике, занимающих самостоятельные должности в центральных государственных органах, допустивших нарушение норм служебной этики или совершивших дисциплинарные проступки, дискредитирующие государственную службу.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Комиссия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государственной службе Республики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настоящим Положением и иными нормативными правовыми актами.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Основные функции Комиссии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функциями Комиссии являются: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рассмотрения дисциплинарных дел и выработка предложений в адрес руководителей центральных государственных органов и акимов областей, городов республиканского значения и столицы по привлечению к дисциплинарной ответственности государственных служащих,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 (далее – служащие);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выработка рекомендаций и предложений, направленных на профилактику нарушений норм служебной этики и дисциплинарных проступков, дискредитирующих государственную службу;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выработка рекомендаций и предложений по вопросам деятельности уполномоченных по этике;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выработка рекомендаций и предложений по вопросам деятельности дисциплинарных комиссии;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выработка рекомендаций и предложений, направленных на профилактику нарушений законодательства в сфере государственной службе.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Комиссия в целях осуществления функций: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заслушивает на своих заседаниях руководителей и иных должностных лиц центральных государственных органов и их ведомств, местных исполнительных органов областей, городов республиканского значения, столицы по вопросам соблюдения законодательства о государственной службе, профилактики нарушений норм служебной этики государственных служащих и совершения дисциплинарных проступков, дискредитирующих государственную службу;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рассматривает материалы служебного расследования в отношении служащих;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запрашивает у правоохранительных и иных государственных органов, организаций документы, материалы и информацию, необходимые для осуществления своих функции;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в центральные государственные органы (кроме специальных государственных органов и Министерства обороны Республики Казахстан) о проведении служебных расследований по фактам нарушения служащими норм служебной этики и совершения дисциплинарных проступков, дискредитирующих государственную службу.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рассматривает результаты деятельности уполномоченных по этике центральных государственных органов с выработкой рекомендаций и предложений по вопросам координации их деятельности;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рассматривает результаты деятельности дисциплинарных комиссий центральных государственных органов на основе итогов анализа дисциплинарной практики;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рассматривает результаты мониторинга и анализа по соблюдению государственными органами законодательства в сфере государственной службы.</w:t>
      </w:r>
    </w:p>
    <w:bookmarkEnd w:id="25"/>
    <w:bookmarkStart w:name="z2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Комиссия по этике уполномоченного органа по делам государственной службы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Состав Комиссии образуют председатель и члены Комиссии.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Комиссии определяется председателем Агентства.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членов Комиссии должно быть нечетным и составлять не менее 7 человек, включая председателя.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Комиссии входят представители центральных государственных органов, в том числе правоохранительных органов, депутаты Парламента Республики Казахстан, общественные деятели, представители неправительственных организаций и средств массовой информации, аккредитованных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средствах массовой информации".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 предложению председателя Комиссии член Комиссии может быть выведен из ее состава в случаях: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непосещения двух заседаний Комиссии подряд, за исключением времени нахождения в состоянии временной нетрудоспособности, освобождения от работы для выполнения государственных или общественных обязанностей, нахождения в отпуске, командировке;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прекращения полномочий депутата, представителя государственного органа, неправительственной организаций, средств массовой информации;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совершения противоправных виновных действий (бездействия), предусмотренных уголовным законодательством Республики Казахстан, законодательством Республики Казахстан об административных правонарушениях;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проявления необъективности и личной заинтересованности при рассмотрении вопросов, входящих в компетенцию Комиссии;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изъявления желания о выходе из состава Комиссии;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отсутствия возможности дальнейшего участия в работе Комиссии.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Председатель Комиссии: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возглавляет Комиссию, организует и осуществляет руководство ее работой;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повестку дня заседаний Комиссии;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созывает заседания Комиссии и председательствует на них;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определяет докладчика по конкретному вопросу, рассматриваемому на заседании Комиссии;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принимает решение о проведении закрытого заседания Комиссии;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направляет решение Комиссии в соответствующий государственный орган;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докладывает итоги заседания Комиссии председателю Агентства;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иные полномочия в соответствии с законодательством Республики Казахстан.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председателя Комиссии его функций по поручению Председателя Агентства возлагается на одного из членов Комиссии.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Члены Комиссии: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вносят предложения по повестке дня заседаний; 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участвуют в подготовке материалов к заседаниям и проектов ее решений;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задают вопросы лицам, приглашенным на заседание;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принимают участие в обсуждении рассматриваемых вопросов и вносит предложения и замечания к проектам решений.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 не участвует в рассмотрении материалов служебного расследования и исследовании фактов, касающихся дисциплинарного проступка, в отношении служащего, являющегося его близким родственником или свойственником, или если у члена Комиссии имеется прямая или косвенная заинтересованность в рассмотрении материалов.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 члена Комиссии имеется прямая или косвенная заинтересованность в расследовании, то он незамедлительно информирует об этом председателя Комиссии.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Секретарем Комиссии является сотрудник рабочего органа Комиссии, определяемый директором Департамента контроля в сфере государственной службы Агентства. Секретарь Комиссии: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ведет протокол заседания Комиссии;</w:t>
      </w:r>
    </w:p>
    <w:bookmarkEnd w:id="56"/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делопроизводство Комиссии;</w:t>
      </w:r>
    </w:p>
    <w:bookmarkEnd w:id="57"/>
    <w:bookmarkStart w:name="z6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иные функции по поручению председателя Комиссии.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Служебные расследования в отношении служащих назначаются приказом председателя Агентства и проводятся в порядке и сроки, определенные Правилами.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 Агентство поручает проведение служебного расследования службе управления персоналом (кадровой службе) самого государственного органа.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Рабочим органом Комиссии является Департамент контроля в сфере государственной службы Агентства.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Рабочий орган Комиссии уведомляет членов Комиссии о дате, времени, месте проведения заседания, его повестке и ознакамливает с соответствующими материалами за три дня до заседания Комиссии.</w:t>
      </w:r>
    </w:p>
    <w:bookmarkEnd w:id="62"/>
    <w:bookmarkStart w:name="z6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Рабочий орган Комиссии в соответствии с Правилами извещает служащего, привлекаемого к дисциплинарной ответственности, о дате, месте и времени проведения заседания Комиссии.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Рассмотрение дисциплинарного дела на заседании Комиссии может происходить без участия служащего, привлекаемого к дисциплинарной ответственности, если он был надлежащим образом извещен.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Заседания Комиссии: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считаются правомочными, если на нем присутствует более половины его членов Комиссии;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проводятся по мере необходимости.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 необходимости обеспечения неприкосновенности частной жизни, сохранения личной, семейной или иной охраняемой законом тайны, препятствующие открытому разбирательству заседания Комиссии проводятся в закрытом режиме. 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проводятся в закрытом режиме также в случаях рассмотрения вопросов, затрагивающих государственные секреты. В этом случае на заседании участвуют члены Комиссии, имеющие доступ к работе с государственными секретами.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Ход заседания Комиссии фиксируется с помощью технических средств видеозаписи, за исключением закрытых заседаний. О применении технических средств видеозаписи производится отметка в протоколе заседания Комиссии.</w:t>
      </w:r>
    </w:p>
    <w:bookmarkEnd w:id="70"/>
    <w:bookmarkStart w:name="z7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допускается проведение заседаний Комиссии посредством видеоконференцсвязи.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Материалы, зафиксированные с помощью технических средств видеозаписи, хранятся не менее пяти лет с момента завершения заседания Комиссии.</w:t>
      </w:r>
    </w:p>
    <w:bookmarkEnd w:id="72"/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Какое-либо вмешательство в деятельность Комиссии не допускается.</w:t>
      </w:r>
    </w:p>
    <w:bookmarkEnd w:id="73"/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Комиссии участвуют на заседаниях без права замены. Обсуждение и принятие решений осуществляются Комиссией без участия лиц, приглашенных на заседание.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принимает решение путем открытого голосования и большинством голосов от числа присутствующих на заседании членов Комиссии. При равенстве голосов голос председательствующего является решающим. Члены Комиссии не воздерживаются при голосовании. 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Комиссии, не согласный с решением большинства, может изложить в письменном виде свое особое мнение, которое вручается председателю Комиссии и приобщается им к протоколу заседания, в котором об этом производится соответствующая отметка.</w:t>
      </w:r>
    </w:p>
    <w:bookmarkEnd w:id="76"/>
    <w:bookmarkStart w:name="z8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председателя Комиссии проводится заочное голосование по согласованию досрочного снятия дисциплинарного взыскания, наложенного по рекомендации Комиссии.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Рассмотрение вопроса о дисциплинарной ответственности приостанавливается в случаях,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статьей 45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рассмотрении материалов служебного расследования Комиссия разрешает следующие вопросы: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имело ли место конкретное действие (бездействие), являющееся основанием для рассмотрения дисциплинарной ответственности служащего;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является ли это действие (бездействие) дисциплинарным проступком, в нарушение каких норм законодательства Республики Казахстан оно совершено;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совершен ли служащим этот дисциплинарный проступок;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усматривается ли вина служащего в совершении этого дисциплинарного проступка;</w:t>
      </w:r>
    </w:p>
    <w:bookmarkEnd w:id="83"/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соблюдены ли сроки привлечения к дисциплинарной ответственности служащего;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какой вид взыскания рекомендуется наложить на служащего.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заслушивает объяснения служащего, уполномоченных должностных лиц, проводивших расследование, свидетелей, исследует любые факты и сведения, касающиеся проступка.</w:t>
      </w:r>
    </w:p>
    <w:bookmarkEnd w:id="86"/>
    <w:bookmarkStart w:name="z9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результатам рассмотрения материалов служебного расследования Комиссия выносит одно из следующих решений: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 рекомендации руководителю соответствующего государственного органа о наложении дисциплинарного взыскания и его виде;</w:t>
      </w:r>
    </w:p>
    <w:bookmarkEnd w:id="88"/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 прекращении рассмотрения дисциплинарного дела, в случаях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Положения;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 направлении документов и материалов в соответствующий правоохранительный или иной уполномоченный орган при наличии в действиях служащего признаков уголовного либо административного правонарушения или дисциплинарного проступка.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своих рекомендациях указывает на установленные факты нарушений законодательства, причины и условия, способствовавшие совершению проступка, принятие соответствующих необходимых мер.</w:t>
      </w:r>
    </w:p>
    <w:bookmarkEnd w:id="91"/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Рассмотрение материалов служебного расследования прекращается в случаях: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истечения сроков наложения дисциплинарного взыскания;</w:t>
      </w:r>
    </w:p>
    <w:bookmarkEnd w:id="93"/>
    <w:bookmarkStart w:name="z9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отсутствия фактов нарушений норм служебной этики, совершения дисциплинарного проступка, дискредитирующего государственную службу;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иных случаях при наличии обстоятельств, исключающих возможность рассмотрения дисциплинарной ответственности служащего.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Решение Комиссии оформляется протоколом, который подписывается Председателем и секретарем Комиссии. Выписка из протокола рассылается соответствующим государственным органам, организациям и должностным лицам в течение пяти рабочих дней со дня проведения заседания.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