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9e3e" w14:textId="4e79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сентября 2016 года № 422. Зарегистрирован в Министерстве юстиции Республики Казахстан 25 октября 2016 года № 14361.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(зарегистрированный в Реестре государственной регистрации нормативных правовых актов за № 11214, опубликованный в информационно-правовой системе "Әділет" от 22 июня 2015 года) следующие изменения и дополнение: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2), 3), 4) внесены изменения на государственном языке, текст на русском языке не меняется;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6) внесены изменения на государственном языке, текст на русском языке не меняется;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9) внесены изменения на государственном языке, текст на русском языке не меняется;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покупке электрической энергии в целях энергоснабжения", утвержденном указанным приказом: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заявления на получение государственных услуг, поступивших через Портал напрямую от услугополучателей или через Государственную корпорацию в информационной системе "Государственная база данных "Е-лицензирование" (далее - ИС "ГБД "Е-лицензирование") уполномоченным сотрудником структурного подразделения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в ИС "ГБД "Е-лицензирование" документов услугополучателя руководителем услугодателя и назначение задачи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в ИС "ГБД "Е-лицензирование" документов услугополучателя заместителем(-ями) руководителя управления услугодателя и назначение задачи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в ИС "ГБД "Е-лицензирование" документов услугополучателя руководителем (-ями) управления услугодателя и назначение задачи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уполномоченным сотрудником (сотрудниками) структурного подразделения услугодателя в ИС "ГБД "Е-лицензирование" полноты представленных документов, в случае неполноты представленных документов, отказ в дальнейшем рассмотрении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в случае полноты представленных документов услугополучателя, рассмотрение уполномоченным сотрудником (сотрудниками) структурного подразделения услугодателя представленных документов на соответствие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- 12 (двенадцать)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в случае соответствия услугополучателя Квалификационным требованиям, подготовка заключения о выдаче или переоформления лицензии или мотивированного отказа в выдаче лицензии или переоформления лицензии и согласование уполномоченным сотрудником (сотрудниками) структурного подразделения услугодателя у руководителя отдела услугодателя, заместителя руководителя услугодателя и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формирование уполномоченным сотрудником (сотрудниками) структурного подразделения услугодателя в ИС "ГБД "Е-лицензирование" письма о выдаче или переоформления лицензии, либо мотивированного отказа в выдаче лицензии или переоформлении лицензии в ИС "ГБД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9 - согласование руководителем отдела услугодателя в ИС "ГБД "Е-лицензирование" лицензии или переоформленной лицензии либо мотивированного ответа об отказе в выдаче лицензии или переоформления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согласование заместителем руководителя услугодателя в ИС "ГБД "Е-лицензирование" лицензии или переоформленной лицензии либо мотивированного ответа об отказе в выдаче лицензии или переоформления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11 - подписание руководителем услугодателя в ИС "ГБД "Е-лицензирование" лицензии или переоформленной лицензии либо мотивированного ответа об отказе в выдаче лицензии или переоформления лицензии электронно-цифровой подписью (далее - ЭЦП)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письма о выдаче лицензии и (или) приложения к лицензии, либо мотивированного отказа - 15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письма о переоформлении лицензии и (или) приложения к лицензии, либо мотивированного отказа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письма о выдаче дубликатов лицензии и (или) приложения к лицензии - 2 (два) рабочих дня.";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Подробное описание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- ПЭП), в том числе в графическом и схематическом виде, приведены в приложении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 1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через ПШЭП,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в том числе в графическом и схематическом виде, приведены в приложении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ИС Государственной корпорации, приведены во 2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оператором Государственной корпорации в АРМ ИС Государственная корпорация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о данных услугополучателя через ШЭП в государственной базе данных физические лица (далее - ГБД ФЛ)/государственной базе данных юридические лица (далее -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услугодателя на полноту представленных документов и соответствие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оператора Государственной корпорации результата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 превышает 0,05 процента от балансовой стоимости его активов в соответствии с бухгалтерским балансом на начало текущего года",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осуществление субъектом естественной монополии иной деятельности",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реорганизацию и ликвидацию субъектов естественных монополий",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приобретение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методики ведения раздельного учета доходов, затрат и задействованных активов по видам регулируемых услуг субъектов естественных монополий",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корпорации 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769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веб-портал "Е-лицензирование"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деятельность по покупке электрической энергии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целях энергоснабжения"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деятельность по покупке электрической энергии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целях энергоснабжения"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совершение сделок с имуществом субъекта</w:t>
      </w:r>
      <w:r>
        <w:br/>
      </w:r>
      <w:r>
        <w:rPr>
          <w:rFonts w:ascii="Times New Roman"/>
          <w:b/>
          <w:i w:val="false"/>
          <w:color w:val="000000"/>
        </w:rPr>
        <w:t>естественной монополии, если балансовая стоимость имущества, в</w:t>
      </w:r>
      <w:r>
        <w:br/>
      </w:r>
      <w:r>
        <w:rPr>
          <w:rFonts w:ascii="Times New Roman"/>
          <w:b/>
          <w:i w:val="false"/>
          <w:color w:val="000000"/>
        </w:rPr>
        <w:t>отношении которого совершается сделка, учтенная в бухгалтерском</w:t>
      </w:r>
      <w:r>
        <w:br/>
      </w:r>
      <w:r>
        <w:rPr>
          <w:rFonts w:ascii="Times New Roman"/>
          <w:b/>
          <w:i w:val="false"/>
          <w:color w:val="000000"/>
        </w:rPr>
        <w:t>балансе на начало текущего года, превышает 0,05 процентов</w:t>
      </w:r>
      <w:r>
        <w:br/>
      </w:r>
      <w:r>
        <w:rPr>
          <w:rFonts w:ascii="Times New Roman"/>
          <w:b/>
          <w:i w:val="false"/>
          <w:color w:val="000000"/>
        </w:rPr>
        <w:t>от балансовой стоимости его активов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бухгалтерским балансом на начало текущего года"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 (далее - государственная услуга) оказывается Комитетом по регулированию естественных монополий и защите конкуренции Министерства и его территориальными органами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года", утвержденным приказом Министра национальной экономики Республики Казахстан от 20 марта 2015 года № 245 (зарегистрированного в Реестре государственной регистрации нормативных правовых актов под № 11019) (далее - Стандарт).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ходатайства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ходатайства услугополучателя (либо его представителя по доверенности) по форме согласно приложению к Стандарту либо запроса на ПЭП в форме электронного документа, подписанного ЭЦП услугополучателя.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в бумажной форме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канцелярия услугодателя отказывает в приеме ходатайства.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ходатайства на получение  государственной услуги, поступившего через Портал напрямую от услугополучателя или канцелярию услугодателя в информационной системе "Государственная база данных "Е-лицензирование" (далее - ИС "ГБД "Е-лицензирование") производится сотрудником канцелярии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услугополучателя  заместителем(-ями) руководителя управления услугодателя и передача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услугополучателя руководителем(-ями) управления услугодателя и передача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документов услугополучателя специалистом управления услугодателя, подготовка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числе, рассмотрение документов услугополучателя специалистами структурного управления услугодателя, подготовка заключения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согласование руководителем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- 4 (четыре)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согласование заместителем руководителя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подписание руководителем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9 - отправление сотрудником канцелярии услугодателя оформленного в форме электронного документа, удостоверенного ЭЦП услугодателя и распечатанного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календарных дней.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ходатайство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ходатайства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- результат оформляется в форме электронного документа, удостоверенного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-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</w:t>
      </w:r>
    </w:p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ходатайства услугополучателя: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ходатайство через канцелярию услугодателя или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услугодателя приведены в 1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(процесс авторизации) в ПЭП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ПЭП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запроса в ПЭП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международного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5 - оформление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во 2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получение услугополучателем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Стандарта(электронное письмо), сформированной ПЭП. Электронный документ формируется с использованием ЭЦП уполномоченного лица услугодателя.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совершение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 субъекта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монополии, если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 которого совершается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учтенная в бухгалтерском балансе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 превышает 0,05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балансовой стоимости его 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724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962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626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совершение сделок с имуществом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естественной монополии, если балансовая стоимость имущества,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которого совершается сделка, учтенная в бухгалтерском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балансе на начало текущего года, превышает 0,05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балансовой стоимости его активов в соответствии с бухгалтерским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балансом на начало текущего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совершение найма субъектом естественной</w:t>
      </w:r>
      <w:r>
        <w:br/>
      </w:r>
      <w:r>
        <w:rPr>
          <w:rFonts w:ascii="Times New Roman"/>
          <w:b/>
          <w:i w:val="false"/>
          <w:color w:val="000000"/>
        </w:rPr>
        <w:t>монополии имущества, используемого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регулируемых услуг (товаров, работ), балансовая стоимость</w:t>
      </w:r>
      <w:r>
        <w:br/>
      </w:r>
      <w:r>
        <w:rPr>
          <w:rFonts w:ascii="Times New Roman"/>
          <w:b/>
          <w:i w:val="false"/>
          <w:color w:val="000000"/>
        </w:rPr>
        <w:t>которого, учтенная в бухгалтерском балансе, превышает 0,05</w:t>
      </w:r>
      <w:r>
        <w:br/>
      </w:r>
      <w:r>
        <w:rPr>
          <w:rFonts w:ascii="Times New Roman"/>
          <w:b/>
          <w:i w:val="false"/>
          <w:color w:val="000000"/>
        </w:rPr>
        <w:t>процентов от балансовой стоимости его активов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бухгалтерским балансом на начало текущего года"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процентов от балансовой стоимости его активов в соответствии с бухгалтерским балансом на начало текущего года (далее - государственная услуга) оказывается Комитетом по регулированию естественных монополий и защите конкуренции Министерства и его территориальными органами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процентов от балансовой стоимости его активов в соответствии с бухгалтерским балансом на начало текущего года", утвержденным приказом Министра национальной экономики Республики Казахстан от 20 марта 2015 года № 245 (зарегистрированного в Реестре государственной регистрации нормативных правовых актов под № 11019) (далее - Стандарт).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ходатайства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ходатайства услугополучателя (либо его представителя по доверенности) по форме согласно приложению к Стандарту либо запроса на ПЭП в форме электронного документа, подписанного ЭЦП услугополучателя.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в бумажной форме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канцелярия услугодателя отказывает в приеме ходатайства.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ходатайства на получение государственной услуги, поступившего через Портал напрямую от услугополучателя или канцелярию услугодателя в информационной системе "Государственная база данных "Е-лицензирование" (далее - ИС "ГБД "Е-лицензирование") производится сотрудником канцелярии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услугополучателя заместителем(-ями) руководителя управления услугодателя и передача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услугополучателя руководителем(-ями) управления услугодателя и передача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документов услугополучателя специалистом управления услугодателя, подготовка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числе, рассмотрение документов услугополучателя специалистами структурного управления услугодателя, подготовка заключения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согласование руководителем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- 4 (четыре)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согласование заместителем руководителя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подписание руководителем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9 - отправление сотрудником канцелярии услугодателя оформленного в форме электронного документа, удостоверенного ЭЦП услугодателя и распечатанного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календарных дней.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ходатайство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ходатайства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- результат оформляется в форме электронного документа, удостоверенного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-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</w:t>
      </w:r>
    </w:p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ходатайства услугополучателя: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ходатайство через канцелярию услугодателя или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услугодателя приведены в 1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(процесс авторизации) в ПЭП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ПЭП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запроса в ПЭП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международного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5 - оформление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во 2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получение услугополучателем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Стандарта(электронное письмо), сформированной ПЭП. Электронный документ формируется с использованием ЭЦП уполномоченного лица услугодателя.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совершение найма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естественной монополии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 для предоставления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(товаров, работ),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которого, учтенная в бухгалтерском балансе,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0,05 процента от балансовой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активов в соответствии с бухгалтерским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балансом на начало текущего года"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7851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7597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626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совершение найма субъектом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используемого для предоставления регулируемых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(товаров, работ), балансовая стоимость которого, учтенная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бухгалтерском балансе, превышает 0,05 процента от балансовой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его активов в соответствии с бухгалтерским балансом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текущего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осуществление субъектом естественной</w:t>
      </w:r>
      <w:r>
        <w:br/>
      </w:r>
      <w:r>
        <w:rPr>
          <w:rFonts w:ascii="Times New Roman"/>
          <w:b/>
          <w:i w:val="false"/>
          <w:color w:val="000000"/>
        </w:rPr>
        <w:t>монополии иной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осуществление субъектом естественной монополии иной деятельности (далее - государственная услуга) оказывается Комитетом по регулированию естественных монополий и защите конкуренции Министерства и его территориальными органами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осуществление субъектом естественной монополии иной деятельности", утвержденным приказом Министра национальной экономики Республики Казахстан от 20 марта 2015 года № 245 (зарегистрированного в Реестре государственной регистрации нормативных правовых актов под № 11019) (далее - Стандарт).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ходатайства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ходатайства услугополучателя (либо его представителя по доверенности) по форме согласно приложению к Стандарту либо запроса на ПЭП в форме электронного документа, подписанного ЭЦП услугополучателя.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в бумажной форме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канцелярия услугодателя отказывает в приеме ходатайства.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ходатайства на получение государственной услуги, поступившего через Портал напрямую от услугополучателя или канцелярию услугодателя в информационной системе "Государственная база данных "Е-лицензирование" (далее - ИС "ГБД "Е-лицензирование") производится сотрудником канцелярии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услугополучателя заместителем(-ями) руководителя управления услугодателя и передача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услугополучателя руководителем(-ями) управления услугодателя и передача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документов услугополучателя специалистом управления услугодателя, подготовка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числе, рассмотрение документов услугополучателя специалистами структурного управления услугодателя, подготовка заключения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согласование руководителем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- 4 (четыре)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согласование заместителем руководителя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подписание руководителем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9 - отправление сотрудником канцелярии услугодателя оформленного в форме электронного документа, удостоверенного ЭЦП услугодателя и распечатанного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календарных дней.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ходатайство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ходатайства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- результат оформляется в форме электронного документа, удостоверенного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-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</w:t>
      </w:r>
    </w:p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ходатайства услугополучателя: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ходатайство через канцелярию услугодателя или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услугодателя приведены в 1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(процесс авторизации) в ПЭП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ПЭП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запроса в ПЭП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международного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5 - оформление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во 2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получение услугополучателем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(электронное письмо), сформированной ПЭП. Электронный документ формируется с использованием ЭЦП уполномоченного лица услугодателя.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естественной 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деятельности"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7724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7470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75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веб-портал "Е-лицензирование"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осуществление субъектом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реорганизацию и ликвидацию субъектов</w:t>
      </w:r>
      <w:r>
        <w:br/>
      </w:r>
      <w:r>
        <w:rPr>
          <w:rFonts w:ascii="Times New Roman"/>
          <w:b/>
          <w:i w:val="false"/>
          <w:color w:val="000000"/>
        </w:rPr>
        <w:t>естественных монополий"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реорганизацию и ликвидацию субъектов естественных монополий (далее - государственная услуга) оказывается Комитетом по регулированию естественных монополий и защите конкуренции Министерства и его территориальными органами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реорганизацию и ликвидацию субъектов естественных монополий", утвержденным приказом Министра национальной экономики Республики Казахстан от 20 марта 2015 года № 245 (зарегистрированного в Реестре государственной регистрации нормативных правовых актов под № 11019) (далее - Стандарт).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ходатайства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ходатайства услугополучателя (либо его представителя по доверенности) по форме согласно приложению к Стандарту либо запроса на ПЭП в форме электронного документа, подписанного ЭЦП услугополучателя.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в бумажной форме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канцелярия услугодателя отказывает в приеме ходатайства.</w:t>
      </w:r>
    </w:p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ходатайства на получение  государственной услуги, поступившего через Портал напрямую от услугополучателя или канцелярию услугодателя в информационной системе "Государственная база данных "Е-лицензирование" (далее - ИС "ГБД "Е-лицензирование") производится сотрудником канцелярии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услугополучателя заместителем(-ями) руководителя управления услугодателя и передача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услугополучателя руководителем(-ями) управления услугодателя и передача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документов услугополучателя специалистом управления услугодателя, подготовка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числе, рассмотрение документов услугополучателя специалистами структурного управления услугодателя, подготовка заключения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согласование руководителем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- 4 (четыре)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согласование заместителем руководителя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подписание руководителем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9 - отправление сотрудником канцелярии услугодателя оформленного в форме электронного документа, удостоверенного ЭЦП услугодателя и распечатанного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календарных дней.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ходатайство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ходатайства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- результат оформляется в форме электронного документа, удостоверенного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-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</w:t>
      </w:r>
    </w:p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ходатайства услугополучателя: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ходатайство через канцелярию услугодателя или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услугодателя приведены в 1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(процесс авторизации) в ПЭП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ПЭП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запроса в ПЭП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международного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5 - оформление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во 2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получение услугополучателем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Стандарта(электронное письмо), сформированной ПЭП. Электронный документ формируется с использованием ЭЦП уполномоченного лица услугодателя.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ликвидацию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монополий"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7343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88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веб-портал "Е-лицензирование"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реорганизацию и ликвидацию субъектов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приобретение субъектом естественной</w:t>
      </w:r>
      <w:r>
        <w:br/>
      </w:r>
      <w:r>
        <w:rPr>
          <w:rFonts w:ascii="Times New Roman"/>
          <w:b/>
          <w:i w:val="false"/>
          <w:color w:val="000000"/>
        </w:rPr>
        <w:t>монополии акций (долей участия), а также иных форм его участия</w:t>
      </w:r>
      <w:r>
        <w:br/>
      </w:r>
      <w:r>
        <w:rPr>
          <w:rFonts w:ascii="Times New Roman"/>
          <w:b/>
          <w:i w:val="false"/>
          <w:color w:val="000000"/>
        </w:rPr>
        <w:t>в коммерческих организациях, осуществляющих деятельность,</w:t>
      </w:r>
      <w:r>
        <w:br/>
      </w:r>
      <w:r>
        <w:rPr>
          <w:rFonts w:ascii="Times New Roman"/>
          <w:b/>
          <w:i w:val="false"/>
          <w:color w:val="000000"/>
        </w:rPr>
        <w:t>разрешенную для него"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приобретение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 (далее - государственная услуга) оказывается Комитетом по регулированию естественных монополий и защите конкуренции Министерства и его территориальными органами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приобретение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него", утвержденным приказом Министра национальной экономики Республики Казахстан от 20 марта 2015 года № 245 (зарегистрированного в Реестре государственной регистрации нормативных правовых актов под № 11019) (далее - Стандарт).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ходатайства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ходатайства услугополучателя (либо его представителя по доверенности) по форме согласно приложению к Стандарту либо запроса на ПЭП в форме электронного документа, подписанного ЭЦП услугополучателя.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в бумажной форме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канцелярия услугодателя отказывает в приеме ходатайства.</w:t>
      </w:r>
    </w:p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ходатайства на получение государственной услуги, поступившего через Портал напрямую от услугополучателя или канцелярию услугодателя в информационной системе "Государственная база данных "Е-лицензирование" (далее - ИС "ГБД "Е-лицензирование") производится сотрудником канцелярии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услугополучателя заместителем(-ями) руководителя управления услугодателя и передача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услугополучателя руководителем(-ями) управления услугодателя и передача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документов услугополучателя специалистом управления услугодателя, подготовка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числе, рассмотрение документов услугополучателя специалистами структурного управления услугодателя, подготовка заключения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согласование руководителем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- 4 (четыре)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согласование заместителем руководителя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подписание руководителем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9 - отправление сотрудником канцелярии услугодателя оформленного в форме электронного документа, удостоверенного ЭЦП услугодателя и распечатанного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календарных дней.</w:t>
      </w:r>
    </w:p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ходатайство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ходатайства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- результат оформляется в форме электронного документа, удостоверенного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-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</w:t>
      </w:r>
    </w:p>
    <w:bookmarkStart w:name="z11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ходатайства услугополучателя: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ходатайство через канцелярию услугодателя или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услугодателя приведены в 1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ПЭП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запроса в ПЭП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международного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5 - оформление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во 2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получение услугополучателем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Стандарта(электронное письмо), сформированной ПЭП. Электронный документ формируется с использованием ЭЦП уполномоченного лица услугодателя.</w:t>
      </w:r>
    </w:p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приобретение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монополий акций (долей участия),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иных форм его участия в 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осуществляющих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разрешенную для него"</w:t>
            </w:r>
          </w:p>
        </w:tc>
      </w:tr>
    </w:tbl>
    <w:bookmarkStart w:name="z1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7724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747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753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приобретение субъектом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акций (долей участия), а также иных форм его участия в 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организациях, осуществляющих деятельность, разрешенную для него"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методики ведения раздельного учета доходов,</w:t>
      </w:r>
      <w:r>
        <w:br/>
      </w:r>
      <w:r>
        <w:rPr>
          <w:rFonts w:ascii="Times New Roman"/>
          <w:b/>
          <w:i w:val="false"/>
          <w:color w:val="000000"/>
        </w:rPr>
        <w:t>затрат и задействованных активов по видам регулируемых услуг</w:t>
      </w:r>
      <w:r>
        <w:br/>
      </w:r>
      <w:r>
        <w:rPr>
          <w:rFonts w:ascii="Times New Roman"/>
          <w:b/>
          <w:i w:val="false"/>
          <w:color w:val="000000"/>
        </w:rPr>
        <w:t>субъектов естественных монополий"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Согласование методики ведения раздельного учета доходов, затрат и задействованных активов по видам регулируемых услуг субъектов естественных монополий (далее - государственная услуга) оказывается Комитетом по регулированию естественных монополий и защите конкуренции Министерства и его территориальными органами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методики ведения раздельного учета доходов, затрат и задействованных активов по видам регулируемых услуг субъектов естественных монополий", утвержденным приказом Министра национальной экономики Республики Казахстан от 20 марта 2015 года № 245 (зарегистрированного в Реестре государственной регистрации нормативных правовых актов под № 11019) (далее - Стандарт).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приложению к Стандарту либо запроса на ПЭП в форме электронного документа, подписанного ЭЦП услугополучателя.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в бумажной форме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канцелярия услугодателя отказывает в приеме заявления.</w:t>
      </w:r>
    </w:p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заявления на получение государственной услуги, поступившего через Портал напрямую от услугополучателя или канцелярию услугодателя в информационной системе "Государственная база данных "Е-лицензирование" (далее - ИС "ГБД "Е-лицензирование") производится сотрудником канцелярии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услугополучателя заместителем(-ями) руководителя управления услугодателя и передача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услугополучателя руководителем(-ями) управления услугодателя и передача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документов услугополучателя специалистом управления услугодателя, подготовка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числе, рассмотрение документов услугополучателя специалистами структурного управления услугодателя, подготовка заключения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согласование руководителем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- 4 (четыре)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согласование заместителем руководителя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подписание руководителем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9 - отправление сотрудником канцелярии услугодателя оформленного в форме электронного документа, удостоверенного ЭЦП услугодателя и распечатанного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календарных дней.</w:t>
      </w:r>
    </w:p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- результат оформляется в форме электронного документа, удостоверенного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-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</w:t>
      </w:r>
    </w:p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заявления услугополучателя: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канцелярию услугодателя или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услугодателя приведены в 1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(процесс авторизации) в ПЭП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ПЭП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запроса в ПЭП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международного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5 - оформление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во 2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получение услугополучателем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Стандарта(электронное письмо), сформированной ПЭП. Электронный документ формируется с использованием ЭЦП уполномоченного лица услугодателя.</w:t>
      </w:r>
    </w:p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методики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доходов, 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по видам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монополий"</w:t>
            </w:r>
          </w:p>
        </w:tc>
      </w:tr>
    </w:tbl>
    <w:bookmarkStart w:name="z14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7597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7089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методики ведения раздельного учета доходов, затрат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задействованных активов по видам регулируемых услуг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