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0f43" w14:textId="f9d0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о государственной регистрации ипотеки судна или строящегося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сентября 2016 года № 676. Зарегистрирован в Министерстве юстиции Республики Казахстан 20 октября 2016 года № 14344.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о государственной регистрации ипотеки судна или строящегося судна.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2016 года № 676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информации о государственной регистрации ипотеки</w:t>
      </w:r>
      <w:r>
        <w:br/>
      </w:r>
      <w:r>
        <w:rPr>
          <w:rFonts w:ascii="Times New Roman"/>
          <w:b/>
          <w:i w:val="false"/>
          <w:color w:val="000000"/>
        </w:rPr>
        <w:t>судна или строящегося судна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о государственной регистрации ипотеки судна или строящегося судна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Закона Республики Казахстан от 17 января 2002 года "О торговом мореплавании" и определяют порядок предоставления информации о государственной регистрации ипотеки судна или строящегося судна.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ипотеки судна или строящегося судна осуществляется территориальными подразделениями уполномоченного органа (далее – территориальное подразделение) путем внесения соответствующей записи в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судовой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морских судов, судовую книгу и реестр строящихся судов (далее – реестр судов), в котором зарегистрировано данное судно.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ипотеки судна или строящегося судна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заявлению физического или юридического лица в произвольной форме, территориальное подразделение предоставляет информацию в форме выписки или копии из реестра судов. При этом выписка содержит: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указания на то, что сведения об ипотеке представлены на конец рабочего дня, предшествующего дню выдачи выписки;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уполномоченного должностного лица территориального подразделения, заверенная печатью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составляет два рабочих дня с момента подачи заявления.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регистрации ипотеки судна или строящегося судна предоставляется безвозмездно.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государственной регистрации ипотеки судна или строящегося судна являются открытыми для всех физических и юридических лиц.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каких-либо записей об ипотеке в отношении того или иного судна или строящегося судна выписка содержит соответствующее указание на это.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