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fd24c" w14:textId="02fd2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представления сведений о платежных услугах</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31 августа 2016 года № 213. Зарегистрировано в Министерстве юстиции Республики Казахстан 19 октября 2016 года № 14339.</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Сроки представления отчетности продлеваются в период действия чрезвычайного положения, введенного Указом Президента РК от 15.03.2020 </w:t>
      </w:r>
      <w:r>
        <w:rPr>
          <w:rFonts w:ascii="Times New Roman"/>
          <w:b w:val="false"/>
          <w:i w:val="false"/>
          <w:color w:val="ff0000"/>
          <w:sz w:val="28"/>
        </w:rPr>
        <w:t>№ 285</w:t>
      </w:r>
      <w:r>
        <w:rPr>
          <w:rFonts w:ascii="Times New Roman"/>
          <w:b w:val="false"/>
          <w:i w:val="false"/>
          <w:color w:val="ff0000"/>
          <w:sz w:val="28"/>
        </w:rPr>
        <w:t xml:space="preserve"> "О введении чрезвычайного положения в Республике Казахстан" в соответствии с постановлением Правления Национального Банка РК от 31.03.2020 </w:t>
      </w:r>
      <w:r>
        <w:rPr>
          <w:rFonts w:ascii="Times New Roman"/>
          <w:b w:val="false"/>
          <w:i w:val="false"/>
          <w:color w:val="ff0000"/>
          <w:sz w:val="28"/>
        </w:rPr>
        <w:t>№ 42</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п.6</w:t>
      </w:r>
    </w:p>
    <w:bookmarkStart w:name="z632"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38)</w:t>
      </w:r>
      <w:r>
        <w:rPr>
          <w:rFonts w:ascii="Times New Roman"/>
          <w:b w:val="false"/>
          <w:i w:val="false"/>
          <w:color w:val="000000"/>
          <w:sz w:val="28"/>
        </w:rPr>
        <w:t xml:space="preserve"> абзаца второго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Правление Национального Банка Республики Казахстан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Правления Национального Банка РК от 17.12.2025 </w:t>
      </w:r>
      <w:r>
        <w:rPr>
          <w:rFonts w:ascii="Times New Roman"/>
          <w:b w:val="false"/>
          <w:i w:val="false"/>
          <w:color w:val="000000"/>
          <w:sz w:val="28"/>
        </w:rPr>
        <w:t>№ 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представления сведений о платежных услугах (далее – Правила).</w:t>
      </w:r>
    </w:p>
    <w:bookmarkEnd w:id="1"/>
    <w:bookmarkStart w:name="z3" w:id="2"/>
    <w:p>
      <w:pPr>
        <w:spacing w:after="0"/>
        <w:ind w:left="0"/>
        <w:jc w:val="both"/>
      </w:pPr>
      <w:r>
        <w:rPr>
          <w:rFonts w:ascii="Times New Roman"/>
          <w:b w:val="false"/>
          <w:i w:val="false"/>
          <w:color w:val="000000"/>
          <w:sz w:val="28"/>
        </w:rPr>
        <w:t xml:space="preserve">
      2. Признать утратившими силу некоторые постановления Правления Национального Банка Республики Казахстан по перечню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2"/>
    <w:bookmarkStart w:name="z4" w:id="3"/>
    <w:p>
      <w:pPr>
        <w:spacing w:after="0"/>
        <w:ind w:left="0"/>
        <w:jc w:val="both"/>
      </w:pPr>
      <w:r>
        <w:rPr>
          <w:rFonts w:ascii="Times New Roman"/>
          <w:b w:val="false"/>
          <w:i w:val="false"/>
          <w:color w:val="000000"/>
          <w:sz w:val="28"/>
        </w:rPr>
        <w:t>
      3. Департаменту платежных систем (Ашыкбеков Е.Т.) в установленном законодательством Республики Казахстан порядке обеспечить:</w:t>
      </w:r>
    </w:p>
    <w:bookmarkEnd w:id="3"/>
    <w:bookmarkStart w:name="z3792" w:id="4"/>
    <w:p>
      <w:pPr>
        <w:spacing w:after="0"/>
        <w:ind w:left="0"/>
        <w:jc w:val="both"/>
      </w:pPr>
      <w:r>
        <w:rPr>
          <w:rFonts w:ascii="Times New Roman"/>
          <w:b w:val="false"/>
          <w:i w:val="false"/>
          <w:color w:val="000000"/>
          <w:sz w:val="28"/>
        </w:rPr>
        <w:t>
      1) совместно с Юридическим департаментом (Сарсенова Н.В.) государственную регистрацию настоящего постановления в Министерстве юстиции Республики Казахстан;</w:t>
      </w:r>
    </w:p>
    <w:bookmarkEnd w:id="4"/>
    <w:bookmarkStart w:name="z3793" w:id="5"/>
    <w:p>
      <w:pPr>
        <w:spacing w:after="0"/>
        <w:ind w:left="0"/>
        <w:jc w:val="both"/>
      </w:pPr>
      <w:r>
        <w:rPr>
          <w:rFonts w:ascii="Times New Roman"/>
          <w:b w:val="false"/>
          <w:i w:val="false"/>
          <w:color w:val="000000"/>
          <w:sz w:val="28"/>
        </w:rPr>
        <w:t>
      2) направление настоящего постановления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w:t>
      </w:r>
    </w:p>
    <w:bookmarkEnd w:id="5"/>
    <w:bookmarkStart w:name="z3794" w:id="6"/>
    <w:p>
      <w:pPr>
        <w:spacing w:after="0"/>
        <w:ind w:left="0"/>
        <w:jc w:val="both"/>
      </w:pPr>
      <w:r>
        <w:rPr>
          <w:rFonts w:ascii="Times New Roman"/>
          <w:b w:val="false"/>
          <w:i w:val="false"/>
          <w:color w:val="000000"/>
          <w:sz w:val="28"/>
        </w:rPr>
        <w:t>
      на официальное опубликование в информационно-правовой системе "Әділет" в течение десяти календарных дней после его государственной регистрации в Министерстве юстиции Республики Казахстан;</w:t>
      </w:r>
    </w:p>
    <w:bookmarkEnd w:id="6"/>
    <w:bookmarkStart w:name="z3795" w:id="7"/>
    <w:p>
      <w:pPr>
        <w:spacing w:after="0"/>
        <w:ind w:left="0"/>
        <w:jc w:val="both"/>
      </w:pPr>
      <w:r>
        <w:rPr>
          <w:rFonts w:ascii="Times New Roman"/>
          <w:b w:val="false"/>
          <w:i w:val="false"/>
          <w:color w:val="000000"/>
          <w:sz w:val="28"/>
        </w:rPr>
        <w:t>
      для включения в Государственный реестр нормативных правовых актов Республики Казахстан, Эталонный контрольный банк нормативных правовых актов Республики Казахстан в течение десяти календарных дней со дня его государственной регистрации в Министерстве юстиции Республики Казахстан;</w:t>
      </w:r>
    </w:p>
    <w:bookmarkEnd w:id="7"/>
    <w:bookmarkStart w:name="z3796" w:id="8"/>
    <w:p>
      <w:pPr>
        <w:spacing w:after="0"/>
        <w:ind w:left="0"/>
        <w:jc w:val="both"/>
      </w:pPr>
      <w:r>
        <w:rPr>
          <w:rFonts w:ascii="Times New Roman"/>
          <w:b w:val="false"/>
          <w:i w:val="false"/>
          <w:color w:val="000000"/>
          <w:sz w:val="28"/>
        </w:rPr>
        <w:t>
      3) размещение настоящего постановления на официальном</w:t>
      </w:r>
    </w:p>
    <w:bookmarkEnd w:id="8"/>
    <w:p>
      <w:pPr>
        <w:spacing w:after="0"/>
        <w:ind w:left="0"/>
        <w:jc w:val="both"/>
      </w:pPr>
      <w:r>
        <w:rPr>
          <w:rFonts w:ascii="Times New Roman"/>
          <w:b w:val="false"/>
          <w:i w:val="false"/>
          <w:color w:val="000000"/>
          <w:sz w:val="28"/>
        </w:rPr>
        <w:t>
      интернет-ресурсе Национального Банка Республики Казахстан после его официального опубликования.</w:t>
      </w:r>
    </w:p>
    <w:bookmarkStart w:name="z5" w:id="9"/>
    <w:p>
      <w:pPr>
        <w:spacing w:after="0"/>
        <w:ind w:left="0"/>
        <w:jc w:val="both"/>
      </w:pPr>
      <w:r>
        <w:rPr>
          <w:rFonts w:ascii="Times New Roman"/>
          <w:b w:val="false"/>
          <w:i w:val="false"/>
          <w:color w:val="000000"/>
          <w:sz w:val="28"/>
        </w:rPr>
        <w:t>
      4. Управлению по защите прав потребителей финансовых услуг и внешних коммуникаций (Терентьев А.Л.) обеспечить направление настоящего постановления на официальное опубликование в периодические печатные издания в течение десяти календарных дней после его государственной регистрации в Министерстве юстиции Республики Казахстан.</w:t>
      </w:r>
    </w:p>
    <w:bookmarkEnd w:id="9"/>
    <w:bookmarkStart w:name="z6" w:id="10"/>
    <w:p>
      <w:pPr>
        <w:spacing w:after="0"/>
        <w:ind w:left="0"/>
        <w:jc w:val="both"/>
      </w:pPr>
      <w:r>
        <w:rPr>
          <w:rFonts w:ascii="Times New Roman"/>
          <w:b w:val="false"/>
          <w:i w:val="false"/>
          <w:color w:val="000000"/>
          <w:sz w:val="28"/>
        </w:rPr>
        <w:t>
      5. Контроль за исполнением настоящего постановления возложить на заместителя Председателя Национального Банка Республики Казахстан Пирматова Г.О.</w:t>
      </w:r>
    </w:p>
    <w:bookmarkEnd w:id="10"/>
    <w:bookmarkStart w:name="z7" w:id="11"/>
    <w:p>
      <w:pPr>
        <w:spacing w:after="0"/>
        <w:ind w:left="0"/>
        <w:jc w:val="both"/>
      </w:pPr>
      <w:r>
        <w:rPr>
          <w:rFonts w:ascii="Times New Roman"/>
          <w:b w:val="false"/>
          <w:i w:val="false"/>
          <w:color w:val="000000"/>
          <w:sz w:val="28"/>
        </w:rPr>
        <w:t>
      6. Настоящее постановление подлежит официальному опубликованию и вводится в действие с 1 апреля 2017 года, за исключением:</w:t>
      </w:r>
    </w:p>
    <w:bookmarkEnd w:id="11"/>
    <w:bookmarkStart w:name="z3797" w:id="12"/>
    <w:p>
      <w:pPr>
        <w:spacing w:after="0"/>
        <w:ind w:left="0"/>
        <w:jc w:val="both"/>
      </w:pPr>
      <w:r>
        <w:rPr>
          <w:rFonts w:ascii="Times New Roman"/>
          <w:b w:val="false"/>
          <w:i w:val="false"/>
          <w:color w:val="000000"/>
          <w:sz w:val="28"/>
        </w:rPr>
        <w:t>
      1) пункта 19 Правил и приложения 13 к Правилам, которые вводятся в действие с 1 января 2018 года;</w:t>
      </w:r>
    </w:p>
    <w:bookmarkEnd w:id="12"/>
    <w:bookmarkStart w:name="z3798" w:id="13"/>
    <w:p>
      <w:pPr>
        <w:spacing w:after="0"/>
        <w:ind w:left="0"/>
        <w:jc w:val="both"/>
      </w:pPr>
      <w:r>
        <w:rPr>
          <w:rFonts w:ascii="Times New Roman"/>
          <w:b w:val="false"/>
          <w:i w:val="false"/>
          <w:color w:val="000000"/>
          <w:sz w:val="28"/>
        </w:rPr>
        <w:t>
      2) пункта 20 Правил и приложения 14 к Правилам, которые вводятся в действие с 1 декабря 2016 года и действуют до 1 января 2018 года;</w:t>
      </w:r>
    </w:p>
    <w:bookmarkEnd w:id="13"/>
    <w:bookmarkStart w:name="z3799" w:id="14"/>
    <w:p>
      <w:pPr>
        <w:spacing w:after="0"/>
        <w:ind w:left="0"/>
        <w:jc w:val="both"/>
      </w:pPr>
      <w:r>
        <w:rPr>
          <w:rFonts w:ascii="Times New Roman"/>
          <w:b w:val="false"/>
          <w:i w:val="false"/>
          <w:color w:val="000000"/>
          <w:sz w:val="28"/>
        </w:rPr>
        <w:t>
      3) пункта 21 Правил и приложения 15 к Правилам, которые вводятся в действие по истечении десяти календарных дней после дня первого официального опубликования настоящего постановления.</w:t>
      </w:r>
    </w:p>
    <w:bookmarkEnd w:id="1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Национального Банка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Акишев</w:t>
            </w:r>
          </w:p>
        </w:tc>
      </w:tr>
    </w:tbl>
    <w:p>
      <w:pPr>
        <w:spacing w:after="0"/>
        <w:ind w:left="0"/>
        <w:jc w:val="both"/>
      </w:pPr>
      <w:r>
        <w:rPr>
          <w:rFonts w:ascii="Times New Roman"/>
          <w:b w:val="false"/>
          <w:i w:val="false"/>
          <w:color w:val="000000"/>
          <w:sz w:val="28"/>
        </w:rPr>
        <w:t xml:space="preserve">
      "СОГЛАСОВАНО"   </w:t>
      </w:r>
    </w:p>
    <w:bookmarkStart w:name="z3800" w:id="15"/>
    <w:p>
      <w:pPr>
        <w:spacing w:after="0"/>
        <w:ind w:left="0"/>
        <w:jc w:val="both"/>
      </w:pPr>
      <w:r>
        <w:rPr>
          <w:rFonts w:ascii="Times New Roman"/>
          <w:b w:val="false"/>
          <w:i w:val="false"/>
          <w:color w:val="000000"/>
          <w:sz w:val="28"/>
        </w:rPr>
        <w:t xml:space="preserve">
      Председатель Комитета по статистике   </w:t>
      </w:r>
    </w:p>
    <w:bookmarkEnd w:id="15"/>
    <w:bookmarkStart w:name="z3801" w:id="16"/>
    <w:p>
      <w:pPr>
        <w:spacing w:after="0"/>
        <w:ind w:left="0"/>
        <w:jc w:val="both"/>
      </w:pPr>
      <w:r>
        <w:rPr>
          <w:rFonts w:ascii="Times New Roman"/>
          <w:b w:val="false"/>
          <w:i w:val="false"/>
          <w:color w:val="000000"/>
          <w:sz w:val="28"/>
        </w:rPr>
        <w:t xml:space="preserve">
      Министерства национальной экономики   </w:t>
      </w:r>
    </w:p>
    <w:bookmarkEnd w:id="16"/>
    <w:bookmarkStart w:name="z3802" w:id="17"/>
    <w:p>
      <w:pPr>
        <w:spacing w:after="0"/>
        <w:ind w:left="0"/>
        <w:jc w:val="both"/>
      </w:pPr>
      <w:r>
        <w:rPr>
          <w:rFonts w:ascii="Times New Roman"/>
          <w:b w:val="false"/>
          <w:i w:val="false"/>
          <w:color w:val="000000"/>
          <w:sz w:val="28"/>
        </w:rPr>
        <w:t xml:space="preserve">
      Республики Казахстан   </w:t>
      </w:r>
    </w:p>
    <w:bookmarkEnd w:id="17"/>
    <w:bookmarkStart w:name="z3803" w:id="18"/>
    <w:p>
      <w:pPr>
        <w:spacing w:after="0"/>
        <w:ind w:left="0"/>
        <w:jc w:val="both"/>
      </w:pPr>
      <w:r>
        <w:rPr>
          <w:rFonts w:ascii="Times New Roman"/>
          <w:b w:val="false"/>
          <w:i w:val="false"/>
          <w:color w:val="000000"/>
          <w:sz w:val="28"/>
        </w:rPr>
        <w:t xml:space="preserve">
      _________________ Н. Айдапкелов   </w:t>
      </w:r>
    </w:p>
    <w:bookmarkEnd w:id="18"/>
    <w:bookmarkStart w:name="z3804" w:id="19"/>
    <w:p>
      <w:pPr>
        <w:spacing w:after="0"/>
        <w:ind w:left="0"/>
        <w:jc w:val="both"/>
      </w:pPr>
      <w:r>
        <w:rPr>
          <w:rFonts w:ascii="Times New Roman"/>
          <w:b w:val="false"/>
          <w:i w:val="false"/>
          <w:color w:val="000000"/>
          <w:sz w:val="28"/>
        </w:rPr>
        <w:t>
      ______________ 2016 года</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августа 2016 года № 213</w:t>
            </w:r>
          </w:p>
        </w:tc>
      </w:tr>
    </w:tbl>
    <w:bookmarkStart w:name="z9" w:id="20"/>
    <w:p>
      <w:pPr>
        <w:spacing w:after="0"/>
        <w:ind w:left="0"/>
        <w:jc w:val="left"/>
      </w:pPr>
      <w:r>
        <w:rPr>
          <w:rFonts w:ascii="Times New Roman"/>
          <w:b/>
          <w:i w:val="false"/>
          <w:color w:val="000000"/>
        </w:rPr>
        <w:t xml:space="preserve"> Правила</w:t>
      </w:r>
      <w:r>
        <w:br/>
      </w:r>
      <w:r>
        <w:rPr>
          <w:rFonts w:ascii="Times New Roman"/>
          <w:b/>
          <w:i w:val="false"/>
          <w:color w:val="000000"/>
        </w:rPr>
        <w:t>представления сведений о платежных услугах</w:t>
      </w:r>
      <w:r>
        <w:br/>
      </w:r>
      <w:r>
        <w:rPr>
          <w:rFonts w:ascii="Times New Roman"/>
          <w:b/>
          <w:i w:val="false"/>
          <w:color w:val="000000"/>
        </w:rPr>
        <w:t>Глава 1. Общие положения</w:t>
      </w:r>
    </w:p>
    <w:bookmarkEnd w:id="20"/>
    <w:bookmarkStart w:name="z633" w:id="21"/>
    <w:p>
      <w:pPr>
        <w:spacing w:after="0"/>
        <w:ind w:left="0"/>
        <w:jc w:val="both"/>
      </w:pPr>
      <w:r>
        <w:rPr>
          <w:rFonts w:ascii="Times New Roman"/>
          <w:b w:val="false"/>
          <w:i w:val="false"/>
          <w:color w:val="000000"/>
          <w:sz w:val="28"/>
        </w:rPr>
        <w:t xml:space="preserve">
      1. Настоящие Правила представления сведений о платежных услугах, которыми определяются порядок их представления, включая формы, перечень, периодичность и сроки их представления (далее – Правила) разработаны в соответствии с </w:t>
      </w:r>
      <w:r>
        <w:rPr>
          <w:rFonts w:ascii="Times New Roman"/>
          <w:b w:val="false"/>
          <w:i w:val="false"/>
          <w:color w:val="000000"/>
          <w:sz w:val="28"/>
        </w:rPr>
        <w:t>подпунктом 38)</w:t>
      </w:r>
      <w:r>
        <w:rPr>
          <w:rFonts w:ascii="Times New Roman"/>
          <w:b w:val="false"/>
          <w:i w:val="false"/>
          <w:color w:val="000000"/>
          <w:sz w:val="28"/>
        </w:rPr>
        <w:t xml:space="preserve"> абзаца второго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Национального Банка РК от 17.12.2025 </w:t>
      </w:r>
      <w:r>
        <w:rPr>
          <w:rFonts w:ascii="Times New Roman"/>
          <w:b w:val="false"/>
          <w:i w:val="false"/>
          <w:color w:val="000000"/>
          <w:sz w:val="28"/>
        </w:rPr>
        <w:t>№ 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 w:id="22"/>
    <w:p>
      <w:pPr>
        <w:spacing w:after="0"/>
        <w:ind w:left="0"/>
        <w:jc w:val="both"/>
      </w:pPr>
      <w:r>
        <w:rPr>
          <w:rFonts w:ascii="Times New Roman"/>
          <w:b w:val="false"/>
          <w:i w:val="false"/>
          <w:color w:val="000000"/>
          <w:sz w:val="28"/>
        </w:rPr>
        <w:t>
      2. Правила определяют порядок представления сведений о платежных услугах (далее - Сведения).</w:t>
      </w:r>
    </w:p>
    <w:bookmarkEnd w:id="22"/>
    <w:bookmarkStart w:name="z12" w:id="23"/>
    <w:p>
      <w:pPr>
        <w:spacing w:after="0"/>
        <w:ind w:left="0"/>
        <w:jc w:val="both"/>
      </w:pPr>
      <w:r>
        <w:rPr>
          <w:rFonts w:ascii="Times New Roman"/>
          <w:b w:val="false"/>
          <w:i w:val="false"/>
          <w:color w:val="000000"/>
          <w:sz w:val="28"/>
        </w:rPr>
        <w:t>
      3. В Правилах используются понятия, предусмотренные законами Республики Казахстан "</w:t>
      </w:r>
      <w:r>
        <w:rPr>
          <w:rFonts w:ascii="Times New Roman"/>
          <w:b w:val="false"/>
          <w:i w:val="false"/>
          <w:color w:val="000000"/>
          <w:sz w:val="28"/>
        </w:rPr>
        <w:t>О противодействии легализации</w:t>
      </w:r>
      <w:r>
        <w:rPr>
          <w:rFonts w:ascii="Times New Roman"/>
          <w:b w:val="false"/>
          <w:i w:val="false"/>
          <w:color w:val="000000"/>
          <w:sz w:val="28"/>
        </w:rPr>
        <w:t xml:space="preserve"> (отмыванию) доходов, полученных преступным путем, финансированию терроризма и финансированию распространения оружия массового уничтожения", "</w:t>
      </w:r>
      <w:r>
        <w:rPr>
          <w:rFonts w:ascii="Times New Roman"/>
          <w:b w:val="false"/>
          <w:i w:val="false"/>
          <w:color w:val="000000"/>
          <w:sz w:val="28"/>
        </w:rPr>
        <w:t>Об информатизации</w:t>
      </w:r>
      <w:r>
        <w:rPr>
          <w:rFonts w:ascii="Times New Roman"/>
          <w:b w:val="false"/>
          <w:i w:val="false"/>
          <w:color w:val="000000"/>
          <w:sz w:val="28"/>
        </w:rPr>
        <w:t>", "</w:t>
      </w:r>
      <w:r>
        <w:rPr>
          <w:rFonts w:ascii="Times New Roman"/>
          <w:b w:val="false"/>
          <w:i w:val="false"/>
          <w:color w:val="000000"/>
          <w:sz w:val="28"/>
        </w:rPr>
        <w:t>О платежах и платежных системах</w:t>
      </w:r>
      <w:r>
        <w:rPr>
          <w:rFonts w:ascii="Times New Roman"/>
          <w:b w:val="false"/>
          <w:i w:val="false"/>
          <w:color w:val="000000"/>
          <w:sz w:val="28"/>
        </w:rPr>
        <w:t xml:space="preserve">" (далее – Закон о платежах и платежных системах), </w:t>
      </w:r>
      <w:r>
        <w:rPr>
          <w:rFonts w:ascii="Times New Roman"/>
          <w:b w:val="false"/>
          <w:i w:val="false"/>
          <w:color w:val="000000"/>
          <w:sz w:val="28"/>
        </w:rPr>
        <w:t>Правилами</w:t>
      </w:r>
      <w:r>
        <w:rPr>
          <w:rFonts w:ascii="Times New Roman"/>
          <w:b w:val="false"/>
          <w:i w:val="false"/>
          <w:color w:val="000000"/>
          <w:sz w:val="28"/>
        </w:rPr>
        <w:t xml:space="preserve"> выпуска платежных карточек, а также требованиями к деятельности по обслуживанию операций с их использованием на территории Республики Казахстан, утвержденными постановлением Правления Национального Банка Республики Казахстан от 31 августа 2016 года № 205 "Об утверждении Правил выпуска платежных карточек, а также требований к деятельности по обслуживанию операций с их использованием на территории Республики Казахстан", зарегистрированным в Реестре государственной регистрации нормативных правовых актов под № 14299, а также следующие понятия:</w:t>
      </w:r>
    </w:p>
    <w:bookmarkEnd w:id="23"/>
    <w:bookmarkStart w:name="z3774" w:id="24"/>
    <w:p>
      <w:pPr>
        <w:spacing w:after="0"/>
        <w:ind w:left="0"/>
        <w:jc w:val="both"/>
      </w:pPr>
      <w:r>
        <w:rPr>
          <w:rFonts w:ascii="Times New Roman"/>
          <w:b w:val="false"/>
          <w:i w:val="false"/>
          <w:color w:val="000000"/>
          <w:sz w:val="28"/>
        </w:rPr>
        <w:t>
      1) мошеннические операции – незаконные безналичные платежи, переводы денег и (или) операции по выдаче наличных денег, в том числе с использованием платежной карточки и (или) ее реквизитов, осуществленные в помещениях банка, филиала банка-нерезидента Республики Казахстан, посредством электронных терминалов, систем удаленного доступа, систем денежных переводов;</w:t>
      </w:r>
    </w:p>
    <w:bookmarkEnd w:id="24"/>
    <w:bookmarkStart w:name="z3775" w:id="25"/>
    <w:p>
      <w:pPr>
        <w:spacing w:after="0"/>
        <w:ind w:left="0"/>
        <w:jc w:val="both"/>
      </w:pPr>
      <w:r>
        <w:rPr>
          <w:rFonts w:ascii="Times New Roman"/>
          <w:b w:val="false"/>
          <w:i w:val="false"/>
          <w:color w:val="000000"/>
          <w:sz w:val="28"/>
        </w:rPr>
        <w:t>
      2) банковский киоск – электронно-механическое устройство, предназначенное для получения электронных банковских услуг (включая проведение операций по выдаче (приему) наличных денег, платежей и (или) переводов денег, конвертации валют и иных видов банковских операций, в том числе с использованием платежных карточек) в режиме самообслуживания путем соединения с информационной системой или путем доступа к интернет-ресурсу банка, филиала банка-нерезидента Республики Казахстан, организации, осуществляющей отдельные виды банковских операций, а также для составления документов, подтверждающих факт проведения соответствующих операций;</w:t>
      </w:r>
    </w:p>
    <w:bookmarkEnd w:id="25"/>
    <w:bookmarkStart w:name="z3776" w:id="26"/>
    <w:p>
      <w:pPr>
        <w:spacing w:after="0"/>
        <w:ind w:left="0"/>
        <w:jc w:val="both"/>
      </w:pPr>
      <w:r>
        <w:rPr>
          <w:rFonts w:ascii="Times New Roman"/>
          <w:b w:val="false"/>
          <w:i w:val="false"/>
          <w:color w:val="000000"/>
          <w:sz w:val="28"/>
        </w:rPr>
        <w:t>
      3) сеть обслуживания другого банка – совокупность электронно-механических устройств, находящихся во владении любого другого банка, филиала банка-нерезидента Республики Казахстан, любой другой организации, осуществляющей отдельные виды банковских операций, и используемых при оказании электронных банковских услуг;</w:t>
      </w:r>
    </w:p>
    <w:bookmarkEnd w:id="26"/>
    <w:bookmarkStart w:name="z3777" w:id="27"/>
    <w:p>
      <w:pPr>
        <w:spacing w:after="0"/>
        <w:ind w:left="0"/>
        <w:jc w:val="both"/>
      </w:pPr>
      <w:r>
        <w:rPr>
          <w:rFonts w:ascii="Times New Roman"/>
          <w:b w:val="false"/>
          <w:i w:val="false"/>
          <w:color w:val="000000"/>
          <w:sz w:val="28"/>
        </w:rPr>
        <w:t>
      4) виртуальная платежная карточка – платежная карточка, выпускаемая в электронном виде и состоящая из реквизитов платежной карточки, предоставляющая ее держателю возможность осуществлять платежи через сеть интернет;</w:t>
      </w:r>
    </w:p>
    <w:bookmarkEnd w:id="27"/>
    <w:bookmarkStart w:name="z3778" w:id="28"/>
    <w:p>
      <w:pPr>
        <w:spacing w:after="0"/>
        <w:ind w:left="0"/>
        <w:jc w:val="both"/>
      </w:pPr>
      <w:r>
        <w:rPr>
          <w:rFonts w:ascii="Times New Roman"/>
          <w:b w:val="false"/>
          <w:i w:val="false"/>
          <w:color w:val="000000"/>
          <w:sz w:val="28"/>
        </w:rPr>
        <w:t>
      5) интернет-банкинг – платежи и переводы денег, проведенные посредством веб-интерфейса банка за исключением платежей, проведенных посредством КьюР-указаний (QR-указаний);</w:t>
      </w:r>
    </w:p>
    <w:bookmarkEnd w:id="28"/>
    <w:bookmarkStart w:name="z3779" w:id="29"/>
    <w:p>
      <w:pPr>
        <w:spacing w:after="0"/>
        <w:ind w:left="0"/>
        <w:jc w:val="both"/>
      </w:pPr>
      <w:r>
        <w:rPr>
          <w:rFonts w:ascii="Times New Roman"/>
          <w:b w:val="false"/>
          <w:i w:val="false"/>
          <w:color w:val="000000"/>
          <w:sz w:val="28"/>
        </w:rPr>
        <w:t>
      6) интернет-эквайеринг – деятельность эквайера, которая связана с осуществлением приема платежа и (или) перевода денег с использованием платежной карточки через сеть интернет;</w:t>
      </w:r>
    </w:p>
    <w:bookmarkEnd w:id="29"/>
    <w:bookmarkStart w:name="z3780" w:id="30"/>
    <w:p>
      <w:pPr>
        <w:spacing w:after="0"/>
        <w:ind w:left="0"/>
        <w:jc w:val="both"/>
      </w:pPr>
      <w:r>
        <w:rPr>
          <w:rFonts w:ascii="Times New Roman"/>
          <w:b w:val="false"/>
          <w:i w:val="false"/>
          <w:color w:val="000000"/>
          <w:sz w:val="28"/>
        </w:rPr>
        <w:t>
      7) дебетная платежная карточка с кредитным лимитом – дебетная платежная карточка, по которой в соответствии с договором на выдачу и обслуживание платежной карточки либо по заявлению держателя платежной карточки предоставляется возможность осуществления платежей в пределах суммы займа, предоставленного эмитентом;</w:t>
      </w:r>
    </w:p>
    <w:bookmarkEnd w:id="30"/>
    <w:bookmarkStart w:name="z3781" w:id="31"/>
    <w:p>
      <w:pPr>
        <w:spacing w:after="0"/>
        <w:ind w:left="0"/>
        <w:jc w:val="both"/>
      </w:pPr>
      <w:r>
        <w:rPr>
          <w:rFonts w:ascii="Times New Roman"/>
          <w:b w:val="false"/>
          <w:i w:val="false"/>
          <w:color w:val="000000"/>
          <w:sz w:val="28"/>
        </w:rPr>
        <w:t>
      8) корпоративная платежная карточка – банковская карта, привязанная к счету юридического лица и предназначенная для оплаты расходов, связанных с основной деятельностью компании, в том числе накладных, представительских, транспортных и командировочных расходов;</w:t>
      </w:r>
    </w:p>
    <w:bookmarkEnd w:id="31"/>
    <w:bookmarkStart w:name="z3782" w:id="32"/>
    <w:p>
      <w:pPr>
        <w:spacing w:after="0"/>
        <w:ind w:left="0"/>
        <w:jc w:val="both"/>
      </w:pPr>
      <w:r>
        <w:rPr>
          <w:rFonts w:ascii="Times New Roman"/>
          <w:b w:val="false"/>
          <w:i w:val="false"/>
          <w:color w:val="000000"/>
          <w:sz w:val="28"/>
        </w:rPr>
        <w:t>
      9) КьюР-указание (QR-указание) – штриховой код (технология), присваемый поставщиком платежных услуг или оператором платежной системы, для осуществления платежей и (или) переводов денег;</w:t>
      </w:r>
    </w:p>
    <w:bookmarkEnd w:id="32"/>
    <w:bookmarkStart w:name="z3783" w:id="33"/>
    <w:p>
      <w:pPr>
        <w:spacing w:after="0"/>
        <w:ind w:left="0"/>
        <w:jc w:val="both"/>
      </w:pPr>
      <w:r>
        <w:rPr>
          <w:rFonts w:ascii="Times New Roman"/>
          <w:b w:val="false"/>
          <w:i w:val="false"/>
          <w:color w:val="000000"/>
          <w:sz w:val="28"/>
        </w:rPr>
        <w:t>
      10) дополнительная платежная карточка – платежная карточка, эмитированная на имя доверенного лица клиента;</w:t>
      </w:r>
    </w:p>
    <w:bookmarkEnd w:id="33"/>
    <w:bookmarkStart w:name="z3784" w:id="34"/>
    <w:p>
      <w:pPr>
        <w:spacing w:after="0"/>
        <w:ind w:left="0"/>
        <w:jc w:val="both"/>
      </w:pPr>
      <w:r>
        <w:rPr>
          <w:rFonts w:ascii="Times New Roman"/>
          <w:b w:val="false"/>
          <w:i w:val="false"/>
          <w:color w:val="000000"/>
          <w:sz w:val="28"/>
        </w:rPr>
        <w:t>
      11) собственная сеть обслуживания – совокупность электронно-механических устройств, находящихся во владении банка, филиала банка-нерезидента Республики Казахстан, организации, осуществляющей отдельные виды банковских операций, и используемых при оказании электронных банковских услуг;</w:t>
      </w:r>
    </w:p>
    <w:bookmarkEnd w:id="34"/>
    <w:bookmarkStart w:name="z3785" w:id="35"/>
    <w:p>
      <w:pPr>
        <w:spacing w:after="0"/>
        <w:ind w:left="0"/>
        <w:jc w:val="both"/>
      </w:pPr>
      <w:r>
        <w:rPr>
          <w:rFonts w:ascii="Times New Roman"/>
          <w:b w:val="false"/>
          <w:i w:val="false"/>
          <w:color w:val="000000"/>
          <w:sz w:val="28"/>
        </w:rPr>
        <w:t>
      12) мобильный ПОС-терминал (POS-терминал) – программное обеспечение, установленное в мобильном устройстве и (или) дополнительное устройство, подключаемое к мобильному устройству, предназначенные для приема платежей с использованием платежной карточки;</w:t>
      </w:r>
    </w:p>
    <w:bookmarkEnd w:id="35"/>
    <w:bookmarkStart w:name="z3786" w:id="36"/>
    <w:p>
      <w:pPr>
        <w:spacing w:after="0"/>
        <w:ind w:left="0"/>
        <w:jc w:val="both"/>
      </w:pPr>
      <w:r>
        <w:rPr>
          <w:rFonts w:ascii="Times New Roman"/>
          <w:b w:val="false"/>
          <w:i w:val="false"/>
          <w:color w:val="000000"/>
          <w:sz w:val="28"/>
        </w:rPr>
        <w:t>
      13) основная платежная карточка – платежная карточка, держателем которой является клиент;</w:t>
      </w:r>
    </w:p>
    <w:bookmarkEnd w:id="36"/>
    <w:bookmarkStart w:name="z3787" w:id="37"/>
    <w:p>
      <w:pPr>
        <w:spacing w:after="0"/>
        <w:ind w:left="0"/>
        <w:jc w:val="both"/>
      </w:pPr>
      <w:r>
        <w:rPr>
          <w:rFonts w:ascii="Times New Roman"/>
          <w:b w:val="false"/>
          <w:i w:val="false"/>
          <w:color w:val="000000"/>
          <w:sz w:val="28"/>
        </w:rPr>
        <w:t>
      14) ПОС-терминал (POS-терминал) – электронно-механическое устройство или программное обеспечение, посредством которого с использованием платежных карточек и соединения с информационной системой банка, филиала банка-нерезидента Республики Казахстан, организации, осуществляющей отдельные виды банковских операций, осуществляется оплата за товары или услуги, в том числе банку, филиалу банка-нерезидента Республики Казахстан, организации, осуществляющей отдельные виды банковских операций, в которых установлен ПОС-терминал (POS-терминал), а также выдача наличных денег.</w:t>
      </w:r>
    </w:p>
    <w:bookmarkEnd w:id="37"/>
    <w:bookmarkStart w:name="z3788" w:id="38"/>
    <w:p>
      <w:pPr>
        <w:spacing w:after="0"/>
        <w:ind w:left="0"/>
        <w:jc w:val="both"/>
      </w:pPr>
      <w:r>
        <w:rPr>
          <w:rFonts w:ascii="Times New Roman"/>
          <w:b w:val="false"/>
          <w:i w:val="false"/>
          <w:color w:val="000000"/>
          <w:sz w:val="28"/>
        </w:rPr>
        <w:t>
      15) процессинговый центр – оператор, осуществляющий процессинг по операциям с платежными карточками и иные функции, предусмотренные договорами с участниками системы платежных карточек;</w:t>
      </w:r>
    </w:p>
    <w:bookmarkEnd w:id="38"/>
    <w:bookmarkStart w:name="z3789" w:id="39"/>
    <w:p>
      <w:pPr>
        <w:spacing w:after="0"/>
        <w:ind w:left="0"/>
        <w:jc w:val="both"/>
      </w:pPr>
      <w:r>
        <w:rPr>
          <w:rFonts w:ascii="Times New Roman"/>
          <w:b w:val="false"/>
          <w:i w:val="false"/>
          <w:color w:val="000000"/>
          <w:sz w:val="28"/>
        </w:rPr>
        <w:t>
      16) торговая точка – месторасположение ПОС-терминала (POS-терминала) и (или) иного устройства, установленного для осуществления безналичной оплаты за товары и (или) услуги;</w:t>
      </w:r>
    </w:p>
    <w:bookmarkEnd w:id="39"/>
    <w:bookmarkStart w:name="z3790" w:id="40"/>
    <w:p>
      <w:pPr>
        <w:spacing w:after="0"/>
        <w:ind w:left="0"/>
        <w:jc w:val="both"/>
      </w:pPr>
      <w:r>
        <w:rPr>
          <w:rFonts w:ascii="Times New Roman"/>
          <w:b w:val="false"/>
          <w:i w:val="false"/>
          <w:color w:val="000000"/>
          <w:sz w:val="28"/>
        </w:rPr>
        <w:t>
      17) стационарный ПОС-терминал (POS-терминал) – физическое оборудование (устройство), предназначенное для приема платежей с использованием платежных карточек и установленное в предприятии торговли и сервиса (индивидуальные предприниматели или юридические лица) для приема оплаты за товары и услуги, а также в банке, филиале банка-нерезидента Республики Казахстан и организации, осуществляющей отдельные виды банковских операций, для приема платежей и выдачи наличных денег;</w:t>
      </w:r>
    </w:p>
    <w:bookmarkEnd w:id="40"/>
    <w:bookmarkStart w:name="z3791" w:id="41"/>
    <w:p>
      <w:pPr>
        <w:spacing w:after="0"/>
        <w:ind w:left="0"/>
        <w:jc w:val="both"/>
      </w:pPr>
      <w:r>
        <w:rPr>
          <w:rFonts w:ascii="Times New Roman"/>
          <w:b w:val="false"/>
          <w:i w:val="false"/>
          <w:color w:val="000000"/>
          <w:sz w:val="28"/>
        </w:rPr>
        <w:t>
      18) платежный терминал – электронно-механическое устройство, предназначенное для проведения платежей и зачисления денег на банковский счет путем взноса наличных денег, получения в режиме самообслуживания информационных банковских услуг, а также для составления документов, подтверждающих факт проведения соответствующих операций.</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постановления Правления Национального Банка РК от 21.11.2022 </w:t>
      </w:r>
      <w:r>
        <w:rPr>
          <w:rFonts w:ascii="Times New Roman"/>
          <w:b w:val="false"/>
          <w:i w:val="false"/>
          <w:color w:val="000000"/>
          <w:sz w:val="28"/>
        </w:rPr>
        <w:t>№ 96</w:t>
      </w:r>
      <w:r>
        <w:rPr>
          <w:rFonts w:ascii="Times New Roman"/>
          <w:b w:val="false"/>
          <w:i w:val="false"/>
          <w:color w:val="ff0000"/>
          <w:sz w:val="28"/>
        </w:rPr>
        <w:t xml:space="preserve"> (вводится в действие с 01.04.2023); с изменением, внесенным постановлением Правления Национального Банка РК от 17.12.2025 </w:t>
      </w:r>
      <w:r>
        <w:rPr>
          <w:rFonts w:ascii="Times New Roman"/>
          <w:b w:val="false"/>
          <w:i w:val="false"/>
          <w:color w:val="000000"/>
          <w:sz w:val="28"/>
        </w:rPr>
        <w:t>№ 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 w:id="42"/>
    <w:p>
      <w:pPr>
        <w:spacing w:after="0"/>
        <w:ind w:left="0"/>
        <w:jc w:val="both"/>
      </w:pPr>
      <w:r>
        <w:rPr>
          <w:rFonts w:ascii="Times New Roman"/>
          <w:b w:val="false"/>
          <w:i w:val="false"/>
          <w:color w:val="000000"/>
          <w:sz w:val="28"/>
        </w:rPr>
        <w:t>
      4. Сведения представляются в Национальный Банк электронным способом в форматах передачи информации, установленных Национальным Банком.</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постановления Правления Национального Банка РК от 20.02.2025 </w:t>
      </w:r>
      <w:r>
        <w:rPr>
          <w:rFonts w:ascii="Times New Roman"/>
          <w:b w:val="false"/>
          <w:i w:val="false"/>
          <w:color w:val="000000"/>
          <w:sz w:val="28"/>
        </w:rPr>
        <w:t>№ 6</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01.06.2025).</w:t>
      </w:r>
      <w:r>
        <w:br/>
      </w:r>
      <w:r>
        <w:rPr>
          <w:rFonts w:ascii="Times New Roman"/>
          <w:b w:val="false"/>
          <w:i w:val="false"/>
          <w:color w:val="000000"/>
          <w:sz w:val="28"/>
        </w:rPr>
        <w:t>
</w:t>
      </w:r>
    </w:p>
    <w:bookmarkStart w:name="z14" w:id="43"/>
    <w:p>
      <w:pPr>
        <w:spacing w:after="0"/>
        <w:ind w:left="0"/>
        <w:jc w:val="both"/>
      </w:pPr>
      <w:r>
        <w:rPr>
          <w:rFonts w:ascii="Times New Roman"/>
          <w:b w:val="false"/>
          <w:i w:val="false"/>
          <w:color w:val="000000"/>
          <w:sz w:val="28"/>
        </w:rPr>
        <w:t>
      5. При совершении операции в иностранной валюте Сведения по ней представляются в пересчете на тенге по рыночному курсу обмена валют на день совершения операции.</w:t>
      </w:r>
    </w:p>
    <w:bookmarkEnd w:id="43"/>
    <w:bookmarkStart w:name="z3806" w:id="44"/>
    <w:p>
      <w:pPr>
        <w:spacing w:after="0"/>
        <w:ind w:left="0"/>
        <w:jc w:val="both"/>
      </w:pPr>
      <w:r>
        <w:rPr>
          <w:rFonts w:ascii="Times New Roman"/>
          <w:b w:val="false"/>
          <w:i w:val="false"/>
          <w:color w:val="000000"/>
          <w:sz w:val="28"/>
        </w:rPr>
        <w:t xml:space="preserve">
      Рыночный курс обмена валют определяется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25 января 2013 года № 15 и приказом Министра финансов Республики Казахстан от 22 февраля 2013 года № 99 "Об установлении порядка определения и применения рыночного курса обмена валют", зарегистрированным в Реестре государственной регистрации нормативных правовых актов под № 8378.</w:t>
      </w:r>
    </w:p>
    <w:bookmarkEnd w:id="44"/>
    <w:bookmarkStart w:name="z15" w:id="45"/>
    <w:p>
      <w:pPr>
        <w:spacing w:after="0"/>
        <w:ind w:left="0"/>
        <w:jc w:val="both"/>
      </w:pPr>
      <w:r>
        <w:rPr>
          <w:rFonts w:ascii="Times New Roman"/>
          <w:b w:val="false"/>
          <w:i w:val="false"/>
          <w:color w:val="000000"/>
          <w:sz w:val="28"/>
        </w:rPr>
        <w:t>
      6. Если последний день срока представления Сведений по формам, предназначенным для сбора административных данных, предусмотренных Правилами, приходится на нерабочий день, днем окончания срока представления Сведений считается следующий за ним рабочий день.</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постановления Правления Национального Банка РК от 20.07.2020 </w:t>
      </w:r>
      <w:r>
        <w:rPr>
          <w:rFonts w:ascii="Times New Roman"/>
          <w:b w:val="false"/>
          <w:i w:val="false"/>
          <w:color w:val="000000"/>
          <w:sz w:val="28"/>
        </w:rPr>
        <w:t>№ 90</w:t>
      </w:r>
      <w:r>
        <w:rPr>
          <w:rFonts w:ascii="Times New Roman"/>
          <w:b w:val="false"/>
          <w:i w:val="false"/>
          <w:color w:val="ff0000"/>
          <w:sz w:val="28"/>
        </w:rPr>
        <w:t xml:space="preserve"> (вводится в действие с 01.08.2020).</w:t>
      </w:r>
      <w:r>
        <w:br/>
      </w:r>
      <w:r>
        <w:rPr>
          <w:rFonts w:ascii="Times New Roman"/>
          <w:b w:val="false"/>
          <w:i w:val="false"/>
          <w:color w:val="000000"/>
          <w:sz w:val="28"/>
        </w:rPr>
        <w:t>
</w:t>
      </w:r>
    </w:p>
    <w:bookmarkStart w:name="z16" w:id="46"/>
    <w:p>
      <w:pPr>
        <w:spacing w:after="0"/>
        <w:ind w:left="0"/>
        <w:jc w:val="left"/>
      </w:pPr>
      <w:r>
        <w:rPr>
          <w:rFonts w:ascii="Times New Roman"/>
          <w:b/>
          <w:i w:val="false"/>
          <w:color w:val="000000"/>
        </w:rPr>
        <w:t xml:space="preserve"> Глава 2. Порядок представления Сведений</w:t>
      </w:r>
    </w:p>
    <w:bookmarkEnd w:id="46"/>
    <w:bookmarkStart w:name="z17" w:id="47"/>
    <w:p>
      <w:pPr>
        <w:spacing w:after="0"/>
        <w:ind w:left="0"/>
        <w:jc w:val="both"/>
      </w:pPr>
      <w:r>
        <w:rPr>
          <w:rFonts w:ascii="Times New Roman"/>
          <w:b w:val="false"/>
          <w:i w:val="false"/>
          <w:color w:val="000000"/>
          <w:sz w:val="28"/>
        </w:rPr>
        <w:t>
      7. Форма, предназначенная для сбора административных данных "Сведения о количестве электронных терминалов", согласно приложению 1 к Правилам, представляется ежеквартально не позднее десятого (включительно) числа месяца, следующего за отчетным кварталом, следующими лицами:</w:t>
      </w:r>
    </w:p>
    <w:bookmarkEnd w:id="47"/>
    <w:bookmarkStart w:name="z3807" w:id="48"/>
    <w:p>
      <w:pPr>
        <w:spacing w:after="0"/>
        <w:ind w:left="0"/>
        <w:jc w:val="both"/>
      </w:pPr>
      <w:r>
        <w:rPr>
          <w:rFonts w:ascii="Times New Roman"/>
          <w:b w:val="false"/>
          <w:i w:val="false"/>
          <w:color w:val="000000"/>
          <w:sz w:val="28"/>
        </w:rPr>
        <w:t xml:space="preserve">
      1) банками второго уровня, филиалами банков-нерезидентов Республики Казахстан и акционерным обществом "Банк Развития Казахстана", юридическим лицом, ранее являвшимся дочерним банком, осуществляющим без лицензии Национального Банка переводные операции, связанные с осуществлением родительским банком платежей и переводов денег, в том числе с использованием корреспондентского счета дочернего банка, по банковским счетам депозиторов, переданным родительскому банку, в соответствии со </w:t>
      </w:r>
      <w:r>
        <w:rPr>
          <w:rFonts w:ascii="Times New Roman"/>
          <w:b w:val="false"/>
          <w:i w:val="false"/>
          <w:color w:val="000000"/>
          <w:sz w:val="28"/>
        </w:rPr>
        <w:t>статьей 61-4</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 (далее – Закон о банках и банковской деятельности), родительским банком и дочерним банком, в отношении которого проведена реструктуризация в соответствии со </w:t>
      </w:r>
      <w:r>
        <w:rPr>
          <w:rFonts w:ascii="Times New Roman"/>
          <w:b w:val="false"/>
          <w:i w:val="false"/>
          <w:color w:val="000000"/>
          <w:sz w:val="28"/>
        </w:rPr>
        <w:t>статьей 61-4</w:t>
      </w:r>
      <w:r>
        <w:rPr>
          <w:rFonts w:ascii="Times New Roman"/>
          <w:b w:val="false"/>
          <w:i w:val="false"/>
          <w:color w:val="000000"/>
          <w:sz w:val="28"/>
        </w:rPr>
        <w:t xml:space="preserve"> и </w:t>
      </w:r>
      <w:r>
        <w:rPr>
          <w:rFonts w:ascii="Times New Roman"/>
          <w:b w:val="false"/>
          <w:i w:val="false"/>
          <w:color w:val="000000"/>
          <w:sz w:val="28"/>
        </w:rPr>
        <w:t>61-4</w:t>
      </w:r>
      <w:r>
        <w:rPr>
          <w:rFonts w:ascii="Times New Roman"/>
          <w:b w:val="false"/>
          <w:i w:val="false"/>
          <w:color w:val="000000"/>
          <w:sz w:val="28"/>
        </w:rPr>
        <w:t xml:space="preserve"> Закона о банках и банковской деятельности, присоединяемым банком, а также банком, к которому осуществляется присоединение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банках и банковской деятельности (далее – банки);</w:t>
      </w:r>
    </w:p>
    <w:bookmarkEnd w:id="48"/>
    <w:bookmarkStart w:name="z3808" w:id="49"/>
    <w:p>
      <w:pPr>
        <w:spacing w:after="0"/>
        <w:ind w:left="0"/>
        <w:jc w:val="both"/>
      </w:pPr>
      <w:r>
        <w:rPr>
          <w:rFonts w:ascii="Times New Roman"/>
          <w:b w:val="false"/>
          <w:i w:val="false"/>
          <w:color w:val="000000"/>
          <w:sz w:val="28"/>
        </w:rPr>
        <w:t>
      2) организациями, осуществляющими отдельные виды банковских операций;</w:t>
      </w:r>
    </w:p>
    <w:bookmarkEnd w:id="49"/>
    <w:bookmarkStart w:name="z3809" w:id="50"/>
    <w:p>
      <w:pPr>
        <w:spacing w:after="0"/>
        <w:ind w:left="0"/>
        <w:jc w:val="both"/>
      </w:pPr>
      <w:r>
        <w:rPr>
          <w:rFonts w:ascii="Times New Roman"/>
          <w:b w:val="false"/>
          <w:i w:val="false"/>
          <w:color w:val="000000"/>
          <w:sz w:val="28"/>
        </w:rPr>
        <w:t>
      3) платежными организациями.</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постановлениями Правления Национального Банка РК от 28.11.2019 </w:t>
      </w:r>
      <w:r>
        <w:rPr>
          <w:rFonts w:ascii="Times New Roman"/>
          <w:b w:val="false"/>
          <w:i w:val="false"/>
          <w:color w:val="000000"/>
          <w:sz w:val="28"/>
        </w:rPr>
        <w:t>№ 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Правления Национального Банка РК от 30.11.2020 </w:t>
      </w:r>
      <w:r>
        <w:rPr>
          <w:rFonts w:ascii="Times New Roman"/>
          <w:b w:val="false"/>
          <w:i w:val="false"/>
          <w:color w:val="000000"/>
          <w:sz w:val="28"/>
        </w:rPr>
        <w:t>№ 139</w:t>
      </w:r>
      <w:r>
        <w:rPr>
          <w:rFonts w:ascii="Times New Roman"/>
          <w:b w:val="false"/>
          <w:i w:val="false"/>
          <w:color w:val="ff0000"/>
          <w:sz w:val="28"/>
        </w:rPr>
        <w:t xml:space="preserve"> (вводится в действие с 16.12.2020); от 21.11.2022 </w:t>
      </w:r>
      <w:r>
        <w:rPr>
          <w:rFonts w:ascii="Times New Roman"/>
          <w:b w:val="false"/>
          <w:i w:val="false"/>
          <w:color w:val="000000"/>
          <w:sz w:val="28"/>
        </w:rPr>
        <w:t>№ 96</w:t>
      </w:r>
      <w:r>
        <w:rPr>
          <w:rFonts w:ascii="Times New Roman"/>
          <w:b w:val="false"/>
          <w:i w:val="false"/>
          <w:color w:val="ff0000"/>
          <w:sz w:val="28"/>
        </w:rPr>
        <w:t xml:space="preserve"> (вводится в действие с 01.04.2023).</w:t>
      </w:r>
      <w:r>
        <w:br/>
      </w:r>
      <w:r>
        <w:rPr>
          <w:rFonts w:ascii="Times New Roman"/>
          <w:b w:val="false"/>
          <w:i w:val="false"/>
          <w:color w:val="000000"/>
          <w:sz w:val="28"/>
        </w:rPr>
        <w:t>
</w:t>
      </w:r>
    </w:p>
    <w:bookmarkStart w:name="z18" w:id="51"/>
    <w:p>
      <w:pPr>
        <w:spacing w:after="0"/>
        <w:ind w:left="0"/>
        <w:jc w:val="both"/>
      </w:pPr>
      <w:r>
        <w:rPr>
          <w:rFonts w:ascii="Times New Roman"/>
          <w:b w:val="false"/>
          <w:i w:val="false"/>
          <w:color w:val="000000"/>
          <w:sz w:val="28"/>
        </w:rPr>
        <w:t xml:space="preserve">
      8. Форма, предназначенная для сбора административных данных "Сведения по платежным карточкам",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 представляется ежемесячно не позднее десятого (включительно) числа месяца, следующего за отчетным месяцем, следующими лицами:</w:t>
      </w:r>
    </w:p>
    <w:bookmarkEnd w:id="51"/>
    <w:bookmarkStart w:name="z3810" w:id="52"/>
    <w:p>
      <w:pPr>
        <w:spacing w:after="0"/>
        <w:ind w:left="0"/>
        <w:jc w:val="both"/>
      </w:pPr>
      <w:r>
        <w:rPr>
          <w:rFonts w:ascii="Times New Roman"/>
          <w:b w:val="false"/>
          <w:i w:val="false"/>
          <w:color w:val="000000"/>
          <w:sz w:val="28"/>
        </w:rPr>
        <w:t>
      1) банками;</w:t>
      </w:r>
    </w:p>
    <w:bookmarkEnd w:id="52"/>
    <w:bookmarkStart w:name="z3811" w:id="53"/>
    <w:p>
      <w:pPr>
        <w:spacing w:after="0"/>
        <w:ind w:left="0"/>
        <w:jc w:val="both"/>
      </w:pPr>
      <w:r>
        <w:rPr>
          <w:rFonts w:ascii="Times New Roman"/>
          <w:b w:val="false"/>
          <w:i w:val="false"/>
          <w:color w:val="000000"/>
          <w:sz w:val="28"/>
        </w:rPr>
        <w:t>
      2) организациями, осуществляющими отдельные виды банковских операций.</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постановлением Правления Национального Банка РК от 21.11.2022 </w:t>
      </w:r>
      <w:r>
        <w:rPr>
          <w:rFonts w:ascii="Times New Roman"/>
          <w:b w:val="false"/>
          <w:i w:val="false"/>
          <w:color w:val="000000"/>
          <w:sz w:val="28"/>
        </w:rPr>
        <w:t>№ 96</w:t>
      </w:r>
      <w:r>
        <w:rPr>
          <w:rFonts w:ascii="Times New Roman"/>
          <w:b w:val="false"/>
          <w:i w:val="false"/>
          <w:color w:val="ff0000"/>
          <w:sz w:val="28"/>
        </w:rPr>
        <w:t xml:space="preserve"> (вводится в действие с 01.04.2023).</w:t>
      </w:r>
      <w:r>
        <w:br/>
      </w:r>
      <w:r>
        <w:rPr>
          <w:rFonts w:ascii="Times New Roman"/>
          <w:b w:val="false"/>
          <w:i w:val="false"/>
          <w:color w:val="000000"/>
          <w:sz w:val="28"/>
        </w:rPr>
        <w:t>
</w:t>
      </w:r>
    </w:p>
    <w:bookmarkStart w:name="z20" w:id="54"/>
    <w:p>
      <w:pPr>
        <w:spacing w:after="0"/>
        <w:ind w:left="0"/>
        <w:jc w:val="both"/>
      </w:pPr>
      <w:r>
        <w:rPr>
          <w:rFonts w:ascii="Times New Roman"/>
          <w:b w:val="false"/>
          <w:i w:val="false"/>
          <w:color w:val="000000"/>
          <w:sz w:val="28"/>
        </w:rPr>
        <w:t xml:space="preserve">
      10. Форма, предназначенная для сбора административных данных "Сведения о количестве и объемах операций с использованием платежных карточек",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 представляется ежемесячно не позднее десятого (включительно) числа месяца, следующего за отчетным месяцем, следующими лицами:</w:t>
      </w:r>
    </w:p>
    <w:bookmarkEnd w:id="54"/>
    <w:bookmarkStart w:name="z4109" w:id="55"/>
    <w:p>
      <w:pPr>
        <w:spacing w:after="0"/>
        <w:ind w:left="0"/>
        <w:jc w:val="both"/>
      </w:pPr>
      <w:r>
        <w:rPr>
          <w:rFonts w:ascii="Times New Roman"/>
          <w:b w:val="false"/>
          <w:i w:val="false"/>
          <w:color w:val="000000"/>
          <w:sz w:val="28"/>
        </w:rPr>
        <w:t>
      1) банками;</w:t>
      </w:r>
    </w:p>
    <w:bookmarkEnd w:id="55"/>
    <w:bookmarkStart w:name="z4110" w:id="56"/>
    <w:p>
      <w:pPr>
        <w:spacing w:after="0"/>
        <w:ind w:left="0"/>
        <w:jc w:val="both"/>
      </w:pPr>
      <w:r>
        <w:rPr>
          <w:rFonts w:ascii="Times New Roman"/>
          <w:b w:val="false"/>
          <w:i w:val="false"/>
          <w:color w:val="000000"/>
          <w:sz w:val="28"/>
        </w:rPr>
        <w:t>
      2) организациями, осуществляющими отдельные виды банковских операций.</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постановления Правления Национального Банка РК от 19.02.2024 </w:t>
      </w:r>
      <w:r>
        <w:rPr>
          <w:rFonts w:ascii="Times New Roman"/>
          <w:b w:val="false"/>
          <w:i w:val="false"/>
          <w:color w:val="000000"/>
          <w:sz w:val="28"/>
        </w:rPr>
        <w:t>№ 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57"/>
    <w:p>
      <w:pPr>
        <w:spacing w:after="0"/>
        <w:ind w:left="0"/>
        <w:jc w:val="both"/>
      </w:pPr>
      <w:r>
        <w:rPr>
          <w:rFonts w:ascii="Times New Roman"/>
          <w:b w:val="false"/>
          <w:i w:val="false"/>
          <w:color w:val="000000"/>
          <w:sz w:val="28"/>
        </w:rPr>
        <w:t xml:space="preserve">
      11. Форма, предназначенная для сбора административных данных "Сведения о количестве и объемах операций с использованием платежных карточек в разрезе регионов",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 представляется ежемесячно не позднее десятого (включительно) числа месяца, следующего за отчетным месяцем, следующими лицами:</w:t>
      </w:r>
    </w:p>
    <w:bookmarkEnd w:id="57"/>
    <w:bookmarkStart w:name="z4112" w:id="58"/>
    <w:p>
      <w:pPr>
        <w:spacing w:after="0"/>
        <w:ind w:left="0"/>
        <w:jc w:val="both"/>
      </w:pPr>
      <w:r>
        <w:rPr>
          <w:rFonts w:ascii="Times New Roman"/>
          <w:b w:val="false"/>
          <w:i w:val="false"/>
          <w:color w:val="000000"/>
          <w:sz w:val="28"/>
        </w:rPr>
        <w:t>
      1) банками;</w:t>
      </w:r>
    </w:p>
    <w:bookmarkEnd w:id="58"/>
    <w:bookmarkStart w:name="z4113" w:id="59"/>
    <w:p>
      <w:pPr>
        <w:spacing w:after="0"/>
        <w:ind w:left="0"/>
        <w:jc w:val="both"/>
      </w:pPr>
      <w:r>
        <w:rPr>
          <w:rFonts w:ascii="Times New Roman"/>
          <w:b w:val="false"/>
          <w:i w:val="false"/>
          <w:color w:val="000000"/>
          <w:sz w:val="28"/>
        </w:rPr>
        <w:t>
      2) организациями, осуществляющими отдельные виды банковских операций.</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постановления Правления Национального Банка РК от 19.02.2024 </w:t>
      </w:r>
      <w:r>
        <w:rPr>
          <w:rFonts w:ascii="Times New Roman"/>
          <w:b w:val="false"/>
          <w:i w:val="false"/>
          <w:color w:val="000000"/>
          <w:sz w:val="28"/>
        </w:rPr>
        <w:t>№ 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Исключен постановлением Правления Национального Банка РК от 21.11.2022 </w:t>
      </w:r>
      <w:r>
        <w:rPr>
          <w:rFonts w:ascii="Times New Roman"/>
          <w:b w:val="false"/>
          <w:i w:val="false"/>
          <w:color w:val="000000"/>
          <w:sz w:val="28"/>
        </w:rPr>
        <w:t>№ 96</w:t>
      </w:r>
      <w:r>
        <w:rPr>
          <w:rFonts w:ascii="Times New Roman"/>
          <w:b w:val="false"/>
          <w:i w:val="false"/>
          <w:color w:val="ff0000"/>
          <w:sz w:val="28"/>
        </w:rPr>
        <w:t xml:space="preserve"> (вводится в действие с 01.04.2023).</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постановлением Национального Банка РК от 20.02.2025 </w:t>
      </w:r>
      <w:r>
        <w:rPr>
          <w:rFonts w:ascii="Times New Roman"/>
          <w:b w:val="false"/>
          <w:i w:val="false"/>
          <w:color w:val="000000"/>
          <w:sz w:val="28"/>
        </w:rPr>
        <w:t>№ 6</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01.06.2025).</w:t>
      </w:r>
      <w:r>
        <w:br/>
      </w:r>
      <w:r>
        <w:rPr>
          <w:rFonts w:ascii="Times New Roman"/>
          <w:b w:val="false"/>
          <w:i w:val="false"/>
          <w:color w:val="000000"/>
          <w:sz w:val="28"/>
        </w:rPr>
        <w:t>
</w:t>
      </w:r>
    </w:p>
    <w:bookmarkStart w:name="z24" w:id="60"/>
    <w:p>
      <w:pPr>
        <w:spacing w:after="0"/>
        <w:ind w:left="0"/>
        <w:jc w:val="both"/>
      </w:pPr>
      <w:r>
        <w:rPr>
          <w:rFonts w:ascii="Times New Roman"/>
          <w:b w:val="false"/>
          <w:i w:val="false"/>
          <w:color w:val="000000"/>
          <w:sz w:val="28"/>
        </w:rPr>
        <w:t xml:space="preserve">
      14. Форма, предназначенная для сбора административных данных "Сведения о процессинговом центре и взаимодействии с другими банками", согласно </w:t>
      </w:r>
      <w:r>
        <w:rPr>
          <w:rFonts w:ascii="Times New Roman"/>
          <w:b w:val="false"/>
          <w:i w:val="false"/>
          <w:color w:val="000000"/>
          <w:sz w:val="28"/>
        </w:rPr>
        <w:t>приложению 8</w:t>
      </w:r>
      <w:r>
        <w:rPr>
          <w:rFonts w:ascii="Times New Roman"/>
          <w:b w:val="false"/>
          <w:i w:val="false"/>
          <w:color w:val="000000"/>
          <w:sz w:val="28"/>
        </w:rPr>
        <w:t xml:space="preserve"> к Правилам, представляется в течение десяти рабочих дней со дня изменения одного из условий данной формы следующими лицами:</w:t>
      </w:r>
    </w:p>
    <w:bookmarkEnd w:id="60"/>
    <w:bookmarkStart w:name="z3821" w:id="61"/>
    <w:p>
      <w:pPr>
        <w:spacing w:after="0"/>
        <w:ind w:left="0"/>
        <w:jc w:val="both"/>
      </w:pPr>
      <w:r>
        <w:rPr>
          <w:rFonts w:ascii="Times New Roman"/>
          <w:b w:val="false"/>
          <w:i w:val="false"/>
          <w:color w:val="000000"/>
          <w:sz w:val="28"/>
        </w:rPr>
        <w:t>
      1) банками;</w:t>
      </w:r>
    </w:p>
    <w:bookmarkEnd w:id="61"/>
    <w:bookmarkStart w:name="z3822" w:id="62"/>
    <w:p>
      <w:pPr>
        <w:spacing w:after="0"/>
        <w:ind w:left="0"/>
        <w:jc w:val="both"/>
      </w:pPr>
      <w:r>
        <w:rPr>
          <w:rFonts w:ascii="Times New Roman"/>
          <w:b w:val="false"/>
          <w:i w:val="false"/>
          <w:color w:val="000000"/>
          <w:sz w:val="28"/>
        </w:rPr>
        <w:t>
      2) организациями, осуществляющими отдельные виды банковских операций.</w:t>
      </w:r>
    </w:p>
    <w:bookmarkEnd w:id="62"/>
    <w:bookmarkStart w:name="z25" w:id="63"/>
    <w:p>
      <w:pPr>
        <w:spacing w:after="0"/>
        <w:ind w:left="0"/>
        <w:jc w:val="both"/>
      </w:pPr>
      <w:r>
        <w:rPr>
          <w:rFonts w:ascii="Times New Roman"/>
          <w:b w:val="false"/>
          <w:i w:val="false"/>
          <w:color w:val="000000"/>
          <w:sz w:val="28"/>
        </w:rPr>
        <w:t xml:space="preserve">
      15. Форма, предназначенная для сбора административных данных "Сведения о количестве агентов и субагентов эмитента электронных денег и владельцев электронных денег", согласно </w:t>
      </w:r>
      <w:r>
        <w:rPr>
          <w:rFonts w:ascii="Times New Roman"/>
          <w:b w:val="false"/>
          <w:i w:val="false"/>
          <w:color w:val="000000"/>
          <w:sz w:val="28"/>
        </w:rPr>
        <w:t>приложению 9</w:t>
      </w:r>
      <w:r>
        <w:rPr>
          <w:rFonts w:ascii="Times New Roman"/>
          <w:b w:val="false"/>
          <w:i w:val="false"/>
          <w:color w:val="000000"/>
          <w:sz w:val="28"/>
        </w:rPr>
        <w:t xml:space="preserve"> к Правилам, представляется ежеквартально не позднее десятого (включительно) числа месяца, следующего за отчетным кварталом, следующими лицами:</w:t>
      </w:r>
    </w:p>
    <w:bookmarkEnd w:id="63"/>
    <w:bookmarkStart w:name="z3823" w:id="64"/>
    <w:p>
      <w:pPr>
        <w:spacing w:after="0"/>
        <w:ind w:left="0"/>
        <w:jc w:val="both"/>
      </w:pPr>
      <w:r>
        <w:rPr>
          <w:rFonts w:ascii="Times New Roman"/>
          <w:b w:val="false"/>
          <w:i w:val="false"/>
          <w:color w:val="000000"/>
          <w:sz w:val="28"/>
        </w:rPr>
        <w:t>
      1) банками;</w:t>
      </w:r>
    </w:p>
    <w:bookmarkEnd w:id="64"/>
    <w:bookmarkStart w:name="z3824" w:id="65"/>
    <w:p>
      <w:pPr>
        <w:spacing w:after="0"/>
        <w:ind w:left="0"/>
        <w:jc w:val="both"/>
      </w:pPr>
      <w:r>
        <w:rPr>
          <w:rFonts w:ascii="Times New Roman"/>
          <w:b w:val="false"/>
          <w:i w:val="false"/>
          <w:color w:val="000000"/>
          <w:sz w:val="28"/>
        </w:rPr>
        <w:t>
      2) организациями, осуществляющими отдельные виды банковских операций.</w:t>
      </w:r>
    </w:p>
    <w:bookmarkEnd w:id="65"/>
    <w:bookmarkStart w:name="z26" w:id="66"/>
    <w:p>
      <w:pPr>
        <w:spacing w:after="0"/>
        <w:ind w:left="0"/>
        <w:jc w:val="both"/>
      </w:pPr>
      <w:r>
        <w:rPr>
          <w:rFonts w:ascii="Times New Roman"/>
          <w:b w:val="false"/>
          <w:i w:val="false"/>
          <w:color w:val="000000"/>
          <w:sz w:val="28"/>
        </w:rPr>
        <w:t xml:space="preserve">
      16. Форма, предназначенная для сбора административных данных "Сведения о количестве и объемах операций, проведенных с использованием электронных денег", согласно </w:t>
      </w:r>
      <w:r>
        <w:rPr>
          <w:rFonts w:ascii="Times New Roman"/>
          <w:b w:val="false"/>
          <w:i w:val="false"/>
          <w:color w:val="000000"/>
          <w:sz w:val="28"/>
        </w:rPr>
        <w:t>приложению 10</w:t>
      </w:r>
      <w:r>
        <w:rPr>
          <w:rFonts w:ascii="Times New Roman"/>
          <w:b w:val="false"/>
          <w:i w:val="false"/>
          <w:color w:val="000000"/>
          <w:sz w:val="28"/>
        </w:rPr>
        <w:t xml:space="preserve"> к Правилам, представляется ежеквартально не позднее десятого (включительно) числа месяца, следующего за отчетным кварталом, следующими лицами:</w:t>
      </w:r>
    </w:p>
    <w:bookmarkEnd w:id="66"/>
    <w:bookmarkStart w:name="z3825" w:id="67"/>
    <w:p>
      <w:pPr>
        <w:spacing w:after="0"/>
        <w:ind w:left="0"/>
        <w:jc w:val="both"/>
      </w:pPr>
      <w:r>
        <w:rPr>
          <w:rFonts w:ascii="Times New Roman"/>
          <w:b w:val="false"/>
          <w:i w:val="false"/>
          <w:color w:val="000000"/>
          <w:sz w:val="28"/>
        </w:rPr>
        <w:t>
      1) банками;</w:t>
      </w:r>
    </w:p>
    <w:bookmarkEnd w:id="67"/>
    <w:bookmarkStart w:name="z3826" w:id="68"/>
    <w:p>
      <w:pPr>
        <w:spacing w:after="0"/>
        <w:ind w:left="0"/>
        <w:jc w:val="both"/>
      </w:pPr>
      <w:r>
        <w:rPr>
          <w:rFonts w:ascii="Times New Roman"/>
          <w:b w:val="false"/>
          <w:i w:val="false"/>
          <w:color w:val="000000"/>
          <w:sz w:val="28"/>
        </w:rPr>
        <w:t>
      2) организациями, осуществляющими отдельные виды банковских операций.</w:t>
      </w:r>
    </w:p>
    <w:bookmarkEnd w:id="68"/>
    <w:bookmarkStart w:name="z27" w:id="69"/>
    <w:p>
      <w:pPr>
        <w:spacing w:after="0"/>
        <w:ind w:left="0"/>
        <w:jc w:val="both"/>
      </w:pPr>
      <w:r>
        <w:rPr>
          <w:rFonts w:ascii="Times New Roman"/>
          <w:b w:val="false"/>
          <w:i w:val="false"/>
          <w:color w:val="000000"/>
          <w:sz w:val="28"/>
        </w:rPr>
        <w:t xml:space="preserve">
      17. Форма, предназначенная для сбора административных данных "Сведения о количестве электронных денег в обращении и о количестве и объемах операций по выпуску и погашению электронных денег", согласно </w:t>
      </w:r>
      <w:r>
        <w:rPr>
          <w:rFonts w:ascii="Times New Roman"/>
          <w:b w:val="false"/>
          <w:i w:val="false"/>
          <w:color w:val="000000"/>
          <w:sz w:val="28"/>
        </w:rPr>
        <w:t>приложению 11</w:t>
      </w:r>
      <w:r>
        <w:rPr>
          <w:rFonts w:ascii="Times New Roman"/>
          <w:b w:val="false"/>
          <w:i w:val="false"/>
          <w:color w:val="000000"/>
          <w:sz w:val="28"/>
        </w:rPr>
        <w:t xml:space="preserve"> к Правилам, представляется ежеквартально не позднее десятого (включительно) числа месяца, следующего за отчетным кварталом, следующими лицами:</w:t>
      </w:r>
    </w:p>
    <w:bookmarkEnd w:id="69"/>
    <w:bookmarkStart w:name="z3827" w:id="70"/>
    <w:p>
      <w:pPr>
        <w:spacing w:after="0"/>
        <w:ind w:left="0"/>
        <w:jc w:val="both"/>
      </w:pPr>
      <w:r>
        <w:rPr>
          <w:rFonts w:ascii="Times New Roman"/>
          <w:b w:val="false"/>
          <w:i w:val="false"/>
          <w:color w:val="000000"/>
          <w:sz w:val="28"/>
        </w:rPr>
        <w:t>
      1) банками;</w:t>
      </w:r>
    </w:p>
    <w:bookmarkEnd w:id="70"/>
    <w:bookmarkStart w:name="z3828" w:id="71"/>
    <w:p>
      <w:pPr>
        <w:spacing w:after="0"/>
        <w:ind w:left="0"/>
        <w:jc w:val="both"/>
      </w:pPr>
      <w:r>
        <w:rPr>
          <w:rFonts w:ascii="Times New Roman"/>
          <w:b w:val="false"/>
          <w:i w:val="false"/>
          <w:color w:val="000000"/>
          <w:sz w:val="28"/>
        </w:rPr>
        <w:t>
      2) организациями, осуществляющими отдельные виды банковских операций.</w:t>
      </w:r>
    </w:p>
    <w:bookmarkEnd w:id="71"/>
    <w:bookmarkStart w:name="z28" w:id="72"/>
    <w:p>
      <w:pPr>
        <w:spacing w:after="0"/>
        <w:ind w:left="0"/>
        <w:jc w:val="both"/>
      </w:pPr>
      <w:r>
        <w:rPr>
          <w:rFonts w:ascii="Times New Roman"/>
          <w:b w:val="false"/>
          <w:i w:val="false"/>
          <w:color w:val="000000"/>
          <w:sz w:val="28"/>
        </w:rPr>
        <w:t xml:space="preserve">
      18. Форма, предназначенная для сбора административных данных "Сведения о количестве и объемах операций по приобретению и реализации электронных денег агентами и субагентами эмитента электронных денег", согласно </w:t>
      </w:r>
      <w:r>
        <w:rPr>
          <w:rFonts w:ascii="Times New Roman"/>
          <w:b w:val="false"/>
          <w:i w:val="false"/>
          <w:color w:val="000000"/>
          <w:sz w:val="28"/>
        </w:rPr>
        <w:t>приложению 12</w:t>
      </w:r>
      <w:r>
        <w:rPr>
          <w:rFonts w:ascii="Times New Roman"/>
          <w:b w:val="false"/>
          <w:i w:val="false"/>
          <w:color w:val="000000"/>
          <w:sz w:val="28"/>
        </w:rPr>
        <w:t xml:space="preserve"> к Правилам, представляется ежеквартально не позднее десятого (включительно) числа месяца, следующего за отчетным кварталом, следующими лицами:</w:t>
      </w:r>
    </w:p>
    <w:bookmarkEnd w:id="72"/>
    <w:bookmarkStart w:name="z3829" w:id="73"/>
    <w:p>
      <w:pPr>
        <w:spacing w:after="0"/>
        <w:ind w:left="0"/>
        <w:jc w:val="both"/>
      </w:pPr>
      <w:r>
        <w:rPr>
          <w:rFonts w:ascii="Times New Roman"/>
          <w:b w:val="false"/>
          <w:i w:val="false"/>
          <w:color w:val="000000"/>
          <w:sz w:val="28"/>
        </w:rPr>
        <w:t>
      1) банками;</w:t>
      </w:r>
    </w:p>
    <w:bookmarkEnd w:id="73"/>
    <w:bookmarkStart w:name="z3830" w:id="74"/>
    <w:p>
      <w:pPr>
        <w:spacing w:after="0"/>
        <w:ind w:left="0"/>
        <w:jc w:val="both"/>
      </w:pPr>
      <w:r>
        <w:rPr>
          <w:rFonts w:ascii="Times New Roman"/>
          <w:b w:val="false"/>
          <w:i w:val="false"/>
          <w:color w:val="000000"/>
          <w:sz w:val="28"/>
        </w:rPr>
        <w:t>
      2) организациями, осуществляющими отдельные виды банковских операций.</w:t>
      </w:r>
    </w:p>
    <w:bookmarkEnd w:id="74"/>
    <w:bookmarkStart w:name="z29" w:id="75"/>
    <w:p>
      <w:pPr>
        <w:spacing w:after="0"/>
        <w:ind w:left="0"/>
        <w:jc w:val="both"/>
      </w:pPr>
      <w:r>
        <w:rPr>
          <w:rFonts w:ascii="Times New Roman"/>
          <w:b w:val="false"/>
          <w:i w:val="false"/>
          <w:color w:val="000000"/>
          <w:sz w:val="28"/>
        </w:rPr>
        <w:t xml:space="preserve">
      19. Форма, предназначенная для сбора административных данных "Сведения по приему и осуществлению платежей и (или) переводов денег с использованием и без использования банковского счета", согласно </w:t>
      </w:r>
      <w:r>
        <w:rPr>
          <w:rFonts w:ascii="Times New Roman"/>
          <w:b w:val="false"/>
          <w:i w:val="false"/>
          <w:color w:val="000000"/>
          <w:sz w:val="28"/>
        </w:rPr>
        <w:t>приложению 13</w:t>
      </w:r>
      <w:r>
        <w:rPr>
          <w:rFonts w:ascii="Times New Roman"/>
          <w:b w:val="false"/>
          <w:i w:val="false"/>
          <w:color w:val="000000"/>
          <w:sz w:val="28"/>
        </w:rPr>
        <w:t xml:space="preserve"> к Правилам, представляется ежемесячно не позднее пятнадцатого (включительно) числа месяца, следующего за отчетным месяцем, следующими лицами:</w:t>
      </w:r>
    </w:p>
    <w:bookmarkEnd w:id="75"/>
    <w:bookmarkStart w:name="z3831" w:id="76"/>
    <w:p>
      <w:pPr>
        <w:spacing w:after="0"/>
        <w:ind w:left="0"/>
        <w:jc w:val="both"/>
      </w:pPr>
      <w:r>
        <w:rPr>
          <w:rFonts w:ascii="Times New Roman"/>
          <w:b w:val="false"/>
          <w:i w:val="false"/>
          <w:color w:val="000000"/>
          <w:sz w:val="28"/>
        </w:rPr>
        <w:t>
      1) банками;</w:t>
      </w:r>
    </w:p>
    <w:bookmarkEnd w:id="76"/>
    <w:bookmarkStart w:name="z3832" w:id="77"/>
    <w:p>
      <w:pPr>
        <w:spacing w:after="0"/>
        <w:ind w:left="0"/>
        <w:jc w:val="both"/>
      </w:pPr>
      <w:r>
        <w:rPr>
          <w:rFonts w:ascii="Times New Roman"/>
          <w:b w:val="false"/>
          <w:i w:val="false"/>
          <w:color w:val="000000"/>
          <w:sz w:val="28"/>
        </w:rPr>
        <w:t>
      2) организациями, осуществляющими отдельные виды банковских операций;</w:t>
      </w:r>
    </w:p>
    <w:bookmarkEnd w:id="77"/>
    <w:bookmarkStart w:name="z3833" w:id="78"/>
    <w:p>
      <w:pPr>
        <w:spacing w:after="0"/>
        <w:ind w:left="0"/>
        <w:jc w:val="both"/>
      </w:pPr>
      <w:r>
        <w:rPr>
          <w:rFonts w:ascii="Times New Roman"/>
          <w:b w:val="false"/>
          <w:i w:val="false"/>
          <w:color w:val="000000"/>
          <w:sz w:val="28"/>
        </w:rPr>
        <w:t>
      3) операторами почты, осуществляющими почтовые переводы денег.</w:t>
      </w:r>
    </w:p>
    <w:bookmarkEnd w:id="78"/>
    <w:bookmarkStart w:name="z30" w:id="79"/>
    <w:p>
      <w:pPr>
        <w:spacing w:after="0"/>
        <w:ind w:left="0"/>
        <w:jc w:val="both"/>
      </w:pPr>
      <w:r>
        <w:rPr>
          <w:rFonts w:ascii="Times New Roman"/>
          <w:b w:val="false"/>
          <w:i w:val="false"/>
          <w:color w:val="000000"/>
          <w:sz w:val="28"/>
        </w:rPr>
        <w:t xml:space="preserve">
      20. Форма, предназначенная для сбора административных данных "Сведения по платежам в соответствии с кодами секторов экономики и назначения платежей", согласно </w:t>
      </w:r>
      <w:r>
        <w:rPr>
          <w:rFonts w:ascii="Times New Roman"/>
          <w:b w:val="false"/>
          <w:i w:val="false"/>
          <w:color w:val="000000"/>
          <w:sz w:val="28"/>
        </w:rPr>
        <w:t>приложению 14</w:t>
      </w:r>
      <w:r>
        <w:rPr>
          <w:rFonts w:ascii="Times New Roman"/>
          <w:b w:val="false"/>
          <w:i w:val="false"/>
          <w:color w:val="000000"/>
          <w:sz w:val="28"/>
        </w:rPr>
        <w:t xml:space="preserve"> к Правилам, представляется:</w:t>
      </w:r>
    </w:p>
    <w:bookmarkEnd w:id="79"/>
    <w:bookmarkStart w:name="z3834" w:id="80"/>
    <w:p>
      <w:pPr>
        <w:spacing w:after="0"/>
        <w:ind w:left="0"/>
        <w:jc w:val="both"/>
      </w:pPr>
      <w:r>
        <w:rPr>
          <w:rFonts w:ascii="Times New Roman"/>
          <w:b w:val="false"/>
          <w:i w:val="false"/>
          <w:color w:val="000000"/>
          <w:sz w:val="28"/>
        </w:rPr>
        <w:t>
      1) ежемесячно не позднее седьмого (включительно) числа месяца, следующего за отчетным месяцем, Республиканским государственным предприятием на праве хозяйственного ведения "Казахстанский центр межбанковских расчетов Национального Банка Республики Казахстан";</w:t>
      </w:r>
    </w:p>
    <w:bookmarkEnd w:id="80"/>
    <w:bookmarkStart w:name="z3835" w:id="81"/>
    <w:p>
      <w:pPr>
        <w:spacing w:after="0"/>
        <w:ind w:left="0"/>
        <w:jc w:val="both"/>
      </w:pPr>
      <w:r>
        <w:rPr>
          <w:rFonts w:ascii="Times New Roman"/>
          <w:b w:val="false"/>
          <w:i w:val="false"/>
          <w:color w:val="000000"/>
          <w:sz w:val="28"/>
        </w:rPr>
        <w:t xml:space="preserve">
      2) ежемесячно не позднее пятнадцатого (включительно) числа месяца, следующего за отчетным месяцем, банками второго уровня, акционерным обществом "Банк Развития Казахстана", Национальным оператором почты, юридическим лицом, ранее являвшимся дочерним банком, осуществляющим без лицензии Национального Банка переводные операции, связанные с осуществлением родительским банком платежей и переводов денег, в том числе с использованием корреспондентского счета дочернего банка, по банковским счетам депозиторов, переданным родительскому банку,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банках и банковской деятельности;</w:t>
      </w:r>
    </w:p>
    <w:bookmarkEnd w:id="81"/>
    <w:bookmarkStart w:name="z3836" w:id="82"/>
    <w:p>
      <w:pPr>
        <w:spacing w:after="0"/>
        <w:ind w:left="0"/>
        <w:jc w:val="both"/>
      </w:pPr>
      <w:r>
        <w:rPr>
          <w:rFonts w:ascii="Times New Roman"/>
          <w:b w:val="false"/>
          <w:i w:val="false"/>
          <w:color w:val="000000"/>
          <w:sz w:val="28"/>
        </w:rPr>
        <w:t xml:space="preserve">
      3) ежемесячно не позднее двадцать первого (включительно) числа месяца, следующего за отчетным месяцем, родительским банком и дочерним банком, в отношении которого проведена реструктуризация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банках и банковской деятельности, присоединяемым банком, а также банком, к которому осуществляется присоединение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банках и банковской деятельности.</w:t>
      </w:r>
    </w:p>
    <w:bookmarkEnd w:id="82"/>
    <w:bookmarkStart w:name="z31" w:id="83"/>
    <w:p>
      <w:pPr>
        <w:spacing w:after="0"/>
        <w:ind w:left="0"/>
        <w:jc w:val="both"/>
      </w:pPr>
      <w:r>
        <w:rPr>
          <w:rFonts w:ascii="Times New Roman"/>
          <w:b w:val="false"/>
          <w:i w:val="false"/>
          <w:color w:val="000000"/>
          <w:sz w:val="28"/>
        </w:rPr>
        <w:t xml:space="preserve">
      21. Форма, предназначенная для сбора административных данных "Сведения о количестве и объемах операций, осуществляемых платежными организациями", согласно </w:t>
      </w:r>
      <w:r>
        <w:rPr>
          <w:rFonts w:ascii="Times New Roman"/>
          <w:b w:val="false"/>
          <w:i w:val="false"/>
          <w:color w:val="000000"/>
          <w:sz w:val="28"/>
        </w:rPr>
        <w:t>приложению 15</w:t>
      </w:r>
      <w:r>
        <w:rPr>
          <w:rFonts w:ascii="Times New Roman"/>
          <w:b w:val="false"/>
          <w:i w:val="false"/>
          <w:color w:val="000000"/>
          <w:sz w:val="28"/>
        </w:rPr>
        <w:t xml:space="preserve"> к Правилам, представляется ежеквартально не позднее десятого (включительно) числа месяца, следующего за отчетным кварталом, платежными организациями, прошедшими учетную регистрацию в Национальном Банке.</w:t>
      </w:r>
    </w:p>
    <w:bookmarkEnd w:id="83"/>
    <w:bookmarkStart w:name="z635" w:id="84"/>
    <w:p>
      <w:pPr>
        <w:spacing w:after="0"/>
        <w:ind w:left="0"/>
        <w:jc w:val="both"/>
      </w:pPr>
      <w:r>
        <w:rPr>
          <w:rFonts w:ascii="Times New Roman"/>
          <w:b w:val="false"/>
          <w:i w:val="false"/>
          <w:color w:val="000000"/>
          <w:sz w:val="28"/>
        </w:rPr>
        <w:t xml:space="preserve">
      22. Форма, предназначенная для сбора административных данных "Сведения по принятым мерам, направленным на противодействие легализации (отмыванию) доходов, полученных преступным путем, финансированию терроризма и финансированию распространения оружия массового уничтожения", согласно </w:t>
      </w:r>
      <w:r>
        <w:rPr>
          <w:rFonts w:ascii="Times New Roman"/>
          <w:b w:val="false"/>
          <w:i w:val="false"/>
          <w:color w:val="000000"/>
          <w:sz w:val="28"/>
        </w:rPr>
        <w:t>приложению 16</w:t>
      </w:r>
      <w:r>
        <w:rPr>
          <w:rFonts w:ascii="Times New Roman"/>
          <w:b w:val="false"/>
          <w:i w:val="false"/>
          <w:color w:val="000000"/>
          <w:sz w:val="28"/>
        </w:rPr>
        <w:t xml:space="preserve"> к Правилам, представляется на полугодовой основе не позднее десятого (включительно) числа месяца, следующего за отчетным полугодием, платежными организациями, прошедшими учетную регистрацию в Национальном Банке.</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22 в соответствии с постановлением Правления Национального Банка РК от 20.07.2020 </w:t>
      </w:r>
      <w:r>
        <w:rPr>
          <w:rFonts w:ascii="Times New Roman"/>
          <w:b w:val="false"/>
          <w:i w:val="false"/>
          <w:color w:val="000000"/>
          <w:sz w:val="28"/>
        </w:rPr>
        <w:t>№ 90</w:t>
      </w:r>
      <w:r>
        <w:rPr>
          <w:rFonts w:ascii="Times New Roman"/>
          <w:b w:val="false"/>
          <w:i w:val="false"/>
          <w:color w:val="ff0000"/>
          <w:sz w:val="28"/>
        </w:rPr>
        <w:t xml:space="preserve"> (вводится в действие с 01.08.2020); в редакции постановления Правления Национального Банка РК от 17.12.2025 </w:t>
      </w:r>
      <w:r>
        <w:rPr>
          <w:rFonts w:ascii="Times New Roman"/>
          <w:b w:val="false"/>
          <w:i w:val="false"/>
          <w:color w:val="000000"/>
          <w:sz w:val="28"/>
        </w:rPr>
        <w:t>№ 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97" w:id="85"/>
    <w:p>
      <w:pPr>
        <w:spacing w:after="0"/>
        <w:ind w:left="0"/>
        <w:jc w:val="both"/>
      </w:pPr>
      <w:r>
        <w:rPr>
          <w:rFonts w:ascii="Times New Roman"/>
          <w:b w:val="false"/>
          <w:i w:val="false"/>
          <w:color w:val="000000"/>
          <w:sz w:val="28"/>
        </w:rPr>
        <w:t>
      23. Форма, предназначенная для сбора административных данных "Сведения по трансграничным операциям (входящие)", согласно приложению 17 к Правилам, представляется на ежеквартальной основе не позднее десятого (включительно) числа месяца, следующего за отчетным кварталом, платежными организациями, прошедшими учетную регистрацию в Национальном Банке.</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23 в соответствии с постановлением Национального Банка РК от 20.02.2025 </w:t>
      </w:r>
      <w:r>
        <w:rPr>
          <w:rFonts w:ascii="Times New Roman"/>
          <w:b w:val="false"/>
          <w:i w:val="false"/>
          <w:color w:val="000000"/>
          <w:sz w:val="28"/>
        </w:rPr>
        <w:t>№ 6</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01.06.2025).</w:t>
      </w:r>
      <w:r>
        <w:br/>
      </w:r>
      <w:r>
        <w:rPr>
          <w:rFonts w:ascii="Times New Roman"/>
          <w:b w:val="false"/>
          <w:i w:val="false"/>
          <w:color w:val="000000"/>
          <w:sz w:val="28"/>
        </w:rPr>
        <w:t>
</w:t>
      </w:r>
    </w:p>
    <w:bookmarkStart w:name="z4198" w:id="86"/>
    <w:p>
      <w:pPr>
        <w:spacing w:after="0"/>
        <w:ind w:left="0"/>
        <w:jc w:val="both"/>
      </w:pPr>
      <w:r>
        <w:rPr>
          <w:rFonts w:ascii="Times New Roman"/>
          <w:b w:val="false"/>
          <w:i w:val="false"/>
          <w:color w:val="000000"/>
          <w:sz w:val="28"/>
        </w:rPr>
        <w:t>
      24. Форма, предназначенная для сбора административных данных "Сведения по трансграничным операциям (исходящие)", согласно приложению 18 к Правилам, представляется на ежеквартальной основе не позднее десятого (включительно) числа месяца, следующего за отчетным кварталом, платежными организациями, прошедшими учетную регистрацию в Национальном Банке.</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24 в соответствии с постановлением Национального Банка РК от 20.02.2025 </w:t>
      </w:r>
      <w:r>
        <w:rPr>
          <w:rFonts w:ascii="Times New Roman"/>
          <w:b w:val="false"/>
          <w:i w:val="false"/>
          <w:color w:val="000000"/>
          <w:sz w:val="28"/>
        </w:rPr>
        <w:t>№ 6</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01.06.2025).</w:t>
      </w:r>
      <w:r>
        <w:br/>
      </w:r>
      <w:r>
        <w:rPr>
          <w:rFonts w:ascii="Times New Roman"/>
          <w:b w:val="false"/>
          <w:i w:val="false"/>
          <w:color w:val="000000"/>
          <w:sz w:val="28"/>
        </w:rPr>
        <w:t>
</w:t>
      </w:r>
    </w:p>
    <w:bookmarkStart w:name="z4199" w:id="87"/>
    <w:p>
      <w:pPr>
        <w:spacing w:after="0"/>
        <w:ind w:left="0"/>
        <w:jc w:val="both"/>
      </w:pPr>
      <w:r>
        <w:rPr>
          <w:rFonts w:ascii="Times New Roman"/>
          <w:b w:val="false"/>
          <w:i w:val="false"/>
          <w:color w:val="000000"/>
          <w:sz w:val="28"/>
        </w:rPr>
        <w:t>
      25. Форма, предназначенная для сбора административных данных "Сведения о произошедших в течение отчетного периода плановых и внеплановых простоях (сбоях) в работе информационной системы", согласно приложению 19 к Правилам, представляется на ежеквартальной основе не позднее десятого (включительно) числа месяца, следующего за отчетным кварталом, следующими лицами:</w:t>
      </w:r>
    </w:p>
    <w:bookmarkEnd w:id="87"/>
    <w:bookmarkStart w:name="z4200" w:id="88"/>
    <w:p>
      <w:pPr>
        <w:spacing w:after="0"/>
        <w:ind w:left="0"/>
        <w:jc w:val="both"/>
      </w:pPr>
      <w:r>
        <w:rPr>
          <w:rFonts w:ascii="Times New Roman"/>
          <w:b w:val="false"/>
          <w:i w:val="false"/>
          <w:color w:val="000000"/>
          <w:sz w:val="28"/>
        </w:rPr>
        <w:t>
      1) банками второго уровня, филиалами банков-нерезидентов Республики Казахстан;</w:t>
      </w:r>
    </w:p>
    <w:bookmarkEnd w:id="88"/>
    <w:bookmarkStart w:name="z4201" w:id="89"/>
    <w:p>
      <w:pPr>
        <w:spacing w:after="0"/>
        <w:ind w:left="0"/>
        <w:jc w:val="both"/>
      </w:pPr>
      <w:r>
        <w:rPr>
          <w:rFonts w:ascii="Times New Roman"/>
          <w:b w:val="false"/>
          <w:i w:val="false"/>
          <w:color w:val="000000"/>
          <w:sz w:val="28"/>
        </w:rPr>
        <w:t>
      2) национальным оператором почты.</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25 в соответствии с постановлением Национального Банка РК от 20.02.2025 </w:t>
      </w:r>
      <w:r>
        <w:rPr>
          <w:rFonts w:ascii="Times New Roman"/>
          <w:b w:val="false"/>
          <w:i w:val="false"/>
          <w:color w:val="000000"/>
          <w:sz w:val="28"/>
        </w:rPr>
        <w:t>№ 6</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01.06.2025).</w:t>
      </w:r>
      <w:r>
        <w:br/>
      </w:r>
      <w:r>
        <w:rPr>
          <w:rFonts w:ascii="Times New Roman"/>
          <w:b w:val="false"/>
          <w:i w:val="false"/>
          <w:color w:val="000000"/>
          <w:sz w:val="28"/>
        </w:rPr>
        <w:t>
</w:t>
      </w:r>
    </w:p>
    <w:bookmarkStart w:name="z4527" w:id="90"/>
    <w:p>
      <w:pPr>
        <w:spacing w:after="0"/>
        <w:ind w:left="0"/>
        <w:jc w:val="both"/>
      </w:pPr>
      <w:r>
        <w:rPr>
          <w:rFonts w:ascii="Times New Roman"/>
          <w:b w:val="false"/>
          <w:i w:val="false"/>
          <w:color w:val="000000"/>
          <w:sz w:val="28"/>
        </w:rPr>
        <w:t>
      26. Форма, предназначенная для сбора административных данных "Сведения по уровню риска, присвоенного клиентам", согласно приложению 20 к Правилам, представляется на полугодовой основе не позднее десятого (включительно) числа месяца, следующего за отчетным полугодием, платежными организациями, прошедшими учетную регистрацию в Национальном Банке.</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26 в соответствии с постановлением Правления Национального Банка РК от 17.12.2025 </w:t>
      </w:r>
      <w:r>
        <w:rPr>
          <w:rFonts w:ascii="Times New Roman"/>
          <w:b w:val="false"/>
          <w:i w:val="false"/>
          <w:color w:val="000000"/>
          <w:sz w:val="28"/>
        </w:rPr>
        <w:t>№ 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представления</w:t>
            </w:r>
            <w:r>
              <w:br/>
            </w:r>
            <w:r>
              <w:rPr>
                <w:rFonts w:ascii="Times New Roman"/>
                <w:b w:val="false"/>
                <w:i w:val="false"/>
                <w:color w:val="000000"/>
                <w:sz w:val="20"/>
              </w:rPr>
              <w:t>сведений о платежных услугах</w:t>
            </w:r>
          </w:p>
        </w:tc>
      </w:tr>
    </w:tbl>
    <w:bookmarkStart w:name="z3837" w:id="91"/>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91"/>
    <w:p>
      <w:pPr>
        <w:spacing w:after="0"/>
        <w:ind w:left="0"/>
        <w:jc w:val="both"/>
      </w:pPr>
      <w:r>
        <w:rPr>
          <w:rFonts w:ascii="Times New Roman"/>
          <w:b w:val="false"/>
          <w:i w:val="false"/>
          <w:color w:val="000000"/>
          <w:sz w:val="28"/>
        </w:rPr>
        <w:t>
      Представляется: в Национальный Банк Республики Казахстан</w:t>
      </w:r>
    </w:p>
    <w:p>
      <w:pPr>
        <w:spacing w:after="0"/>
        <w:ind w:left="0"/>
        <w:jc w:val="both"/>
      </w:pPr>
      <w:r>
        <w:rPr>
          <w:rFonts w:ascii="Times New Roman"/>
          <w:b w:val="false"/>
          <w:i w:val="false"/>
          <w:color w:val="000000"/>
          <w:sz w:val="28"/>
        </w:rPr>
        <w:t>Форма административных данных размещена на интернет-ресурсе:</w:t>
      </w:r>
    </w:p>
    <w:p>
      <w:pPr>
        <w:spacing w:after="0"/>
        <w:ind w:left="0"/>
        <w:jc w:val="both"/>
      </w:pPr>
      <w:r>
        <w:rPr>
          <w:rFonts w:ascii="Times New Roman"/>
          <w:b w:val="false"/>
          <w:i w:val="false"/>
          <w:color w:val="000000"/>
          <w:sz w:val="28"/>
        </w:rPr>
        <w:t>www.nationalbank.kz</w:t>
      </w:r>
    </w:p>
    <w:bookmarkStart w:name="z3840" w:id="92"/>
    <w:p>
      <w:pPr>
        <w:spacing w:after="0"/>
        <w:ind w:left="0"/>
        <w:jc w:val="left"/>
      </w:pPr>
      <w:r>
        <w:rPr>
          <w:rFonts w:ascii="Times New Roman"/>
          <w:b/>
          <w:i w:val="false"/>
          <w:color w:val="000000"/>
        </w:rPr>
        <w:t xml:space="preserve"> Сведения о количестве электронных терминалов</w:t>
      </w:r>
    </w:p>
    <w:bookmarkEnd w:id="92"/>
    <w:p>
      <w:pPr>
        <w:spacing w:after="0"/>
        <w:ind w:left="0"/>
        <w:jc w:val="both"/>
      </w:pPr>
      <w:r>
        <w:rPr>
          <w:rFonts w:ascii="Times New Roman"/>
          <w:b w:val="false"/>
          <w:i w:val="false"/>
          <w:color w:val="ff0000"/>
          <w:sz w:val="28"/>
        </w:rPr>
        <w:t xml:space="preserve">
      Сноска. Приложение 1 - в редакции постановления Правления Национального Банка РК от 21.11.2022 </w:t>
      </w:r>
      <w:r>
        <w:rPr>
          <w:rFonts w:ascii="Times New Roman"/>
          <w:b w:val="false"/>
          <w:i w:val="false"/>
          <w:color w:val="ff0000"/>
          <w:sz w:val="28"/>
        </w:rPr>
        <w:t>№ 96</w:t>
      </w:r>
      <w:r>
        <w:rPr>
          <w:rFonts w:ascii="Times New Roman"/>
          <w:b w:val="false"/>
          <w:i w:val="false"/>
          <w:color w:val="ff0000"/>
          <w:sz w:val="28"/>
        </w:rPr>
        <w:t xml:space="preserve"> (вводится в действие с 01.04.2023); с изменением, внесенным постановлением Правления Национального Банка РК от 19.02.2024 </w:t>
      </w:r>
      <w:r>
        <w:rPr>
          <w:rFonts w:ascii="Times New Roman"/>
          <w:b w:val="false"/>
          <w:i w:val="false"/>
          <w:color w:val="ff0000"/>
          <w:sz w:val="28"/>
        </w:rPr>
        <w:t>№ 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Индекс формы административных данных: 1-PK</w:t>
      </w:r>
    </w:p>
    <w:p>
      <w:pPr>
        <w:spacing w:after="0"/>
        <w:ind w:left="0"/>
        <w:jc w:val="both"/>
      </w:pPr>
      <w:r>
        <w:rPr>
          <w:rFonts w:ascii="Times New Roman"/>
          <w:b w:val="false"/>
          <w:i w:val="false"/>
          <w:color w:val="000000"/>
          <w:sz w:val="28"/>
        </w:rPr>
        <w:t>
      Периодичность: ежеквартальная</w:t>
      </w:r>
    </w:p>
    <w:p>
      <w:pPr>
        <w:spacing w:after="0"/>
        <w:ind w:left="0"/>
        <w:jc w:val="both"/>
      </w:pPr>
      <w:r>
        <w:rPr>
          <w:rFonts w:ascii="Times New Roman"/>
          <w:b w:val="false"/>
          <w:i w:val="false"/>
          <w:color w:val="000000"/>
          <w:sz w:val="28"/>
        </w:rPr>
        <w:t>
      Отчетный период: по состоянию на "___" ____________ 20___ года</w:t>
      </w:r>
    </w:p>
    <w:p>
      <w:pPr>
        <w:spacing w:after="0"/>
        <w:ind w:left="0"/>
        <w:jc w:val="both"/>
      </w:pPr>
      <w:r>
        <w:rPr>
          <w:rFonts w:ascii="Times New Roman"/>
          <w:b w:val="false"/>
          <w:i w:val="false"/>
          <w:color w:val="000000"/>
          <w:sz w:val="28"/>
        </w:rPr>
        <w:t>
      Круг лиц, представляющих информацию: поставщики платежных услуг:</w:t>
      </w:r>
    </w:p>
    <w:p>
      <w:pPr>
        <w:spacing w:after="0"/>
        <w:ind w:left="0"/>
        <w:jc w:val="both"/>
      </w:pPr>
      <w:r>
        <w:rPr>
          <w:rFonts w:ascii="Times New Roman"/>
          <w:b w:val="false"/>
          <w:i w:val="false"/>
          <w:color w:val="000000"/>
          <w:sz w:val="28"/>
        </w:rPr>
        <w:t>
      1) банки;</w:t>
      </w:r>
    </w:p>
    <w:p>
      <w:pPr>
        <w:spacing w:after="0"/>
        <w:ind w:left="0"/>
        <w:jc w:val="both"/>
      </w:pPr>
      <w:r>
        <w:rPr>
          <w:rFonts w:ascii="Times New Roman"/>
          <w:b w:val="false"/>
          <w:i w:val="false"/>
          <w:color w:val="000000"/>
          <w:sz w:val="28"/>
        </w:rPr>
        <w:t>
      2) организации, осуществляющие отдельные виды банковских операций;</w:t>
      </w:r>
    </w:p>
    <w:p>
      <w:pPr>
        <w:spacing w:after="0"/>
        <w:ind w:left="0"/>
        <w:jc w:val="both"/>
      </w:pPr>
      <w:r>
        <w:rPr>
          <w:rFonts w:ascii="Times New Roman"/>
          <w:b w:val="false"/>
          <w:i w:val="false"/>
          <w:color w:val="000000"/>
          <w:sz w:val="28"/>
        </w:rPr>
        <w:t>
      3) платежные организации.</w:t>
      </w:r>
    </w:p>
    <w:p>
      <w:pPr>
        <w:spacing w:after="0"/>
        <w:ind w:left="0"/>
        <w:jc w:val="both"/>
      </w:pPr>
      <w:r>
        <w:rPr>
          <w:rFonts w:ascii="Times New Roman"/>
          <w:b w:val="false"/>
          <w:i w:val="false"/>
          <w:color w:val="000000"/>
          <w:sz w:val="28"/>
        </w:rPr>
        <w:t>
      Срок представления: не позднее десятого (включительно) числа месяца, следующего за отчетным кварталом. Если десятое число месяца выпадает на выходной или праздничный день, срок представления отчетности переносится на следующий рабочий день.</w:t>
      </w:r>
    </w:p>
    <w:bookmarkStart w:name="z3850" w:id="93"/>
    <w:p>
      <w:pPr>
        <w:spacing w:after="0"/>
        <w:ind w:left="0"/>
        <w:jc w:val="both"/>
      </w:pPr>
      <w:r>
        <w:rPr>
          <w:rFonts w:ascii="Times New Roman"/>
          <w:b w:val="false"/>
          <w:i w:val="false"/>
          <w:color w:val="000000"/>
          <w:sz w:val="28"/>
        </w:rPr>
        <w:t xml:space="preserve">
      Форма </w:t>
      </w:r>
    </w:p>
    <w:bookmarkEnd w:id="93"/>
    <w:bookmarkStart w:name="z3851" w:id="94"/>
    <w:p>
      <w:pPr>
        <w:spacing w:after="0"/>
        <w:ind w:left="0"/>
        <w:jc w:val="left"/>
      </w:pPr>
      <w:r>
        <w:rPr>
          <w:rFonts w:ascii="Times New Roman"/>
          <w:b/>
          <w:i w:val="false"/>
          <w:color w:val="000000"/>
        </w:rPr>
        <w:t xml:space="preserve"> _______________________________________________________ наименование лица, представляющего форму</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области, столицы, города республиканского значения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ПОС-терминалов (POS-терминалов)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банках, филиалах банков-нерезидентов Республики Казахстан и организациях, осуществляющих отдельные виды банковских операций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предпринимателей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 функцией бесконтактной оплаты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 функцией</w:t>
            </w:r>
          </w:p>
          <w:p>
            <w:pPr>
              <w:spacing w:after="20"/>
              <w:ind w:left="20"/>
              <w:jc w:val="both"/>
            </w:pPr>
            <w:r>
              <w:rPr>
                <w:rFonts w:ascii="Times New Roman"/>
                <w:b w:val="false"/>
                <w:i w:val="false"/>
                <w:color w:val="000000"/>
                <w:sz w:val="20"/>
              </w:rPr>
              <w:t>
оплаты c использованием КьюР-указаний (QR-указания)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 функцией бесконтактной оплаты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 функцией оплаты c использованием</w:t>
            </w:r>
          </w:p>
          <w:p>
            <w:pPr>
              <w:spacing w:after="20"/>
              <w:ind w:left="20"/>
              <w:jc w:val="both"/>
            </w:pPr>
            <w:r>
              <w:rPr>
                <w:rFonts w:ascii="Times New Roman"/>
                <w:b w:val="false"/>
                <w:i w:val="false"/>
                <w:color w:val="000000"/>
                <w:sz w:val="20"/>
              </w:rPr>
              <w:t>
КьюР-указаний (QR-указания)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52" w:id="95"/>
    <w:p>
      <w:pPr>
        <w:spacing w:after="0"/>
        <w:ind w:left="0"/>
        <w:jc w:val="both"/>
      </w:pPr>
      <w:r>
        <w:rPr>
          <w:rFonts w:ascii="Times New Roman"/>
          <w:b w:val="false"/>
          <w:i w:val="false"/>
          <w:color w:val="000000"/>
          <w:sz w:val="28"/>
        </w:rPr>
        <w:t>
      продолжение таблицы</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банкоматов (единиц)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платежных терминалов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функцией выдачи наличных денег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функцией выдачи и приема наличных денег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 функцией биометрической идентификации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иных платежных терминалов, используемых при оказании платежных услуг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53" w:id="96"/>
    <w:p>
      <w:pPr>
        <w:spacing w:after="0"/>
        <w:ind w:left="0"/>
        <w:jc w:val="both"/>
      </w:pPr>
      <w:r>
        <w:rPr>
          <w:rFonts w:ascii="Times New Roman"/>
          <w:b w:val="false"/>
          <w:i w:val="false"/>
          <w:color w:val="000000"/>
          <w:sz w:val="28"/>
        </w:rPr>
        <w:t>
      продолжение таблицы</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торговых точек, в которых установлены ПОС-терминалы (POS-терминалы) и (или) иное оборудование для приема к оплате платежных карточек (единиц)</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предпринимателей, заключивших договор с эквайером на обслуживание держателей платежных карточек (единиц)</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количество предпринимателей, заключивших договоры на получение услуг интернет-эквайринга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пользователей интернет-банкинга и мобильных приложений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зарегистрировано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Пользователи Интернет-банкинга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Пользователи Мобильных приложений</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уникальных пользователей интернет-банкинга и мобильных приложений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активных</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854" w:id="97"/>
      <w:r>
        <w:rPr>
          <w:rFonts w:ascii="Times New Roman"/>
          <w:b w:val="false"/>
          <w:i w:val="false"/>
          <w:color w:val="000000"/>
          <w:sz w:val="28"/>
        </w:rPr>
        <w:t>
      Наименование ________________ Адрес __________________________</w:t>
      </w:r>
    </w:p>
    <w:bookmarkEnd w:id="97"/>
    <w:p>
      <w:pPr>
        <w:spacing w:after="0"/>
        <w:ind w:left="0"/>
        <w:jc w:val="both"/>
      </w:pPr>
      <w:r>
        <w:rPr>
          <w:rFonts w:ascii="Times New Roman"/>
          <w:b w:val="false"/>
          <w:i w:val="false"/>
          <w:color w:val="000000"/>
          <w:sz w:val="28"/>
        </w:rPr>
        <w:t>Телефон ______________________</w:t>
      </w:r>
    </w:p>
    <w:p>
      <w:pPr>
        <w:spacing w:after="0"/>
        <w:ind w:left="0"/>
        <w:jc w:val="both"/>
      </w:pPr>
      <w:r>
        <w:rPr>
          <w:rFonts w:ascii="Times New Roman"/>
          <w:b w:val="false"/>
          <w:i w:val="false"/>
          <w:color w:val="000000"/>
          <w:sz w:val="28"/>
        </w:rPr>
        <w:t>Адрес электронной почты _______________________________________</w:t>
      </w:r>
    </w:p>
    <w:p>
      <w:pPr>
        <w:spacing w:after="0"/>
        <w:ind w:left="0"/>
        <w:jc w:val="both"/>
      </w:pPr>
      <w:r>
        <w:rPr>
          <w:rFonts w:ascii="Times New Roman"/>
          <w:b w:val="false"/>
          <w:i w:val="false"/>
          <w:color w:val="000000"/>
          <w:sz w:val="28"/>
        </w:rPr>
        <w:t>Исполнитель____________________________________ 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p>
      <w:pPr>
        <w:spacing w:after="0"/>
        <w:ind w:left="0"/>
        <w:jc w:val="both"/>
      </w:pPr>
      <w:r>
        <w:rPr>
          <w:rFonts w:ascii="Times New Roman"/>
          <w:b w:val="false"/>
          <w:i w:val="false"/>
          <w:color w:val="000000"/>
          <w:sz w:val="28"/>
        </w:rPr>
        <w:t>Первый руководитель или лицо, уполномоченное им на подписание отчета</w:t>
      </w:r>
    </w:p>
    <w:p>
      <w:pPr>
        <w:spacing w:after="0"/>
        <w:ind w:left="0"/>
        <w:jc w:val="both"/>
      </w:pPr>
      <w:r>
        <w:rPr>
          <w:rFonts w:ascii="Times New Roman"/>
          <w:b w:val="false"/>
          <w:i w:val="false"/>
          <w:color w:val="000000"/>
          <w:sz w:val="28"/>
        </w:rPr>
        <w:t>_______________________________________________ 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Дата "____"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сведений о количестве</w:t>
            </w:r>
            <w:r>
              <w:br/>
            </w:r>
            <w:r>
              <w:rPr>
                <w:rFonts w:ascii="Times New Roman"/>
                <w:b w:val="false"/>
                <w:i w:val="false"/>
                <w:color w:val="000000"/>
                <w:sz w:val="20"/>
              </w:rPr>
              <w:t>электронных терминалов</w:t>
            </w:r>
          </w:p>
        </w:tc>
      </w:tr>
    </w:tbl>
    <w:bookmarkStart w:name="z3856" w:id="98"/>
    <w:p>
      <w:pPr>
        <w:spacing w:after="0"/>
        <w:ind w:left="0"/>
        <w:jc w:val="left"/>
      </w:pPr>
      <w:r>
        <w:rPr>
          <w:rFonts w:ascii="Times New Roman"/>
          <w:b/>
          <w:i w:val="false"/>
          <w:color w:val="000000"/>
        </w:rPr>
        <w:t xml:space="preserve"> Пояснение по заполнению формы административных данных Сведения о количестве электронных терминалов (индекс:1-PK, периодичность ежеквартальная)</w:t>
      </w:r>
    </w:p>
    <w:bookmarkEnd w:id="98"/>
    <w:bookmarkStart w:name="z3857" w:id="99"/>
    <w:p>
      <w:pPr>
        <w:spacing w:after="0"/>
        <w:ind w:left="0"/>
        <w:jc w:val="left"/>
      </w:pPr>
      <w:r>
        <w:rPr>
          <w:rFonts w:ascii="Times New Roman"/>
          <w:b/>
          <w:i w:val="false"/>
          <w:color w:val="000000"/>
        </w:rPr>
        <w:t xml:space="preserve"> Глава 1. Общие положения</w:t>
      </w:r>
    </w:p>
    <w:bookmarkEnd w:id="99"/>
    <w:bookmarkStart w:name="z3858" w:id="10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"Сведения о количестве электронных терминалов", (далее – Форма).</w:t>
      </w:r>
    </w:p>
    <w:bookmarkEnd w:id="100"/>
    <w:bookmarkStart w:name="z3859" w:id="101"/>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52-5)</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и </w:t>
      </w:r>
      <w:r>
        <w:rPr>
          <w:rFonts w:ascii="Times New Roman"/>
          <w:b w:val="false"/>
          <w:i w:val="false"/>
          <w:color w:val="000000"/>
          <w:sz w:val="28"/>
        </w:rPr>
        <w:t>подпунктом 14)</w:t>
      </w:r>
      <w:r>
        <w:rPr>
          <w:rFonts w:ascii="Times New Roman"/>
          <w:b w:val="false"/>
          <w:i w:val="false"/>
          <w:color w:val="000000"/>
          <w:sz w:val="28"/>
        </w:rPr>
        <w:t xml:space="preserve"> пункта 1 статьи 4 Закона Республики Казахстан "О платежах и платежных системах".</w:t>
      </w:r>
    </w:p>
    <w:bookmarkEnd w:id="101"/>
    <w:bookmarkStart w:name="z3860" w:id="102"/>
    <w:p>
      <w:pPr>
        <w:spacing w:after="0"/>
        <w:ind w:left="0"/>
        <w:jc w:val="both"/>
      </w:pPr>
      <w:r>
        <w:rPr>
          <w:rFonts w:ascii="Times New Roman"/>
          <w:b w:val="false"/>
          <w:i w:val="false"/>
          <w:color w:val="000000"/>
          <w:sz w:val="28"/>
        </w:rPr>
        <w:t>
      3. Форма составляется ежеквартально поставщиками услуг и заполняется по состоянию на конец отчетного периода.</w:t>
      </w:r>
    </w:p>
    <w:bookmarkEnd w:id="102"/>
    <w:bookmarkStart w:name="z3861" w:id="103"/>
    <w:p>
      <w:pPr>
        <w:spacing w:after="0"/>
        <w:ind w:left="0"/>
        <w:jc w:val="both"/>
      </w:pPr>
      <w:r>
        <w:rPr>
          <w:rFonts w:ascii="Times New Roman"/>
          <w:b w:val="false"/>
          <w:i w:val="false"/>
          <w:color w:val="000000"/>
          <w:sz w:val="28"/>
        </w:rPr>
        <w:t>
      4. Форму подписывает первый руководитель или лицо, уполномоченное им на подписание отчета, и исполнитель.</w:t>
      </w:r>
    </w:p>
    <w:bookmarkEnd w:id="103"/>
    <w:bookmarkStart w:name="z3862" w:id="104"/>
    <w:p>
      <w:pPr>
        <w:spacing w:after="0"/>
        <w:ind w:left="0"/>
        <w:jc w:val="left"/>
      </w:pPr>
      <w:r>
        <w:rPr>
          <w:rFonts w:ascii="Times New Roman"/>
          <w:b/>
          <w:i w:val="false"/>
          <w:color w:val="000000"/>
        </w:rPr>
        <w:t xml:space="preserve"> Глава 2. Пояснение по заполнению Формы</w:t>
      </w:r>
    </w:p>
    <w:bookmarkEnd w:id="104"/>
    <w:bookmarkStart w:name="z3863" w:id="105"/>
    <w:p>
      <w:pPr>
        <w:spacing w:after="0"/>
        <w:ind w:left="0"/>
        <w:jc w:val="both"/>
      </w:pPr>
      <w:r>
        <w:rPr>
          <w:rFonts w:ascii="Times New Roman"/>
          <w:b w:val="false"/>
          <w:i w:val="false"/>
          <w:color w:val="000000"/>
          <w:sz w:val="28"/>
        </w:rPr>
        <w:t>
      5. Сведения, предусмотренные графами 2, 3, 4, 5, 6, 7, 8, 9, 10, 11, 12, 13, 14, 15, 16, 17, 18, 19, 20, 21, 22, 23, 24, 25, 26 и 27 Формы, указываются в разрезе областей, города республиканского значения и столицы на последнюю дату отчетного квартала.</w:t>
      </w:r>
    </w:p>
    <w:bookmarkEnd w:id="105"/>
    <w:bookmarkStart w:name="z3864" w:id="106"/>
    <w:p>
      <w:pPr>
        <w:spacing w:after="0"/>
        <w:ind w:left="0"/>
        <w:jc w:val="both"/>
      </w:pPr>
      <w:r>
        <w:rPr>
          <w:rFonts w:ascii="Times New Roman"/>
          <w:b w:val="false"/>
          <w:i w:val="false"/>
          <w:color w:val="000000"/>
          <w:sz w:val="28"/>
        </w:rPr>
        <w:t>
      6. В графах 2, 3, 4, 5, 6, 7, 8, 9 и 10 указывается количество ПОС-терминалов (POS-терминалов) банка, филиала банков-нерезидентов Республики Казахстан и организации, осуществляющей отдельные виды банковских операций, или предпринимателя, заключившего договор с эквайером на обслуживание держателей платежных карточек, в разбивке по месту нахождения и по видам ПОС-терминалов (POS-терминалов).</w:t>
      </w:r>
    </w:p>
    <w:bookmarkEnd w:id="106"/>
    <w:bookmarkStart w:name="z3865" w:id="107"/>
    <w:p>
      <w:pPr>
        <w:spacing w:after="0"/>
        <w:ind w:left="0"/>
        <w:jc w:val="both"/>
      </w:pPr>
      <w:r>
        <w:rPr>
          <w:rFonts w:ascii="Times New Roman"/>
          <w:b w:val="false"/>
          <w:i w:val="false"/>
          <w:color w:val="000000"/>
          <w:sz w:val="28"/>
        </w:rPr>
        <w:t>
      7. В графах 3, 4, 5 и 6 указываются количество стационарных ПОС-терминалов (POS-терминалов).</w:t>
      </w:r>
    </w:p>
    <w:bookmarkEnd w:id="107"/>
    <w:bookmarkStart w:name="z3866" w:id="108"/>
    <w:p>
      <w:pPr>
        <w:spacing w:after="0"/>
        <w:ind w:left="0"/>
        <w:jc w:val="both"/>
      </w:pPr>
      <w:r>
        <w:rPr>
          <w:rFonts w:ascii="Times New Roman"/>
          <w:b w:val="false"/>
          <w:i w:val="false"/>
          <w:color w:val="000000"/>
          <w:sz w:val="28"/>
        </w:rPr>
        <w:t>
      8. В графах 7, 8, 9 и 10 указываются количество мобильных ПОС-терминалов (POS-терминалов).</w:t>
      </w:r>
    </w:p>
    <w:bookmarkEnd w:id="108"/>
    <w:bookmarkStart w:name="z3867" w:id="109"/>
    <w:p>
      <w:pPr>
        <w:spacing w:after="0"/>
        <w:ind w:left="0"/>
        <w:jc w:val="both"/>
      </w:pPr>
      <w:r>
        <w:rPr>
          <w:rFonts w:ascii="Times New Roman"/>
          <w:b w:val="false"/>
          <w:i w:val="false"/>
          <w:color w:val="000000"/>
          <w:sz w:val="28"/>
        </w:rPr>
        <w:t xml:space="preserve">
      9. В графах 4 и 8 указывается количество активных ПОС-терминалов (POS-терминалов), которые использовались в отчетном периоде для проведения операций. </w:t>
      </w:r>
    </w:p>
    <w:bookmarkEnd w:id="109"/>
    <w:bookmarkStart w:name="z3868" w:id="110"/>
    <w:p>
      <w:pPr>
        <w:spacing w:after="0"/>
        <w:ind w:left="0"/>
        <w:jc w:val="both"/>
      </w:pPr>
      <w:r>
        <w:rPr>
          <w:rFonts w:ascii="Times New Roman"/>
          <w:b w:val="false"/>
          <w:i w:val="false"/>
          <w:color w:val="000000"/>
          <w:sz w:val="28"/>
        </w:rPr>
        <w:t>
      10. В графах 5 и 9 указывается количество ПОС-терминалов (POS-терминалов), поддерживающих бесконтактную технологию НФС (NFC).</w:t>
      </w:r>
    </w:p>
    <w:bookmarkEnd w:id="110"/>
    <w:bookmarkStart w:name="z3869" w:id="111"/>
    <w:p>
      <w:pPr>
        <w:spacing w:after="0"/>
        <w:ind w:left="0"/>
        <w:jc w:val="both"/>
      </w:pPr>
      <w:r>
        <w:rPr>
          <w:rFonts w:ascii="Times New Roman"/>
          <w:b w:val="false"/>
          <w:i w:val="false"/>
          <w:color w:val="000000"/>
          <w:sz w:val="28"/>
        </w:rPr>
        <w:t>
      11. В графах 6 и 10 указывается количество ПОС-терминалов (POS-терминалов), поддерживающих функцию приема КьюР-указаний (QR-указаний) на проведение оплаты.</w:t>
      </w:r>
    </w:p>
    <w:bookmarkEnd w:id="111"/>
    <w:bookmarkStart w:name="z3870" w:id="112"/>
    <w:p>
      <w:pPr>
        <w:spacing w:after="0"/>
        <w:ind w:left="0"/>
        <w:jc w:val="both"/>
      </w:pPr>
      <w:r>
        <w:rPr>
          <w:rFonts w:ascii="Times New Roman"/>
          <w:b w:val="false"/>
          <w:i w:val="false"/>
          <w:color w:val="000000"/>
          <w:sz w:val="28"/>
        </w:rPr>
        <w:t>
      12. В графах 11 и 12 указывается количество банкоматов в разбивке по функциональным возможностям.</w:t>
      </w:r>
    </w:p>
    <w:bookmarkEnd w:id="112"/>
    <w:bookmarkStart w:name="z3871" w:id="113"/>
    <w:p>
      <w:pPr>
        <w:spacing w:after="0"/>
        <w:ind w:left="0"/>
        <w:jc w:val="both"/>
      </w:pPr>
      <w:r>
        <w:rPr>
          <w:rFonts w:ascii="Times New Roman"/>
          <w:b w:val="false"/>
          <w:i w:val="false"/>
          <w:color w:val="000000"/>
          <w:sz w:val="28"/>
        </w:rPr>
        <w:t>
      13. В графе 13 указывается количество банкоматов, предоставляющих услуги путем биометрической идентификации клиента.</w:t>
      </w:r>
    </w:p>
    <w:bookmarkEnd w:id="113"/>
    <w:bookmarkStart w:name="z3872" w:id="114"/>
    <w:p>
      <w:pPr>
        <w:spacing w:after="0"/>
        <w:ind w:left="0"/>
        <w:jc w:val="both"/>
      </w:pPr>
      <w:r>
        <w:rPr>
          <w:rFonts w:ascii="Times New Roman"/>
          <w:b w:val="false"/>
          <w:i w:val="false"/>
          <w:color w:val="000000"/>
          <w:sz w:val="28"/>
        </w:rPr>
        <w:t>
      14. В графе 14 указывается количество платежных терминалов, принадлежащих поставщику платежных услуг на праве собственности.</w:t>
      </w:r>
    </w:p>
    <w:bookmarkEnd w:id="114"/>
    <w:bookmarkStart w:name="z3873" w:id="115"/>
    <w:p>
      <w:pPr>
        <w:spacing w:after="0"/>
        <w:ind w:left="0"/>
        <w:jc w:val="both"/>
      </w:pPr>
      <w:r>
        <w:rPr>
          <w:rFonts w:ascii="Times New Roman"/>
          <w:b w:val="false"/>
          <w:i w:val="false"/>
          <w:color w:val="000000"/>
          <w:sz w:val="28"/>
        </w:rPr>
        <w:t>
      15. В графе 15 указывается количество платежных терминалов, арендуемых поставщиком платежных услуг и используемых при оказании платежных услуг.</w:t>
      </w:r>
    </w:p>
    <w:bookmarkEnd w:id="115"/>
    <w:bookmarkStart w:name="z3874" w:id="116"/>
    <w:p>
      <w:pPr>
        <w:spacing w:after="0"/>
        <w:ind w:left="0"/>
        <w:jc w:val="both"/>
      </w:pPr>
      <w:r>
        <w:rPr>
          <w:rFonts w:ascii="Times New Roman"/>
          <w:b w:val="false"/>
          <w:i w:val="false"/>
          <w:color w:val="000000"/>
          <w:sz w:val="28"/>
        </w:rPr>
        <w:t>
      16. В графе 16 указывается количество торговых точек, в которых установлены ПОС-терминалы (POS-терминалы) и (или) иное оборудование для приема к оплате платежных карточек.</w:t>
      </w:r>
    </w:p>
    <w:bookmarkEnd w:id="116"/>
    <w:bookmarkStart w:name="z3875" w:id="117"/>
    <w:p>
      <w:pPr>
        <w:spacing w:after="0"/>
        <w:ind w:left="0"/>
        <w:jc w:val="both"/>
      </w:pPr>
      <w:r>
        <w:rPr>
          <w:rFonts w:ascii="Times New Roman"/>
          <w:b w:val="false"/>
          <w:i w:val="false"/>
          <w:color w:val="000000"/>
          <w:sz w:val="28"/>
        </w:rPr>
        <w:t>
      17. В графе 17 указывается количество предпринимателей, заключивших договор с эквайером на обслуживание держателей платежных карточек.</w:t>
      </w:r>
    </w:p>
    <w:bookmarkEnd w:id="117"/>
    <w:bookmarkStart w:name="z3876" w:id="118"/>
    <w:p>
      <w:pPr>
        <w:spacing w:after="0"/>
        <w:ind w:left="0"/>
        <w:jc w:val="both"/>
      </w:pPr>
      <w:r>
        <w:rPr>
          <w:rFonts w:ascii="Times New Roman"/>
          <w:b w:val="false"/>
          <w:i w:val="false"/>
          <w:color w:val="000000"/>
          <w:sz w:val="28"/>
        </w:rPr>
        <w:t>
      18. В графе 18 указывается количество предпринимателей, заключивших договор на получение услуг интернет-эквайринга.</w:t>
      </w:r>
    </w:p>
    <w:bookmarkEnd w:id="118"/>
    <w:bookmarkStart w:name="z3877" w:id="119"/>
    <w:p>
      <w:pPr>
        <w:spacing w:after="0"/>
        <w:ind w:left="0"/>
        <w:jc w:val="both"/>
      </w:pPr>
      <w:r>
        <w:rPr>
          <w:rFonts w:ascii="Times New Roman"/>
          <w:b w:val="false"/>
          <w:i w:val="false"/>
          <w:color w:val="000000"/>
          <w:sz w:val="28"/>
        </w:rPr>
        <w:t>
      19. В графах 19 и 21 указывается количество зарегистрированных пользователей интернет и мобильного банкинга.</w:t>
      </w:r>
    </w:p>
    <w:bookmarkEnd w:id="119"/>
    <w:bookmarkStart w:name="z3878" w:id="120"/>
    <w:p>
      <w:pPr>
        <w:spacing w:after="0"/>
        <w:ind w:left="0"/>
        <w:jc w:val="both"/>
      </w:pPr>
      <w:r>
        <w:rPr>
          <w:rFonts w:ascii="Times New Roman"/>
          <w:b w:val="false"/>
          <w:i w:val="false"/>
          <w:color w:val="000000"/>
          <w:sz w:val="28"/>
        </w:rPr>
        <w:t>
      20. В графах 20 и 22 указывается количество пользователей интернет и мобильного банкинга, осуществлявших более одного платежа и (или) перевода денег с использованием личного кабинета в отчетном периоде.</w:t>
      </w:r>
    </w:p>
    <w:bookmarkEnd w:id="120"/>
    <w:bookmarkStart w:name="z3879" w:id="121"/>
    <w:p>
      <w:pPr>
        <w:spacing w:after="0"/>
        <w:ind w:left="0"/>
        <w:jc w:val="both"/>
      </w:pPr>
      <w:r>
        <w:rPr>
          <w:rFonts w:ascii="Times New Roman"/>
          <w:b w:val="false"/>
          <w:i w:val="false"/>
          <w:color w:val="000000"/>
          <w:sz w:val="28"/>
        </w:rPr>
        <w:t>
      21. В графе 23 указывается фактическое количество уникальных пользователей, полученное путем сверки по индивидуальному идентификационному номеру клиентов.</w:t>
      </w:r>
    </w:p>
    <w:bookmarkEnd w:id="121"/>
    <w:bookmarkStart w:name="z3880" w:id="122"/>
    <w:p>
      <w:pPr>
        <w:spacing w:after="0"/>
        <w:ind w:left="0"/>
        <w:jc w:val="both"/>
      </w:pPr>
      <w:r>
        <w:rPr>
          <w:rFonts w:ascii="Times New Roman"/>
          <w:b w:val="false"/>
          <w:i w:val="false"/>
          <w:color w:val="000000"/>
          <w:sz w:val="28"/>
        </w:rPr>
        <w:t>
      22. Поставщики платежных услуг, не использующие в своей деятельности электронные терминалы, направляют Форму с незаполненными графами.</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представления</w:t>
            </w:r>
            <w:r>
              <w:br/>
            </w:r>
            <w:r>
              <w:rPr>
                <w:rFonts w:ascii="Times New Roman"/>
                <w:b w:val="false"/>
                <w:i w:val="false"/>
                <w:color w:val="000000"/>
                <w:sz w:val="20"/>
              </w:rPr>
              <w:t>сведений о платежных услугах</w:t>
            </w:r>
          </w:p>
        </w:tc>
      </w:tr>
    </w:tbl>
    <w:bookmarkStart w:name="z4114" w:id="123"/>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23"/>
    <w:p>
      <w:pPr>
        <w:spacing w:after="0"/>
        <w:ind w:left="0"/>
        <w:jc w:val="both"/>
      </w:pPr>
      <w:r>
        <w:rPr>
          <w:rFonts w:ascii="Times New Roman"/>
          <w:b w:val="false"/>
          <w:i w:val="false"/>
          <w:color w:val="000000"/>
          <w:sz w:val="28"/>
        </w:rPr>
        <w:t>
      Представляется: в Национальный Банк Республики Казахстан</w:t>
      </w:r>
    </w:p>
    <w:p>
      <w:pPr>
        <w:spacing w:after="0"/>
        <w:ind w:left="0"/>
        <w:jc w:val="both"/>
      </w:pPr>
      <w:r>
        <w:rPr>
          <w:rFonts w:ascii="Times New Roman"/>
          <w:b w:val="false"/>
          <w:i w:val="false"/>
          <w:color w:val="000000"/>
          <w:sz w:val="28"/>
        </w:rPr>
        <w:t>Форма административных данных размещена на интернет-ресурсе:</w:t>
      </w:r>
    </w:p>
    <w:p>
      <w:pPr>
        <w:spacing w:after="0"/>
        <w:ind w:left="0"/>
        <w:jc w:val="both"/>
      </w:pPr>
      <w:r>
        <w:rPr>
          <w:rFonts w:ascii="Times New Roman"/>
          <w:b w:val="false"/>
          <w:i w:val="false"/>
          <w:color w:val="000000"/>
          <w:sz w:val="28"/>
        </w:rPr>
        <w:t>www.nationalbank.kz</w:t>
      </w:r>
    </w:p>
    <w:bookmarkStart w:name="z4115" w:id="124"/>
    <w:p>
      <w:pPr>
        <w:spacing w:after="0"/>
        <w:ind w:left="0"/>
        <w:jc w:val="left"/>
      </w:pPr>
      <w:r>
        <w:rPr>
          <w:rFonts w:ascii="Times New Roman"/>
          <w:b/>
          <w:i w:val="false"/>
          <w:color w:val="000000"/>
        </w:rPr>
        <w:t xml:space="preserve"> Сведения по платежным карточкам</w:t>
      </w:r>
    </w:p>
    <w:bookmarkEnd w:id="124"/>
    <w:p>
      <w:pPr>
        <w:spacing w:after="0"/>
        <w:ind w:left="0"/>
        <w:jc w:val="both"/>
      </w:pPr>
      <w:r>
        <w:rPr>
          <w:rFonts w:ascii="Times New Roman"/>
          <w:b w:val="false"/>
          <w:i w:val="false"/>
          <w:color w:val="ff0000"/>
          <w:sz w:val="28"/>
        </w:rPr>
        <w:t xml:space="preserve">
      Сноска. Приложение 2 - в редакции постановления Правления Национального Банка РК от 21.11.2022 </w:t>
      </w:r>
      <w:r>
        <w:rPr>
          <w:rFonts w:ascii="Times New Roman"/>
          <w:b w:val="false"/>
          <w:i w:val="false"/>
          <w:color w:val="ff0000"/>
          <w:sz w:val="28"/>
        </w:rPr>
        <w:t>№ 96</w:t>
      </w:r>
      <w:r>
        <w:rPr>
          <w:rFonts w:ascii="Times New Roman"/>
          <w:b w:val="false"/>
          <w:i w:val="false"/>
          <w:color w:val="ff0000"/>
          <w:sz w:val="28"/>
        </w:rPr>
        <w:t xml:space="preserve"> (вводится в действие с 01.04.2023); с изменением, внесенным постановлением Правления Национального Банка РК от 19.02.2024 </w:t>
      </w:r>
      <w:r>
        <w:rPr>
          <w:rFonts w:ascii="Times New Roman"/>
          <w:b w:val="false"/>
          <w:i w:val="false"/>
          <w:color w:val="ff0000"/>
          <w:sz w:val="28"/>
        </w:rPr>
        <w:t>№ 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Индекс формы административных данных: 2-РК</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Отчетный период: по состоянию на "___" ____________ 20___ года</w:t>
      </w:r>
    </w:p>
    <w:p>
      <w:pPr>
        <w:spacing w:after="0"/>
        <w:ind w:left="0"/>
        <w:jc w:val="both"/>
      </w:pPr>
      <w:r>
        <w:rPr>
          <w:rFonts w:ascii="Times New Roman"/>
          <w:b w:val="false"/>
          <w:i w:val="false"/>
          <w:color w:val="000000"/>
          <w:sz w:val="28"/>
        </w:rPr>
        <w:t>
      Круг лиц, представляющих информацию: поставщики платежных услуг, являющиеся эмитентами платежных карточек:</w:t>
      </w:r>
    </w:p>
    <w:p>
      <w:pPr>
        <w:spacing w:after="0"/>
        <w:ind w:left="0"/>
        <w:jc w:val="both"/>
      </w:pPr>
      <w:r>
        <w:rPr>
          <w:rFonts w:ascii="Times New Roman"/>
          <w:b w:val="false"/>
          <w:i w:val="false"/>
          <w:color w:val="000000"/>
          <w:sz w:val="28"/>
        </w:rPr>
        <w:t>
      1) банки;</w:t>
      </w:r>
    </w:p>
    <w:p>
      <w:pPr>
        <w:spacing w:after="0"/>
        <w:ind w:left="0"/>
        <w:jc w:val="both"/>
      </w:pPr>
      <w:r>
        <w:rPr>
          <w:rFonts w:ascii="Times New Roman"/>
          <w:b w:val="false"/>
          <w:i w:val="false"/>
          <w:color w:val="000000"/>
          <w:sz w:val="28"/>
        </w:rPr>
        <w:t>
      2) организации, осуществляющие отдельные виды банковских операций.</w:t>
      </w:r>
    </w:p>
    <w:p>
      <w:pPr>
        <w:spacing w:after="0"/>
        <w:ind w:left="0"/>
        <w:jc w:val="both"/>
      </w:pPr>
      <w:r>
        <w:rPr>
          <w:rFonts w:ascii="Times New Roman"/>
          <w:b w:val="false"/>
          <w:i w:val="false"/>
          <w:color w:val="000000"/>
          <w:sz w:val="28"/>
        </w:rPr>
        <w:t>
      Срок представления: не позднее десятого (включительно) числа месяца, следующего за отчетным месяцем. Если десятое число месяца выпадает на выходной или праздничный день, срок представления отчетности переносится на следующий рабочий день.</w:t>
      </w:r>
    </w:p>
    <w:bookmarkStart w:name="z3893" w:id="125"/>
    <w:p>
      <w:pPr>
        <w:spacing w:after="0"/>
        <w:ind w:left="0"/>
        <w:jc w:val="both"/>
      </w:pPr>
      <w:r>
        <w:rPr>
          <w:rFonts w:ascii="Times New Roman"/>
          <w:b w:val="false"/>
          <w:i w:val="false"/>
          <w:color w:val="000000"/>
          <w:sz w:val="28"/>
        </w:rPr>
        <w:t>
      Форма</w:t>
      </w:r>
    </w:p>
    <w:bookmarkEnd w:id="125"/>
    <w:bookmarkStart w:name="z3894" w:id="126"/>
    <w:p>
      <w:pPr>
        <w:spacing w:after="0"/>
        <w:ind w:left="0"/>
        <w:jc w:val="left"/>
      </w:pPr>
      <w:r>
        <w:rPr>
          <w:rFonts w:ascii="Times New Roman"/>
          <w:b/>
          <w:i w:val="false"/>
          <w:color w:val="000000"/>
        </w:rPr>
        <w:t xml:space="preserve"> __________________________________________________________ наименование лица, представляющего форму</w:t>
      </w:r>
    </w:p>
    <w:bookmarkEnd w:id="126"/>
    <w:bookmarkStart w:name="z3895" w:id="127"/>
    <w:p>
      <w:pPr>
        <w:spacing w:after="0"/>
        <w:ind w:left="0"/>
        <w:jc w:val="both"/>
      </w:pPr>
      <w:r>
        <w:rPr>
          <w:rFonts w:ascii="Times New Roman"/>
          <w:b w:val="false"/>
          <w:i w:val="false"/>
          <w:color w:val="000000"/>
          <w:sz w:val="28"/>
        </w:rPr>
        <w:t>
       Таблица 1</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области, столицы, города республиканского значения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системы платежной карточки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физических платежных карточек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виртуальных карточек в обращении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дебетные с кредитным лимитом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предоплаченные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дебетные с кредитным лимитом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предоплаченные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пределами Республики Казахстан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96" w:id="128"/>
    <w:p>
      <w:pPr>
        <w:spacing w:after="0"/>
        <w:ind w:left="0"/>
        <w:jc w:val="both"/>
      </w:pPr>
      <w:r>
        <w:rPr>
          <w:rFonts w:ascii="Times New Roman"/>
          <w:b w:val="false"/>
          <w:i w:val="false"/>
          <w:color w:val="000000"/>
          <w:sz w:val="28"/>
        </w:rPr>
        <w:t>
      продолжение таблицы</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используемых физических платежные карточки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используемых виртуальных карточек в обращении (единиц)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держателей платежных карточек (человек)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дебетные с кредитным лимитом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предоплаченные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дебетные с кредитным лимитом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предоплаченные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физических платежные карточки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виртуальных карточек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97" w:id="129"/>
    <w:p>
      <w:pPr>
        <w:spacing w:after="0"/>
        <w:ind w:left="0"/>
        <w:jc w:val="both"/>
      </w:pPr>
      <w:r>
        <w:rPr>
          <w:rFonts w:ascii="Times New Roman"/>
          <w:b w:val="false"/>
          <w:i w:val="false"/>
          <w:color w:val="000000"/>
          <w:sz w:val="28"/>
        </w:rPr>
        <w:t>
      Таблица 2</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области, столицы, города республиканского значения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платежных систем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держателей платежных карточек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Суммарное значение по всем системам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уникальных держателей платежных карточек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898" w:id="130"/>
      <w:r>
        <w:rPr>
          <w:rFonts w:ascii="Times New Roman"/>
          <w:b w:val="false"/>
          <w:i w:val="false"/>
          <w:color w:val="000000"/>
          <w:sz w:val="28"/>
        </w:rPr>
        <w:t>
      Наименование ________________ Адрес___________________________</w:t>
      </w:r>
    </w:p>
    <w:bookmarkEnd w:id="130"/>
    <w:p>
      <w:pPr>
        <w:spacing w:after="0"/>
        <w:ind w:left="0"/>
        <w:jc w:val="both"/>
      </w:pPr>
      <w:r>
        <w:rPr>
          <w:rFonts w:ascii="Times New Roman"/>
          <w:b w:val="false"/>
          <w:i w:val="false"/>
          <w:color w:val="000000"/>
          <w:sz w:val="28"/>
        </w:rPr>
        <w:t>Телефон ______________________</w:t>
      </w:r>
    </w:p>
    <w:p>
      <w:pPr>
        <w:spacing w:after="0"/>
        <w:ind w:left="0"/>
        <w:jc w:val="both"/>
      </w:pPr>
      <w:r>
        <w:rPr>
          <w:rFonts w:ascii="Times New Roman"/>
          <w:b w:val="false"/>
          <w:i w:val="false"/>
          <w:color w:val="000000"/>
          <w:sz w:val="28"/>
        </w:rPr>
        <w:t>Адрес электронной почты _______________________________________</w:t>
      </w:r>
    </w:p>
    <w:p>
      <w:pPr>
        <w:spacing w:after="0"/>
        <w:ind w:left="0"/>
        <w:jc w:val="both"/>
      </w:pPr>
      <w:r>
        <w:rPr>
          <w:rFonts w:ascii="Times New Roman"/>
          <w:b w:val="false"/>
          <w:i w:val="false"/>
          <w:color w:val="000000"/>
          <w:sz w:val="28"/>
        </w:rPr>
        <w:t>Исполнитель____________________________________ 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Первый руководитель или лицо, уполномоченное им на подписание отчета</w:t>
      </w:r>
    </w:p>
    <w:p>
      <w:pPr>
        <w:spacing w:after="0"/>
        <w:ind w:left="0"/>
        <w:jc w:val="both"/>
      </w:pPr>
      <w:r>
        <w:rPr>
          <w:rFonts w:ascii="Times New Roman"/>
          <w:b w:val="false"/>
          <w:i w:val="false"/>
          <w:color w:val="000000"/>
          <w:sz w:val="28"/>
        </w:rPr>
        <w:t>______________________________________________ 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Дата "____"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сведений</w:t>
            </w:r>
            <w:r>
              <w:br/>
            </w:r>
            <w:r>
              <w:rPr>
                <w:rFonts w:ascii="Times New Roman"/>
                <w:b w:val="false"/>
                <w:i w:val="false"/>
                <w:color w:val="000000"/>
                <w:sz w:val="20"/>
              </w:rPr>
              <w:t>по платежным карточкам</w:t>
            </w:r>
          </w:p>
        </w:tc>
      </w:tr>
    </w:tbl>
    <w:bookmarkStart w:name="z3900" w:id="131"/>
    <w:p>
      <w:pPr>
        <w:spacing w:after="0"/>
        <w:ind w:left="0"/>
        <w:jc w:val="left"/>
      </w:pPr>
      <w:r>
        <w:rPr>
          <w:rFonts w:ascii="Times New Roman"/>
          <w:b/>
          <w:i w:val="false"/>
          <w:color w:val="000000"/>
        </w:rPr>
        <w:t xml:space="preserve"> Пояснение по заполнению формы административных данных Сведения по платежным карточкам (индекс:2-РК, периодичность ежемесячная)</w:t>
      </w:r>
    </w:p>
    <w:bookmarkEnd w:id="131"/>
    <w:bookmarkStart w:name="z3901" w:id="132"/>
    <w:p>
      <w:pPr>
        <w:spacing w:after="0"/>
        <w:ind w:left="0"/>
        <w:jc w:val="left"/>
      </w:pPr>
      <w:r>
        <w:rPr>
          <w:rFonts w:ascii="Times New Roman"/>
          <w:b/>
          <w:i w:val="false"/>
          <w:color w:val="000000"/>
        </w:rPr>
        <w:t xml:space="preserve"> Глава 1. Общие положения</w:t>
      </w:r>
    </w:p>
    <w:bookmarkEnd w:id="132"/>
    <w:bookmarkStart w:name="z3902" w:id="13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"Сведения по платежным карточкам", (далее – Форма).</w:t>
      </w:r>
    </w:p>
    <w:bookmarkEnd w:id="133"/>
    <w:bookmarkStart w:name="z3903" w:id="134"/>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52-5)</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и </w:t>
      </w:r>
      <w:r>
        <w:rPr>
          <w:rFonts w:ascii="Times New Roman"/>
          <w:b w:val="false"/>
          <w:i w:val="false"/>
          <w:color w:val="000000"/>
          <w:sz w:val="28"/>
        </w:rPr>
        <w:t>подпунктом 14)</w:t>
      </w:r>
      <w:r>
        <w:rPr>
          <w:rFonts w:ascii="Times New Roman"/>
          <w:b w:val="false"/>
          <w:i w:val="false"/>
          <w:color w:val="000000"/>
          <w:sz w:val="28"/>
        </w:rPr>
        <w:t xml:space="preserve"> пункта 1 статьи 4 Закона Республики Казахстан "О платежах и платежных системах".</w:t>
      </w:r>
    </w:p>
    <w:bookmarkEnd w:id="134"/>
    <w:bookmarkStart w:name="z3904" w:id="135"/>
    <w:p>
      <w:pPr>
        <w:spacing w:after="0"/>
        <w:ind w:left="0"/>
        <w:jc w:val="both"/>
      </w:pPr>
      <w:r>
        <w:rPr>
          <w:rFonts w:ascii="Times New Roman"/>
          <w:b w:val="false"/>
          <w:i w:val="false"/>
          <w:color w:val="000000"/>
          <w:sz w:val="28"/>
        </w:rPr>
        <w:t>
      3. Форма составляется ежемесячно поставщиками платежных услуг, являющимися эмитентами платежных карточек и заполняется по состоянию на конец отчетного периода.</w:t>
      </w:r>
    </w:p>
    <w:bookmarkEnd w:id="135"/>
    <w:bookmarkStart w:name="z3905" w:id="136"/>
    <w:p>
      <w:pPr>
        <w:spacing w:after="0"/>
        <w:ind w:left="0"/>
        <w:jc w:val="both"/>
      </w:pPr>
      <w:r>
        <w:rPr>
          <w:rFonts w:ascii="Times New Roman"/>
          <w:b w:val="false"/>
          <w:i w:val="false"/>
          <w:color w:val="000000"/>
          <w:sz w:val="28"/>
        </w:rPr>
        <w:t>
      4. Форму подписывает первый руководитель или лицо, уполномоченное им на подписание отчета, и исполнитель.</w:t>
      </w:r>
    </w:p>
    <w:bookmarkEnd w:id="136"/>
    <w:bookmarkStart w:name="z3906" w:id="137"/>
    <w:p>
      <w:pPr>
        <w:spacing w:after="0"/>
        <w:ind w:left="0"/>
        <w:jc w:val="left"/>
      </w:pPr>
      <w:r>
        <w:rPr>
          <w:rFonts w:ascii="Times New Roman"/>
          <w:b/>
          <w:i w:val="false"/>
          <w:color w:val="000000"/>
        </w:rPr>
        <w:t xml:space="preserve"> Глава 2. Пояснение по заполнению Формы</w:t>
      </w:r>
    </w:p>
    <w:bookmarkEnd w:id="137"/>
    <w:bookmarkStart w:name="z3907" w:id="138"/>
    <w:p>
      <w:pPr>
        <w:spacing w:after="0"/>
        <w:ind w:left="0"/>
        <w:jc w:val="both"/>
      </w:pPr>
      <w:r>
        <w:rPr>
          <w:rFonts w:ascii="Times New Roman"/>
          <w:b w:val="false"/>
          <w:i w:val="false"/>
          <w:color w:val="000000"/>
          <w:sz w:val="28"/>
        </w:rPr>
        <w:t>
      В Таблице 1:</w:t>
      </w:r>
    </w:p>
    <w:bookmarkEnd w:id="138"/>
    <w:bookmarkStart w:name="z3908" w:id="139"/>
    <w:p>
      <w:pPr>
        <w:spacing w:after="0"/>
        <w:ind w:left="0"/>
        <w:jc w:val="both"/>
      </w:pPr>
      <w:r>
        <w:rPr>
          <w:rFonts w:ascii="Times New Roman"/>
          <w:b w:val="false"/>
          <w:i w:val="false"/>
          <w:color w:val="000000"/>
          <w:sz w:val="28"/>
        </w:rPr>
        <w:t>
      5. В графе 1 указываются сведения по платежным карточкам в разрезе регионов и городов республиканского значения.</w:t>
      </w:r>
    </w:p>
    <w:bookmarkEnd w:id="139"/>
    <w:bookmarkStart w:name="z3909" w:id="140"/>
    <w:p>
      <w:pPr>
        <w:spacing w:after="0"/>
        <w:ind w:left="0"/>
        <w:jc w:val="both"/>
      </w:pPr>
      <w:r>
        <w:rPr>
          <w:rFonts w:ascii="Times New Roman"/>
          <w:b w:val="false"/>
          <w:i w:val="false"/>
          <w:color w:val="000000"/>
          <w:sz w:val="28"/>
        </w:rPr>
        <w:t>
      В строке "за пределами Республики Казахстан" указываются сведения по платежным карточкам, распространенным банком, филиалом банка-нерезидента Республики Казахстан и организацией, осуществляющей отдельные виды банковских операций, за рубежом.</w:t>
      </w:r>
    </w:p>
    <w:bookmarkEnd w:id="140"/>
    <w:bookmarkStart w:name="z3910" w:id="141"/>
    <w:p>
      <w:pPr>
        <w:spacing w:after="0"/>
        <w:ind w:left="0"/>
        <w:jc w:val="both"/>
      </w:pPr>
      <w:r>
        <w:rPr>
          <w:rFonts w:ascii="Times New Roman"/>
          <w:b w:val="false"/>
          <w:i w:val="false"/>
          <w:color w:val="000000"/>
          <w:sz w:val="28"/>
        </w:rPr>
        <w:t>
      6. В графе 2 указывается наименование системы платежной карточки, по которой представляются сведения, согласно с соответствующим справочником в автоматизированной информационной системе представления сведений.</w:t>
      </w:r>
    </w:p>
    <w:bookmarkEnd w:id="141"/>
    <w:bookmarkStart w:name="z3911" w:id="142"/>
    <w:p>
      <w:pPr>
        <w:spacing w:after="0"/>
        <w:ind w:left="0"/>
        <w:jc w:val="both"/>
      </w:pPr>
      <w:r>
        <w:rPr>
          <w:rFonts w:ascii="Times New Roman"/>
          <w:b w:val="false"/>
          <w:i w:val="false"/>
          <w:color w:val="000000"/>
          <w:sz w:val="28"/>
        </w:rPr>
        <w:t>
      7. В графах 3, 4, 5 и 6 указывается количество выпущенных в обращение платежных карточек на физическом носителе на последнюю дату отчетного месяца с учетом основных и дополнительных платежных карточек.</w:t>
      </w:r>
    </w:p>
    <w:bookmarkEnd w:id="142"/>
    <w:bookmarkStart w:name="z3912" w:id="143"/>
    <w:p>
      <w:pPr>
        <w:spacing w:after="0"/>
        <w:ind w:left="0"/>
        <w:jc w:val="both"/>
      </w:pPr>
      <w:r>
        <w:rPr>
          <w:rFonts w:ascii="Times New Roman"/>
          <w:b w:val="false"/>
          <w:i w:val="false"/>
          <w:color w:val="000000"/>
          <w:sz w:val="28"/>
        </w:rPr>
        <w:t>
      8. В графе 7, 8, 9 и 10 указывается количество виртуальных платежных карточек на последнюю дату отчетного месяца с учетом основных и дополнительных платежных карточек.</w:t>
      </w:r>
    </w:p>
    <w:bookmarkEnd w:id="143"/>
    <w:bookmarkStart w:name="z3913" w:id="144"/>
    <w:p>
      <w:pPr>
        <w:spacing w:after="0"/>
        <w:ind w:left="0"/>
        <w:jc w:val="both"/>
      </w:pPr>
      <w:r>
        <w:rPr>
          <w:rFonts w:ascii="Times New Roman"/>
          <w:b w:val="false"/>
          <w:i w:val="false"/>
          <w:color w:val="000000"/>
          <w:sz w:val="28"/>
        </w:rPr>
        <w:t>
      9. В графе 11, 12, 13 и 14 указывается количество физических платежных карточек, которые использовались в отчетном месяце для проведения операций и получения информационных банковских услуг с учетом основных и дополнительных платежных карточек. Платежная карточка, используемая в отчетном месяце несколько раз, указывается единожды.</w:t>
      </w:r>
    </w:p>
    <w:bookmarkEnd w:id="144"/>
    <w:bookmarkStart w:name="z3914" w:id="145"/>
    <w:p>
      <w:pPr>
        <w:spacing w:after="0"/>
        <w:ind w:left="0"/>
        <w:jc w:val="both"/>
      </w:pPr>
      <w:r>
        <w:rPr>
          <w:rFonts w:ascii="Times New Roman"/>
          <w:b w:val="false"/>
          <w:i w:val="false"/>
          <w:color w:val="000000"/>
          <w:sz w:val="28"/>
        </w:rPr>
        <w:t>
      10. В графах 15, 16, 17 и 18 указывается количество виртуальных платежных карточек, которые использовались в отчетном месяце для проведения операций и получения информационных банковских услуг с учетом основных и дополнительных платежных карточек. Платежная карточка, используемая в отчетном месяце несколько раз, указывается единожды.</w:t>
      </w:r>
    </w:p>
    <w:bookmarkEnd w:id="145"/>
    <w:bookmarkStart w:name="z3915" w:id="146"/>
    <w:p>
      <w:pPr>
        <w:spacing w:after="0"/>
        <w:ind w:left="0"/>
        <w:jc w:val="both"/>
      </w:pPr>
      <w:r>
        <w:rPr>
          <w:rFonts w:ascii="Times New Roman"/>
          <w:b w:val="false"/>
          <w:i w:val="false"/>
          <w:color w:val="000000"/>
          <w:sz w:val="28"/>
        </w:rPr>
        <w:t>
      11. В графе 19 и 20 указывается количество держателей платежных карточек на последнюю дату отчетного месяца в разбивке на физические и виртуальные платежные карточки. В случае наличия у одного держателя нескольких платежных карточек, такой держатель указывается единожды.</w:t>
      </w:r>
    </w:p>
    <w:bookmarkEnd w:id="146"/>
    <w:bookmarkStart w:name="z3916" w:id="147"/>
    <w:p>
      <w:pPr>
        <w:spacing w:after="0"/>
        <w:ind w:left="0"/>
        <w:jc w:val="both"/>
      </w:pPr>
      <w:r>
        <w:rPr>
          <w:rFonts w:ascii="Times New Roman"/>
          <w:b w:val="false"/>
          <w:i w:val="false"/>
          <w:color w:val="000000"/>
          <w:sz w:val="28"/>
        </w:rPr>
        <w:t>
      В Таблице 2:</w:t>
      </w:r>
    </w:p>
    <w:bookmarkEnd w:id="147"/>
    <w:bookmarkStart w:name="z3917" w:id="148"/>
    <w:p>
      <w:pPr>
        <w:spacing w:after="0"/>
        <w:ind w:left="0"/>
        <w:jc w:val="both"/>
      </w:pPr>
      <w:r>
        <w:rPr>
          <w:rFonts w:ascii="Times New Roman"/>
          <w:b w:val="false"/>
          <w:i w:val="false"/>
          <w:color w:val="000000"/>
          <w:sz w:val="28"/>
        </w:rPr>
        <w:t>
      12. В графе 1 указываются сведения по платежным карточкам в разрезе регионов и городов республиканского значения.</w:t>
      </w:r>
    </w:p>
    <w:bookmarkEnd w:id="148"/>
    <w:bookmarkStart w:name="z3918" w:id="149"/>
    <w:p>
      <w:pPr>
        <w:spacing w:after="0"/>
        <w:ind w:left="0"/>
        <w:jc w:val="both"/>
      </w:pPr>
      <w:r>
        <w:rPr>
          <w:rFonts w:ascii="Times New Roman"/>
          <w:b w:val="false"/>
          <w:i w:val="false"/>
          <w:color w:val="000000"/>
          <w:sz w:val="28"/>
        </w:rPr>
        <w:t>
      В строке "за пределами Республики Казахстан" указываются сведения по платежным карточкам, распространенным банком, филиалом банка-нерезидента Республики Казахстан и организацией, осуществляющей отдельные виды банковских операций, за рубежом.</w:t>
      </w:r>
    </w:p>
    <w:bookmarkEnd w:id="149"/>
    <w:bookmarkStart w:name="z3919" w:id="150"/>
    <w:p>
      <w:pPr>
        <w:spacing w:after="0"/>
        <w:ind w:left="0"/>
        <w:jc w:val="both"/>
      </w:pPr>
      <w:r>
        <w:rPr>
          <w:rFonts w:ascii="Times New Roman"/>
          <w:b w:val="false"/>
          <w:i w:val="false"/>
          <w:color w:val="000000"/>
          <w:sz w:val="28"/>
        </w:rPr>
        <w:t>
      13. В графе 2 указываются количество платежных систем, в которых обслуживаются платежные карточки респондента.</w:t>
      </w:r>
    </w:p>
    <w:bookmarkEnd w:id="150"/>
    <w:bookmarkStart w:name="z3920" w:id="151"/>
    <w:p>
      <w:pPr>
        <w:spacing w:after="0"/>
        <w:ind w:left="0"/>
        <w:jc w:val="both"/>
      </w:pPr>
      <w:r>
        <w:rPr>
          <w:rFonts w:ascii="Times New Roman"/>
          <w:b w:val="false"/>
          <w:i w:val="false"/>
          <w:color w:val="000000"/>
          <w:sz w:val="28"/>
        </w:rPr>
        <w:t>
      14. В графе 3 указывается суммарное количество держателей платежных карточек по всем платежным системам, указанным в графе 2.</w:t>
      </w:r>
    </w:p>
    <w:bookmarkEnd w:id="151"/>
    <w:bookmarkStart w:name="z3921" w:id="152"/>
    <w:p>
      <w:pPr>
        <w:spacing w:after="0"/>
        <w:ind w:left="0"/>
        <w:jc w:val="both"/>
      </w:pPr>
      <w:r>
        <w:rPr>
          <w:rFonts w:ascii="Times New Roman"/>
          <w:b w:val="false"/>
          <w:i w:val="false"/>
          <w:color w:val="000000"/>
          <w:sz w:val="28"/>
        </w:rPr>
        <w:t>
      15. В графе 4 указывается фактическое количество держателей платежных карточек, полученное путем сверки по индивидуальному идентификационному номеру клиентов.</w:t>
      </w:r>
    </w:p>
    <w:bookmarkEnd w:id="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Правилам </w:t>
            </w:r>
            <w:r>
              <w:br/>
            </w:r>
            <w:r>
              <w:rPr>
                <w:rFonts w:ascii="Times New Roman"/>
                <w:b w:val="false"/>
                <w:i w:val="false"/>
                <w:color w:val="000000"/>
                <w:sz w:val="20"/>
              </w:rPr>
              <w:t>представления сведений</w:t>
            </w:r>
            <w:r>
              <w:br/>
            </w:r>
            <w:r>
              <w:rPr>
                <w:rFonts w:ascii="Times New Roman"/>
                <w:b w:val="false"/>
                <w:i w:val="false"/>
                <w:color w:val="000000"/>
                <w:sz w:val="20"/>
              </w:rPr>
              <w:t>о платежных услугах</w:t>
            </w:r>
          </w:p>
        </w:tc>
      </w:tr>
    </w:tbl>
    <w:bookmarkStart w:name="z2817" w:id="153"/>
    <w:p>
      <w:pPr>
        <w:spacing w:after="0"/>
        <w:ind w:left="0"/>
        <w:jc w:val="left"/>
      </w:pPr>
      <w:r>
        <w:rPr>
          <w:rFonts w:ascii="Times New Roman"/>
          <w:b/>
          <w:i w:val="false"/>
          <w:color w:val="000000"/>
        </w:rPr>
        <w:t xml:space="preserve"> Сведения о количестве и объемах операций по выдаче наличных денег с использованием платежных карточек</w:t>
      </w:r>
    </w:p>
    <w:bookmarkEnd w:id="153"/>
    <w:p>
      <w:pPr>
        <w:spacing w:after="0"/>
        <w:ind w:left="0"/>
        <w:jc w:val="both"/>
      </w:pPr>
      <w:r>
        <w:rPr>
          <w:rFonts w:ascii="Times New Roman"/>
          <w:b w:val="false"/>
          <w:i w:val="false"/>
          <w:color w:val="ff0000"/>
          <w:sz w:val="28"/>
        </w:rPr>
        <w:t xml:space="preserve">
      Сноска. Приложение 3 исключено постановлением Правления Национального Банка РК от 21.11.2022 </w:t>
      </w:r>
      <w:r>
        <w:rPr>
          <w:rFonts w:ascii="Times New Roman"/>
          <w:b w:val="false"/>
          <w:i w:val="false"/>
          <w:color w:val="ff0000"/>
          <w:sz w:val="28"/>
        </w:rPr>
        <w:t>№ 96</w:t>
      </w:r>
      <w:r>
        <w:rPr>
          <w:rFonts w:ascii="Times New Roman"/>
          <w:b w:val="false"/>
          <w:i w:val="false"/>
          <w:color w:val="ff0000"/>
          <w:sz w:val="28"/>
        </w:rPr>
        <w:t xml:space="preserve"> (вводится в действие с 01.04.2023).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представления</w:t>
            </w:r>
            <w:r>
              <w:br/>
            </w:r>
            <w:r>
              <w:rPr>
                <w:rFonts w:ascii="Times New Roman"/>
                <w:b w:val="false"/>
                <w:i w:val="false"/>
                <w:color w:val="000000"/>
                <w:sz w:val="20"/>
              </w:rPr>
              <w:t>сведений о платежных услугах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Приложение 4 - в редакции постановления Национального Банка РК от 20.02.2025 </w:t>
      </w:r>
      <w:r>
        <w:rPr>
          <w:rFonts w:ascii="Times New Roman"/>
          <w:b w:val="false"/>
          <w:i w:val="false"/>
          <w:color w:val="ff0000"/>
          <w:sz w:val="28"/>
        </w:rPr>
        <w:t>№ 6</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01.06.2025).</w:t>
      </w:r>
    </w:p>
    <w:bookmarkStart w:name="z4203" w:id="154"/>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54"/>
    <w:bookmarkStart w:name="z4204" w:id="155"/>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www.nationalbank.kz</w:t>
      </w:r>
    </w:p>
    <w:bookmarkEnd w:id="155"/>
    <w:bookmarkStart w:name="z4205" w:id="156"/>
    <w:p>
      <w:pPr>
        <w:spacing w:after="0"/>
        <w:ind w:left="0"/>
        <w:jc w:val="both"/>
      </w:pPr>
      <w:r>
        <w:rPr>
          <w:rFonts w:ascii="Times New Roman"/>
          <w:b w:val="false"/>
          <w:i w:val="false"/>
          <w:color w:val="000000"/>
          <w:sz w:val="28"/>
        </w:rPr>
        <w:t>
      Наименование административной формы: Сведения о количестве и объемах операций с использованием платежных карточек</w:t>
      </w:r>
    </w:p>
    <w:bookmarkEnd w:id="156"/>
    <w:bookmarkStart w:name="z4206" w:id="157"/>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4-PK</w:t>
      </w:r>
    </w:p>
    <w:bookmarkEnd w:id="157"/>
    <w:bookmarkStart w:name="z4207" w:id="158"/>
    <w:p>
      <w:pPr>
        <w:spacing w:after="0"/>
        <w:ind w:left="0"/>
        <w:jc w:val="both"/>
      </w:pPr>
      <w:r>
        <w:rPr>
          <w:rFonts w:ascii="Times New Roman"/>
          <w:b w:val="false"/>
          <w:i w:val="false"/>
          <w:color w:val="000000"/>
          <w:sz w:val="28"/>
        </w:rPr>
        <w:t>
      Периодичность: ежемесячная</w:t>
      </w:r>
    </w:p>
    <w:bookmarkEnd w:id="158"/>
    <w:bookmarkStart w:name="z4208" w:id="159"/>
    <w:p>
      <w:pPr>
        <w:spacing w:after="0"/>
        <w:ind w:left="0"/>
        <w:jc w:val="both"/>
      </w:pPr>
      <w:r>
        <w:rPr>
          <w:rFonts w:ascii="Times New Roman"/>
          <w:b w:val="false"/>
          <w:i w:val="false"/>
          <w:color w:val="000000"/>
          <w:sz w:val="28"/>
        </w:rPr>
        <w:t>
      Отчетный период: по состоянию на "___" ____________ 20___ года</w:t>
      </w:r>
    </w:p>
    <w:bookmarkEnd w:id="159"/>
    <w:bookmarkStart w:name="z4209" w:id="160"/>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поставщики платежных услуг, являющиеся эмитентами платежных карточек и (или) эквайерами:</w:t>
      </w:r>
    </w:p>
    <w:bookmarkEnd w:id="160"/>
    <w:bookmarkStart w:name="z4210" w:id="161"/>
    <w:p>
      <w:pPr>
        <w:spacing w:after="0"/>
        <w:ind w:left="0"/>
        <w:jc w:val="both"/>
      </w:pPr>
      <w:r>
        <w:rPr>
          <w:rFonts w:ascii="Times New Roman"/>
          <w:b w:val="false"/>
          <w:i w:val="false"/>
          <w:color w:val="000000"/>
          <w:sz w:val="28"/>
        </w:rPr>
        <w:t>
      1) банки;</w:t>
      </w:r>
    </w:p>
    <w:bookmarkEnd w:id="161"/>
    <w:bookmarkStart w:name="z4211" w:id="162"/>
    <w:p>
      <w:pPr>
        <w:spacing w:after="0"/>
        <w:ind w:left="0"/>
        <w:jc w:val="both"/>
      </w:pPr>
      <w:r>
        <w:rPr>
          <w:rFonts w:ascii="Times New Roman"/>
          <w:b w:val="false"/>
          <w:i w:val="false"/>
          <w:color w:val="000000"/>
          <w:sz w:val="28"/>
        </w:rPr>
        <w:t>
      2) организации, осуществляющие отдельные виды банковских операций;</w:t>
      </w:r>
    </w:p>
    <w:bookmarkEnd w:id="162"/>
    <w:bookmarkStart w:name="z4212" w:id="163"/>
    <w:p>
      <w:pPr>
        <w:spacing w:after="0"/>
        <w:ind w:left="0"/>
        <w:jc w:val="both"/>
      </w:pPr>
      <w:r>
        <w:rPr>
          <w:rFonts w:ascii="Times New Roman"/>
          <w:b w:val="false"/>
          <w:i w:val="false"/>
          <w:color w:val="000000"/>
          <w:sz w:val="28"/>
        </w:rPr>
        <w:t>
      Срок представления: не позднее десятого (включительно) числа месяца, следующего за отчетным месяцем. Если десятое число месяца выпадает на выходной или праздничный день, срок представления отчетности переносится на следующий рабочий день.</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3" w:id="164"/>
          <w:p>
            <w:pPr>
              <w:spacing w:after="20"/>
              <w:ind w:left="20"/>
              <w:jc w:val="both"/>
            </w:pPr>
            <w:r>
              <w:rPr>
                <w:rFonts w:ascii="Times New Roman"/>
                <w:b w:val="false"/>
                <w:i w:val="false"/>
                <w:color w:val="000000"/>
                <w:sz w:val="20"/>
              </w:rPr>
              <w:t>
</w:t>
            </w:r>
            <w:r>
              <w:rPr>
                <w:rFonts w:ascii="Times New Roman"/>
                <w:b w:val="false"/>
                <w:i w:val="false"/>
                <w:color w:val="000000"/>
                <w:sz w:val="20"/>
              </w:rPr>
              <w:t>ИИН/БИН</w:t>
            </w:r>
          </w:p>
          <w:bookmarkEnd w:id="16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483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448300" cy="584200"/>
                          </a:xfrm>
                          <a:prstGeom prst="rect">
                            <a:avLst/>
                          </a:prstGeom>
                        </pic:spPr>
                      </pic:pic>
                    </a:graphicData>
                  </a:graphic>
                </wp:inline>
              </w:drawing>
            </w:r>
          </w:p>
          <w:p>
            <w:pPr>
              <w:spacing w:after="20"/>
              <w:ind w:left="20"/>
              <w:jc w:val="both"/>
            </w:pPr>
          </w:p>
          <w:p>
            <w:pPr>
              <w:spacing w:after="20"/>
              <w:ind w:left="20"/>
              <w:jc w:val="both"/>
            </w:pPr>
          </w:p>
        </w:tc>
      </w:tr>
    </w:tbl>
    <w:bookmarkStart w:name="z4216" w:id="165"/>
    <w:p>
      <w:pPr>
        <w:spacing w:after="0"/>
        <w:ind w:left="0"/>
        <w:jc w:val="both"/>
      </w:pPr>
      <w:r>
        <w:rPr>
          <w:rFonts w:ascii="Times New Roman"/>
          <w:b w:val="false"/>
          <w:i w:val="false"/>
          <w:color w:val="000000"/>
          <w:sz w:val="28"/>
        </w:rPr>
        <w:t>
      Метод сбора: в электронном виде</w:t>
      </w:r>
    </w:p>
    <w:bookmarkEnd w:id="1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218" w:id="166"/>
    <w:p>
      <w:pPr>
        <w:spacing w:after="0"/>
        <w:ind w:left="0"/>
        <w:jc w:val="left"/>
      </w:pPr>
      <w:r>
        <w:rPr>
          <w:rFonts w:ascii="Times New Roman"/>
          <w:b/>
          <w:i w:val="false"/>
          <w:color w:val="000000"/>
        </w:rPr>
        <w:t xml:space="preserve"> Основная часть формы, предназначенной для сбора административных данных на безвозмездной основе</w:t>
      </w:r>
    </w:p>
    <w:bookmarkEnd w:id="166"/>
    <w:bookmarkStart w:name="z4219" w:id="167"/>
    <w:p>
      <w:pPr>
        <w:spacing w:after="0"/>
        <w:ind w:left="0"/>
        <w:jc w:val="left"/>
      </w:pPr>
      <w:r>
        <w:rPr>
          <w:rFonts w:ascii="Times New Roman"/>
          <w:b/>
          <w:i w:val="false"/>
          <w:color w:val="000000"/>
        </w:rPr>
        <w:t xml:space="preserve"> Сведения о количестве и объемах операций с использованием платежных карточек</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0" w:id="168"/>
          <w:p>
            <w:pPr>
              <w:spacing w:after="20"/>
              <w:ind w:left="20"/>
              <w:jc w:val="both"/>
            </w:pPr>
            <w:r>
              <w:rPr>
                <w:rFonts w:ascii="Times New Roman"/>
                <w:b w:val="false"/>
                <w:i w:val="false"/>
                <w:color w:val="000000"/>
                <w:sz w:val="20"/>
              </w:rPr>
              <w:t>
</w:t>
            </w:r>
            <w:r>
              <w:rPr>
                <w:rFonts w:ascii="Times New Roman"/>
                <w:b w:val="false"/>
                <w:i w:val="false"/>
                <w:color w:val="000000"/>
                <w:sz w:val="20"/>
              </w:rPr>
              <w:t>Вид операции</w:t>
            </w:r>
          </w:p>
          <w:bookmarkEnd w:id="16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 проведения операции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держателя платежной карточки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системы платежной карточки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операции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Система/канал связи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операций (единиц)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9" w:id="16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8" w:id="170"/>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17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247" w:id="171"/>
      <w:r>
        <w:rPr>
          <w:rFonts w:ascii="Times New Roman"/>
          <w:b w:val="false"/>
          <w:i w:val="false"/>
          <w:color w:val="000000"/>
          <w:sz w:val="28"/>
        </w:rPr>
        <w:t>
      Наименование __________________ Телефон _______________________</w:t>
      </w:r>
    </w:p>
    <w:bookmarkEnd w:id="171"/>
    <w:p>
      <w:pPr>
        <w:spacing w:after="0"/>
        <w:ind w:left="0"/>
        <w:jc w:val="both"/>
      </w:pPr>
      <w:r>
        <w:rPr>
          <w:rFonts w:ascii="Times New Roman"/>
          <w:b w:val="false"/>
          <w:i w:val="false"/>
          <w:color w:val="000000"/>
          <w:sz w:val="28"/>
        </w:rPr>
        <w:t>Адрес электронной почты _______________________________________</w:t>
      </w:r>
    </w:p>
    <w:p>
      <w:pPr>
        <w:spacing w:after="0"/>
        <w:ind w:left="0"/>
        <w:jc w:val="both"/>
      </w:pPr>
      <w:r>
        <w:rPr>
          <w:rFonts w:ascii="Times New Roman"/>
          <w:b w:val="false"/>
          <w:i w:val="false"/>
          <w:color w:val="000000"/>
          <w:sz w:val="28"/>
        </w:rPr>
        <w:t>Исполнитель ________________________________________ 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приложению 4 к Правилам</w:t>
            </w:r>
            <w:r>
              <w:br/>
            </w:r>
            <w:r>
              <w:rPr>
                <w:rFonts w:ascii="Times New Roman"/>
                <w:b w:val="false"/>
                <w:i w:val="false"/>
                <w:color w:val="000000"/>
                <w:sz w:val="20"/>
              </w:rPr>
              <w:t>представления сведений</w:t>
            </w:r>
            <w:r>
              <w:br/>
            </w:r>
            <w:r>
              <w:rPr>
                <w:rFonts w:ascii="Times New Roman"/>
                <w:b w:val="false"/>
                <w:i w:val="false"/>
                <w:color w:val="000000"/>
                <w:sz w:val="20"/>
              </w:rPr>
              <w:t>о платежных услугах</w:t>
            </w:r>
          </w:p>
        </w:tc>
      </w:tr>
    </w:tbl>
    <w:bookmarkStart w:name="z4250" w:id="17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172"/>
    <w:bookmarkStart w:name="z4251" w:id="173"/>
    <w:p>
      <w:pPr>
        <w:spacing w:after="0"/>
        <w:ind w:left="0"/>
        <w:jc w:val="left"/>
      </w:pPr>
      <w:r>
        <w:rPr>
          <w:rFonts w:ascii="Times New Roman"/>
          <w:b/>
          <w:i w:val="false"/>
          <w:color w:val="000000"/>
        </w:rPr>
        <w:t xml:space="preserve"> Сведения о количестве и объемах операций с использованием платежных карточек</w:t>
      </w:r>
      <w:r>
        <w:br/>
      </w:r>
      <w:r>
        <w:rPr>
          <w:rFonts w:ascii="Times New Roman"/>
          <w:b/>
          <w:i w:val="false"/>
          <w:color w:val="000000"/>
        </w:rPr>
        <w:t>(индекс: 4-PK; периодичность: ежемесячная)</w:t>
      </w:r>
    </w:p>
    <w:bookmarkEnd w:id="173"/>
    <w:bookmarkStart w:name="z4252" w:id="174"/>
    <w:p>
      <w:pPr>
        <w:spacing w:after="0"/>
        <w:ind w:left="0"/>
        <w:jc w:val="left"/>
      </w:pPr>
      <w:r>
        <w:rPr>
          <w:rFonts w:ascii="Times New Roman"/>
          <w:b/>
          <w:i w:val="false"/>
          <w:color w:val="000000"/>
        </w:rPr>
        <w:t xml:space="preserve"> Глава 1. Общие положения</w:t>
      </w:r>
    </w:p>
    <w:bookmarkEnd w:id="174"/>
    <w:bookmarkStart w:name="z4253" w:id="175"/>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"Сведения о количестве и объемах операций с использованием платежных карточек" (далее – Форма).</w:t>
      </w:r>
    </w:p>
    <w:bookmarkEnd w:id="175"/>
    <w:bookmarkStart w:name="z4254" w:id="176"/>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52-5)</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и </w:t>
      </w:r>
      <w:r>
        <w:rPr>
          <w:rFonts w:ascii="Times New Roman"/>
          <w:b w:val="false"/>
          <w:i w:val="false"/>
          <w:color w:val="000000"/>
          <w:sz w:val="28"/>
        </w:rPr>
        <w:t>подпунктом 14)</w:t>
      </w:r>
      <w:r>
        <w:rPr>
          <w:rFonts w:ascii="Times New Roman"/>
          <w:b w:val="false"/>
          <w:i w:val="false"/>
          <w:color w:val="000000"/>
          <w:sz w:val="28"/>
        </w:rPr>
        <w:t xml:space="preserve"> пункта 1 статьи 4 Закона Республики Казахстан "О платежах и платежных системах".</w:t>
      </w:r>
    </w:p>
    <w:bookmarkEnd w:id="176"/>
    <w:bookmarkStart w:name="z4255" w:id="177"/>
    <w:p>
      <w:pPr>
        <w:spacing w:after="0"/>
        <w:ind w:left="0"/>
        <w:jc w:val="both"/>
      </w:pPr>
      <w:r>
        <w:rPr>
          <w:rFonts w:ascii="Times New Roman"/>
          <w:b w:val="false"/>
          <w:i w:val="false"/>
          <w:color w:val="000000"/>
          <w:sz w:val="28"/>
        </w:rPr>
        <w:t>
      3. Форма составляется ежемесячно поставщиками платежных услуг, являющимися эмитентами платежных карточек и (или) эквайерами, и заполняется по состоянию на конец отчетного периода.</w:t>
      </w:r>
    </w:p>
    <w:bookmarkEnd w:id="177"/>
    <w:bookmarkStart w:name="z4256" w:id="178"/>
    <w:p>
      <w:pPr>
        <w:spacing w:after="0"/>
        <w:ind w:left="0"/>
        <w:jc w:val="both"/>
      </w:pPr>
      <w:r>
        <w:rPr>
          <w:rFonts w:ascii="Times New Roman"/>
          <w:b w:val="false"/>
          <w:i w:val="false"/>
          <w:color w:val="000000"/>
          <w:sz w:val="28"/>
        </w:rPr>
        <w:t>
      4. Форму подписывает первый руководитель или лицо, на которое возложена функция по подписанию отчета.</w:t>
      </w:r>
    </w:p>
    <w:bookmarkEnd w:id="178"/>
    <w:bookmarkStart w:name="z4257" w:id="179"/>
    <w:p>
      <w:pPr>
        <w:spacing w:after="0"/>
        <w:ind w:left="0"/>
        <w:jc w:val="both"/>
      </w:pPr>
      <w:r>
        <w:rPr>
          <w:rFonts w:ascii="Times New Roman"/>
          <w:b w:val="false"/>
          <w:i w:val="false"/>
          <w:color w:val="000000"/>
          <w:sz w:val="28"/>
        </w:rPr>
        <w:t>
      5. Форма заполняется в тенге. Если операция совершается в иностранной валюте, сведения по ней представляются в пересчете на тенге по рыночному курсу обмена валют на день совершения операции.</w:t>
      </w:r>
    </w:p>
    <w:bookmarkEnd w:id="179"/>
    <w:bookmarkStart w:name="z4258" w:id="180"/>
    <w:p>
      <w:pPr>
        <w:spacing w:after="0"/>
        <w:ind w:left="0"/>
        <w:jc w:val="left"/>
      </w:pPr>
      <w:r>
        <w:rPr>
          <w:rFonts w:ascii="Times New Roman"/>
          <w:b/>
          <w:i w:val="false"/>
          <w:color w:val="000000"/>
        </w:rPr>
        <w:t xml:space="preserve"> Глава 2. Пояснение по заполнению Формы</w:t>
      </w:r>
    </w:p>
    <w:bookmarkEnd w:id="180"/>
    <w:bookmarkStart w:name="z4259" w:id="181"/>
    <w:p>
      <w:pPr>
        <w:spacing w:after="0"/>
        <w:ind w:left="0"/>
        <w:jc w:val="both"/>
      </w:pPr>
      <w:r>
        <w:rPr>
          <w:rFonts w:ascii="Times New Roman"/>
          <w:b w:val="false"/>
          <w:i w:val="false"/>
          <w:color w:val="000000"/>
          <w:sz w:val="28"/>
        </w:rPr>
        <w:t>
      6. Форма содержит сведения по безналичным операциям и операциям по снятию наличных, осуществленным с использованием платежной карточки и (или) ее реквизитов;</w:t>
      </w:r>
    </w:p>
    <w:bookmarkEnd w:id="181"/>
    <w:bookmarkStart w:name="z4260" w:id="182"/>
    <w:p>
      <w:pPr>
        <w:spacing w:after="0"/>
        <w:ind w:left="0"/>
        <w:jc w:val="both"/>
      </w:pPr>
      <w:r>
        <w:rPr>
          <w:rFonts w:ascii="Times New Roman"/>
          <w:b w:val="false"/>
          <w:i w:val="false"/>
          <w:color w:val="000000"/>
          <w:sz w:val="28"/>
        </w:rPr>
        <w:t>
      7. В графе 1 указывается вид операции (оплата товаров, услуг и иные виды операций), согласно с соответствующим справочником в автоматизированной информационной системе представления сведений;</w:t>
      </w:r>
    </w:p>
    <w:bookmarkEnd w:id="182"/>
    <w:bookmarkStart w:name="z4261" w:id="183"/>
    <w:p>
      <w:pPr>
        <w:spacing w:after="0"/>
        <w:ind w:left="0"/>
        <w:jc w:val="both"/>
      </w:pPr>
      <w:r>
        <w:rPr>
          <w:rFonts w:ascii="Times New Roman"/>
          <w:b w:val="false"/>
          <w:i w:val="false"/>
          <w:color w:val="000000"/>
          <w:sz w:val="28"/>
        </w:rPr>
        <w:t>
      8. В графе 2 указывается среда проведения операции - наименование электронного терминала или системы удаленного доступа, согласно с соответствующим справочником в автоматизированной информационной системе представления сведений;</w:t>
      </w:r>
    </w:p>
    <w:bookmarkEnd w:id="183"/>
    <w:bookmarkStart w:name="z4262" w:id="184"/>
    <w:p>
      <w:pPr>
        <w:spacing w:after="0"/>
        <w:ind w:left="0"/>
        <w:jc w:val="both"/>
      </w:pPr>
      <w:r>
        <w:rPr>
          <w:rFonts w:ascii="Times New Roman"/>
          <w:b w:val="false"/>
          <w:i w:val="false"/>
          <w:color w:val="000000"/>
          <w:sz w:val="28"/>
        </w:rPr>
        <w:t>
      9. В графе 3 указывается признак держателя платежной карточки, по которой представляются сведения, в зависимости типа субъекта гражданского права ее держателя (платежная карточка физического лица, корпоративная платежная карточка или карточка другого банка);</w:t>
      </w:r>
    </w:p>
    <w:bookmarkEnd w:id="184"/>
    <w:bookmarkStart w:name="z4263" w:id="185"/>
    <w:p>
      <w:pPr>
        <w:spacing w:after="0"/>
        <w:ind w:left="0"/>
        <w:jc w:val="both"/>
      </w:pPr>
      <w:r>
        <w:rPr>
          <w:rFonts w:ascii="Times New Roman"/>
          <w:b w:val="false"/>
          <w:i w:val="false"/>
          <w:color w:val="000000"/>
          <w:sz w:val="28"/>
        </w:rPr>
        <w:t>
      10. В графе 4 указывается наименование системы платежной карточки, по которой представляются сведения согласно с соответствующим справочником в автоматизированной информационной системе представления сведений;</w:t>
      </w:r>
    </w:p>
    <w:bookmarkEnd w:id="185"/>
    <w:bookmarkStart w:name="z4264" w:id="186"/>
    <w:p>
      <w:pPr>
        <w:spacing w:after="0"/>
        <w:ind w:left="0"/>
        <w:jc w:val="both"/>
      </w:pPr>
      <w:r>
        <w:rPr>
          <w:rFonts w:ascii="Times New Roman"/>
          <w:b w:val="false"/>
          <w:i w:val="false"/>
          <w:color w:val="000000"/>
          <w:sz w:val="28"/>
        </w:rPr>
        <w:t>
      11. В графе 5 указывается признак, соответствующий операции (на момент списания денег с банковского счета), по которой представляются сведения:</w:t>
      </w:r>
    </w:p>
    <w:bookmarkEnd w:id="186"/>
    <w:bookmarkStart w:name="z4265" w:id="187"/>
    <w:p>
      <w:pPr>
        <w:spacing w:after="0"/>
        <w:ind w:left="0"/>
        <w:jc w:val="both"/>
      </w:pPr>
      <w:r>
        <w:rPr>
          <w:rFonts w:ascii="Times New Roman"/>
          <w:b w:val="false"/>
          <w:i w:val="false"/>
          <w:color w:val="000000"/>
          <w:sz w:val="28"/>
        </w:rPr>
        <w:t>
      І - операции, совершенные с использованием платежных карточек банка, филиала банка-нерезидента Республики Казахстан и организации, осуществляющей отдельные виды банковских операций, в собственной сети обслуживания;</w:t>
      </w:r>
    </w:p>
    <w:bookmarkEnd w:id="187"/>
    <w:bookmarkStart w:name="z4266" w:id="188"/>
    <w:p>
      <w:pPr>
        <w:spacing w:after="0"/>
        <w:ind w:left="0"/>
        <w:jc w:val="both"/>
      </w:pPr>
      <w:r>
        <w:rPr>
          <w:rFonts w:ascii="Times New Roman"/>
          <w:b w:val="false"/>
          <w:i w:val="false"/>
          <w:color w:val="000000"/>
          <w:sz w:val="28"/>
        </w:rPr>
        <w:t>
      II - операции, совершенные с использованием платежных карточек банка, филиала банка-нерезидента Республики Казахстан и организации, осуществляющей отдельные виды банковских операций, в сети обслуживания другого банка Республики Казахстан;</w:t>
      </w:r>
    </w:p>
    <w:bookmarkEnd w:id="188"/>
    <w:bookmarkStart w:name="z4267" w:id="189"/>
    <w:p>
      <w:pPr>
        <w:spacing w:after="0"/>
        <w:ind w:left="0"/>
        <w:jc w:val="both"/>
      </w:pPr>
      <w:r>
        <w:rPr>
          <w:rFonts w:ascii="Times New Roman"/>
          <w:b w:val="false"/>
          <w:i w:val="false"/>
          <w:color w:val="000000"/>
          <w:sz w:val="28"/>
        </w:rPr>
        <w:t>
      III - операции, совершенные с использованием платежных карточек банка, филиала банка-нерезидента Республики Казахстан и организации, осуществляющей отдельные виды банковских операций, в сети обслуживания другого банка за пределами Республики Казахстан;</w:t>
      </w:r>
    </w:p>
    <w:bookmarkEnd w:id="189"/>
    <w:bookmarkStart w:name="z4268" w:id="190"/>
    <w:p>
      <w:pPr>
        <w:spacing w:after="0"/>
        <w:ind w:left="0"/>
        <w:jc w:val="both"/>
      </w:pPr>
      <w:r>
        <w:rPr>
          <w:rFonts w:ascii="Times New Roman"/>
          <w:b w:val="false"/>
          <w:i w:val="false"/>
          <w:color w:val="000000"/>
          <w:sz w:val="28"/>
        </w:rPr>
        <w:t>
      IV - операции, совершенные в собственной сети обслуживания с использованием платежных карточек других банков Республики Казахстан, филиала банка-нерезидента Республики Казахстан и организаций, осуществляющих отдельные виды банковских операций Республики Казахстан;</w:t>
      </w:r>
    </w:p>
    <w:bookmarkEnd w:id="190"/>
    <w:bookmarkStart w:name="z4269" w:id="191"/>
    <w:p>
      <w:pPr>
        <w:spacing w:after="0"/>
        <w:ind w:left="0"/>
        <w:jc w:val="both"/>
      </w:pPr>
      <w:r>
        <w:rPr>
          <w:rFonts w:ascii="Times New Roman"/>
          <w:b w:val="false"/>
          <w:i w:val="false"/>
          <w:color w:val="000000"/>
          <w:sz w:val="28"/>
        </w:rPr>
        <w:t>
      V - операции, совершенные в собственной сети обслуживания с использованием платежных карточек эмитентов-нерезидентов Республики Казахстан;</w:t>
      </w:r>
    </w:p>
    <w:bookmarkEnd w:id="191"/>
    <w:bookmarkStart w:name="z4270" w:id="192"/>
    <w:p>
      <w:pPr>
        <w:spacing w:after="0"/>
        <w:ind w:left="0"/>
        <w:jc w:val="both"/>
      </w:pPr>
      <w:r>
        <w:rPr>
          <w:rFonts w:ascii="Times New Roman"/>
          <w:b w:val="false"/>
          <w:i w:val="false"/>
          <w:color w:val="000000"/>
          <w:sz w:val="28"/>
        </w:rPr>
        <w:t>
      12. Графа 6 заполняется по операциям с использованием платежных карточек международных платежных систем с признаками операции II, III, IV и V, установленными пунктом 11 настоящего пояснения. В графе 6 указываются следующие данные:</w:t>
      </w:r>
    </w:p>
    <w:bookmarkEnd w:id="192"/>
    <w:bookmarkStart w:name="z4271" w:id="193"/>
    <w:p>
      <w:pPr>
        <w:spacing w:after="0"/>
        <w:ind w:left="0"/>
        <w:jc w:val="both"/>
      </w:pPr>
      <w:r>
        <w:rPr>
          <w:rFonts w:ascii="Times New Roman"/>
          <w:b w:val="false"/>
          <w:i w:val="false"/>
          <w:color w:val="000000"/>
          <w:sz w:val="28"/>
        </w:rPr>
        <w:t>
      1) в случае проведения операции между пользователями одного процессингового центра, за исключением Межбанковской системы платежных карточек, указывается канал связи "1PC";</w:t>
      </w:r>
    </w:p>
    <w:bookmarkEnd w:id="193"/>
    <w:bookmarkStart w:name="z4272" w:id="194"/>
    <w:p>
      <w:pPr>
        <w:spacing w:after="0"/>
        <w:ind w:left="0"/>
        <w:jc w:val="both"/>
      </w:pPr>
      <w:r>
        <w:rPr>
          <w:rFonts w:ascii="Times New Roman"/>
          <w:b w:val="false"/>
          <w:i w:val="false"/>
          <w:color w:val="000000"/>
          <w:sz w:val="28"/>
        </w:rPr>
        <w:t>
      2) в случае проведения операции между пользователями разных процессинговых центров без участия международной платежной системы и Межбанковской системы платежных карточек указывается канал связи "H2H";</w:t>
      </w:r>
    </w:p>
    <w:bookmarkEnd w:id="194"/>
    <w:bookmarkStart w:name="z4273" w:id="195"/>
    <w:p>
      <w:pPr>
        <w:spacing w:after="0"/>
        <w:ind w:left="0"/>
        <w:jc w:val="both"/>
      </w:pPr>
      <w:r>
        <w:rPr>
          <w:rFonts w:ascii="Times New Roman"/>
          <w:b w:val="false"/>
          <w:i w:val="false"/>
          <w:color w:val="000000"/>
          <w:sz w:val="28"/>
        </w:rPr>
        <w:t>
      3) в случае проведения операции между пользователями разных процессинговых центров через международную платежную систему указывается наименование данной системы;</w:t>
      </w:r>
    </w:p>
    <w:bookmarkEnd w:id="195"/>
    <w:bookmarkStart w:name="z4274" w:id="196"/>
    <w:p>
      <w:pPr>
        <w:spacing w:after="0"/>
        <w:ind w:left="0"/>
        <w:jc w:val="both"/>
      </w:pPr>
      <w:r>
        <w:rPr>
          <w:rFonts w:ascii="Times New Roman"/>
          <w:b w:val="false"/>
          <w:i w:val="false"/>
          <w:color w:val="000000"/>
          <w:sz w:val="28"/>
        </w:rPr>
        <w:t>
      4) в случае проведения операции между пользователями Межбанковской системы платежных карточек указывается канал связи "МСПК";</w:t>
      </w:r>
    </w:p>
    <w:bookmarkEnd w:id="196"/>
    <w:bookmarkStart w:name="z4275" w:id="197"/>
    <w:p>
      <w:pPr>
        <w:spacing w:after="0"/>
        <w:ind w:left="0"/>
        <w:jc w:val="both"/>
      </w:pPr>
      <w:r>
        <w:rPr>
          <w:rFonts w:ascii="Times New Roman"/>
          <w:b w:val="false"/>
          <w:i w:val="false"/>
          <w:color w:val="000000"/>
          <w:sz w:val="28"/>
        </w:rPr>
        <w:t>
      13. В графах 7 и 8 указывается количество и сумма проведенных операций с использованием платежной карточки и (или) ее реквизитов в соответствии с условиями, установленными пунктами 4, 5, 6, 7, 8, 9 и 10 настоящего Пояснения.</w:t>
      </w:r>
    </w:p>
    <w:bookmarkEnd w:id="1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представления</w:t>
            </w:r>
            <w:r>
              <w:br/>
            </w:r>
            <w:r>
              <w:rPr>
                <w:rFonts w:ascii="Times New Roman"/>
                <w:b w:val="false"/>
                <w:i w:val="false"/>
                <w:color w:val="000000"/>
                <w:sz w:val="20"/>
              </w:rPr>
              <w:t>сведений о платежных услугах</w:t>
            </w:r>
          </w:p>
        </w:tc>
      </w:tr>
    </w:tbl>
    <w:bookmarkStart w:name="z4118" w:id="198"/>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98"/>
    <w:p>
      <w:pPr>
        <w:spacing w:after="0"/>
        <w:ind w:left="0"/>
        <w:jc w:val="both"/>
      </w:pPr>
      <w:r>
        <w:rPr>
          <w:rFonts w:ascii="Times New Roman"/>
          <w:b w:val="false"/>
          <w:i w:val="false"/>
          <w:color w:val="000000"/>
          <w:sz w:val="28"/>
        </w:rPr>
        <w:t>
      Представляется: в Национальный Банк Республики Казахстан</w:t>
      </w:r>
    </w:p>
    <w:p>
      <w:pPr>
        <w:spacing w:after="0"/>
        <w:ind w:left="0"/>
        <w:jc w:val="both"/>
      </w:pPr>
      <w:r>
        <w:rPr>
          <w:rFonts w:ascii="Times New Roman"/>
          <w:b w:val="false"/>
          <w:i w:val="false"/>
          <w:color w:val="000000"/>
          <w:sz w:val="28"/>
        </w:rPr>
        <w:t>Форма административных данных размещена на интернет-ресурсе:</w:t>
      </w:r>
    </w:p>
    <w:p>
      <w:pPr>
        <w:spacing w:after="0"/>
        <w:ind w:left="0"/>
        <w:jc w:val="both"/>
      </w:pPr>
      <w:r>
        <w:rPr>
          <w:rFonts w:ascii="Times New Roman"/>
          <w:b w:val="false"/>
          <w:i w:val="false"/>
          <w:color w:val="000000"/>
          <w:sz w:val="28"/>
        </w:rPr>
        <w:t>www.nationalbank.kz</w:t>
      </w:r>
    </w:p>
    <w:bookmarkStart w:name="z4119" w:id="199"/>
    <w:p>
      <w:pPr>
        <w:spacing w:after="0"/>
        <w:ind w:left="0"/>
        <w:jc w:val="left"/>
      </w:pPr>
      <w:r>
        <w:rPr>
          <w:rFonts w:ascii="Times New Roman"/>
          <w:b/>
          <w:i w:val="false"/>
          <w:color w:val="000000"/>
        </w:rPr>
        <w:t xml:space="preserve"> Сведения о количестве и объемах операций с использованием платежных карточек в разрезе регионов</w:t>
      </w:r>
    </w:p>
    <w:bookmarkEnd w:id="199"/>
    <w:p>
      <w:pPr>
        <w:spacing w:after="0"/>
        <w:ind w:left="0"/>
        <w:jc w:val="both"/>
      </w:pPr>
      <w:r>
        <w:rPr>
          <w:rFonts w:ascii="Times New Roman"/>
          <w:b w:val="false"/>
          <w:i w:val="false"/>
          <w:color w:val="ff0000"/>
          <w:sz w:val="28"/>
        </w:rPr>
        <w:t xml:space="preserve">
      Сноска. Приложение 5 - в редакции постановления Правления Национального Банка РК от 21.11.2022 </w:t>
      </w:r>
      <w:r>
        <w:rPr>
          <w:rFonts w:ascii="Times New Roman"/>
          <w:b w:val="false"/>
          <w:i w:val="false"/>
          <w:color w:val="ff0000"/>
          <w:sz w:val="28"/>
        </w:rPr>
        <w:t>№ 96</w:t>
      </w:r>
      <w:r>
        <w:rPr>
          <w:rFonts w:ascii="Times New Roman"/>
          <w:b w:val="false"/>
          <w:i w:val="false"/>
          <w:color w:val="ff0000"/>
          <w:sz w:val="28"/>
        </w:rPr>
        <w:t xml:space="preserve"> (вводится в действие с 01.04.2023); с изменением, внесенным постановлением Правления Национального Банка РК от 19.02.2024 </w:t>
      </w:r>
      <w:r>
        <w:rPr>
          <w:rFonts w:ascii="Times New Roman"/>
          <w:b w:val="false"/>
          <w:i w:val="false"/>
          <w:color w:val="ff0000"/>
          <w:sz w:val="28"/>
        </w:rPr>
        <w:t>№ 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Индекс формы административных данных: 5-PK</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Отчетный период: по состоянию на "___" ____________ 20___ года</w:t>
      </w:r>
    </w:p>
    <w:p>
      <w:pPr>
        <w:spacing w:after="0"/>
        <w:ind w:left="0"/>
        <w:jc w:val="both"/>
      </w:pPr>
      <w:r>
        <w:rPr>
          <w:rFonts w:ascii="Times New Roman"/>
          <w:b w:val="false"/>
          <w:i w:val="false"/>
          <w:color w:val="000000"/>
          <w:sz w:val="28"/>
        </w:rPr>
        <w:t>
      Круг лиц, представляющих информацию: поставщики платежных услуг, являющиеся эмитентами платежных карточек и (или) эквайерами:</w:t>
      </w:r>
    </w:p>
    <w:p>
      <w:pPr>
        <w:spacing w:after="0"/>
        <w:ind w:left="0"/>
        <w:jc w:val="both"/>
      </w:pPr>
      <w:r>
        <w:rPr>
          <w:rFonts w:ascii="Times New Roman"/>
          <w:b w:val="false"/>
          <w:i w:val="false"/>
          <w:color w:val="000000"/>
          <w:sz w:val="28"/>
        </w:rPr>
        <w:t>
      1) банки;</w:t>
      </w:r>
    </w:p>
    <w:p>
      <w:pPr>
        <w:spacing w:after="0"/>
        <w:ind w:left="0"/>
        <w:jc w:val="both"/>
      </w:pPr>
      <w:r>
        <w:rPr>
          <w:rFonts w:ascii="Times New Roman"/>
          <w:b w:val="false"/>
          <w:i w:val="false"/>
          <w:color w:val="000000"/>
          <w:sz w:val="28"/>
        </w:rPr>
        <w:t>
      2) организации, осуществляющие отдельные виды банковских операций.</w:t>
      </w:r>
    </w:p>
    <w:p>
      <w:pPr>
        <w:spacing w:after="0"/>
        <w:ind w:left="0"/>
        <w:jc w:val="both"/>
      </w:pPr>
      <w:r>
        <w:rPr>
          <w:rFonts w:ascii="Times New Roman"/>
          <w:b w:val="false"/>
          <w:i w:val="false"/>
          <w:color w:val="000000"/>
          <w:sz w:val="28"/>
        </w:rPr>
        <w:t>
      Срок представления: не позднее десятого (включительно) числа месяца, следующего за отчетным месяцем. Если десятое число месяца выпадает на выходной или праздничный день, срок представления отчетности переносится на следующий рабочий день.</w:t>
      </w:r>
    </w:p>
    <w:bookmarkStart w:name="z3974" w:id="200"/>
    <w:p>
      <w:pPr>
        <w:spacing w:after="0"/>
        <w:ind w:left="0"/>
        <w:jc w:val="both"/>
      </w:pPr>
      <w:r>
        <w:rPr>
          <w:rFonts w:ascii="Times New Roman"/>
          <w:b w:val="false"/>
          <w:i w:val="false"/>
          <w:color w:val="000000"/>
          <w:sz w:val="28"/>
        </w:rPr>
        <w:t>
      Форма</w:t>
      </w:r>
    </w:p>
    <w:bookmarkEnd w:id="200"/>
    <w:bookmarkStart w:name="z3975" w:id="201"/>
    <w:p>
      <w:pPr>
        <w:spacing w:after="0"/>
        <w:ind w:left="0"/>
        <w:jc w:val="left"/>
      </w:pPr>
      <w:r>
        <w:rPr>
          <w:rFonts w:ascii="Times New Roman"/>
          <w:b/>
          <w:i w:val="false"/>
          <w:color w:val="000000"/>
        </w:rPr>
        <w:t xml:space="preserve"> __________________________________________________________ наименование лица, представляющего форму</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области, столицы, города республиканского значения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 проведения операции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держателя платежной карточки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Безналичные операции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по выдаче наличных денег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операций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операций (единиц)</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976" w:id="202"/>
      <w:r>
        <w:rPr>
          <w:rFonts w:ascii="Times New Roman"/>
          <w:b w:val="false"/>
          <w:i w:val="false"/>
          <w:color w:val="000000"/>
          <w:sz w:val="28"/>
        </w:rPr>
        <w:t>
      Наименование ________________ Адрес___________________________</w:t>
      </w:r>
    </w:p>
    <w:bookmarkEnd w:id="202"/>
    <w:p>
      <w:pPr>
        <w:spacing w:after="0"/>
        <w:ind w:left="0"/>
        <w:jc w:val="both"/>
      </w:pPr>
      <w:r>
        <w:rPr>
          <w:rFonts w:ascii="Times New Roman"/>
          <w:b w:val="false"/>
          <w:i w:val="false"/>
          <w:color w:val="000000"/>
          <w:sz w:val="28"/>
        </w:rPr>
        <w:t>Телефон ______________________</w:t>
      </w:r>
    </w:p>
    <w:p>
      <w:pPr>
        <w:spacing w:after="0"/>
        <w:ind w:left="0"/>
        <w:jc w:val="both"/>
      </w:pPr>
      <w:r>
        <w:rPr>
          <w:rFonts w:ascii="Times New Roman"/>
          <w:b w:val="false"/>
          <w:i w:val="false"/>
          <w:color w:val="000000"/>
          <w:sz w:val="28"/>
        </w:rPr>
        <w:t>Адрес электронной почты _______________________________________</w:t>
      </w:r>
    </w:p>
    <w:p>
      <w:pPr>
        <w:spacing w:after="0"/>
        <w:ind w:left="0"/>
        <w:jc w:val="both"/>
      </w:pPr>
      <w:r>
        <w:rPr>
          <w:rFonts w:ascii="Times New Roman"/>
          <w:b w:val="false"/>
          <w:i w:val="false"/>
          <w:color w:val="000000"/>
          <w:sz w:val="28"/>
        </w:rPr>
        <w:t>Исполнитель____________________________________ 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Первый руководитель или лицо, уполномоченное им на подписание отчета</w:t>
      </w:r>
    </w:p>
    <w:p>
      <w:pPr>
        <w:spacing w:after="0"/>
        <w:ind w:left="0"/>
        <w:jc w:val="both"/>
      </w:pPr>
      <w:r>
        <w:rPr>
          <w:rFonts w:ascii="Times New Roman"/>
          <w:b w:val="false"/>
          <w:i w:val="false"/>
          <w:color w:val="000000"/>
          <w:sz w:val="28"/>
        </w:rPr>
        <w:t xml:space="preserve">______________________________________________ _______________ </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Дата "____"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сведений о количестве</w:t>
            </w:r>
            <w:r>
              <w:br/>
            </w:r>
            <w:r>
              <w:rPr>
                <w:rFonts w:ascii="Times New Roman"/>
                <w:b w:val="false"/>
                <w:i w:val="false"/>
                <w:color w:val="000000"/>
                <w:sz w:val="20"/>
              </w:rPr>
              <w:t>и объемах операций с</w:t>
            </w:r>
            <w:r>
              <w:br/>
            </w:r>
            <w:r>
              <w:rPr>
                <w:rFonts w:ascii="Times New Roman"/>
                <w:b w:val="false"/>
                <w:i w:val="false"/>
                <w:color w:val="000000"/>
                <w:sz w:val="20"/>
              </w:rPr>
              <w:t>использованием платежных</w:t>
            </w:r>
            <w:r>
              <w:br/>
            </w:r>
            <w:r>
              <w:rPr>
                <w:rFonts w:ascii="Times New Roman"/>
                <w:b w:val="false"/>
                <w:i w:val="false"/>
                <w:color w:val="000000"/>
                <w:sz w:val="20"/>
              </w:rPr>
              <w:t>карточек в разрезе регионов</w:t>
            </w:r>
          </w:p>
        </w:tc>
      </w:tr>
    </w:tbl>
    <w:bookmarkStart w:name="z3978" w:id="203"/>
    <w:p>
      <w:pPr>
        <w:spacing w:after="0"/>
        <w:ind w:left="0"/>
        <w:jc w:val="left"/>
      </w:pPr>
      <w:r>
        <w:rPr>
          <w:rFonts w:ascii="Times New Roman"/>
          <w:b/>
          <w:i w:val="false"/>
          <w:color w:val="000000"/>
        </w:rPr>
        <w:t xml:space="preserve"> Пояснение по заполнению формы административных данных Сведения о количестве и объемах операций с использованием платежных карточек в разрезе регионов (индекс: 5-PK, периодичность ежемесячная)</w:t>
      </w:r>
    </w:p>
    <w:bookmarkEnd w:id="203"/>
    <w:bookmarkStart w:name="z3979" w:id="204"/>
    <w:p>
      <w:pPr>
        <w:spacing w:after="0"/>
        <w:ind w:left="0"/>
        <w:jc w:val="left"/>
      </w:pPr>
      <w:r>
        <w:rPr>
          <w:rFonts w:ascii="Times New Roman"/>
          <w:b/>
          <w:i w:val="false"/>
          <w:color w:val="000000"/>
        </w:rPr>
        <w:t xml:space="preserve"> Глава 1. Общие положения</w:t>
      </w:r>
    </w:p>
    <w:bookmarkEnd w:id="204"/>
    <w:bookmarkStart w:name="z3980" w:id="205"/>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"Сведения о количестве и объемах операций с использованием платежных карточек в разрезе регионов", (далее – Форма).</w:t>
      </w:r>
    </w:p>
    <w:bookmarkEnd w:id="205"/>
    <w:bookmarkStart w:name="z3981" w:id="206"/>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52-5)</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и </w:t>
      </w:r>
      <w:r>
        <w:rPr>
          <w:rFonts w:ascii="Times New Roman"/>
          <w:b w:val="false"/>
          <w:i w:val="false"/>
          <w:color w:val="000000"/>
          <w:sz w:val="28"/>
        </w:rPr>
        <w:t>подпунктом 14)</w:t>
      </w:r>
      <w:r>
        <w:rPr>
          <w:rFonts w:ascii="Times New Roman"/>
          <w:b w:val="false"/>
          <w:i w:val="false"/>
          <w:color w:val="000000"/>
          <w:sz w:val="28"/>
        </w:rPr>
        <w:t xml:space="preserve"> пункта 1 статьи 4 Закона Республики Казахстан "О платежах и платежных системах".</w:t>
      </w:r>
    </w:p>
    <w:bookmarkEnd w:id="206"/>
    <w:bookmarkStart w:name="z3982" w:id="207"/>
    <w:p>
      <w:pPr>
        <w:spacing w:after="0"/>
        <w:ind w:left="0"/>
        <w:jc w:val="both"/>
      </w:pPr>
      <w:r>
        <w:rPr>
          <w:rFonts w:ascii="Times New Roman"/>
          <w:b w:val="false"/>
          <w:i w:val="false"/>
          <w:color w:val="000000"/>
          <w:sz w:val="28"/>
        </w:rPr>
        <w:t>
      3. Форма составляется ежемесячно поставщиками платежных услуг, являющимися эмитентами платежных карточек и (или) эквайерами и заполняется по состоянию на конец отчетного периода.</w:t>
      </w:r>
    </w:p>
    <w:bookmarkEnd w:id="207"/>
    <w:bookmarkStart w:name="z3983" w:id="208"/>
    <w:p>
      <w:pPr>
        <w:spacing w:after="0"/>
        <w:ind w:left="0"/>
        <w:jc w:val="both"/>
      </w:pPr>
      <w:r>
        <w:rPr>
          <w:rFonts w:ascii="Times New Roman"/>
          <w:b w:val="false"/>
          <w:i w:val="false"/>
          <w:color w:val="000000"/>
          <w:sz w:val="28"/>
        </w:rPr>
        <w:t>
      4. Форму подписывает первый руководитель или лицо, уполномоченное им на подписание отчета, и исполнитель.</w:t>
      </w:r>
    </w:p>
    <w:bookmarkEnd w:id="208"/>
    <w:bookmarkStart w:name="z3984" w:id="209"/>
    <w:p>
      <w:pPr>
        <w:spacing w:after="0"/>
        <w:ind w:left="0"/>
        <w:jc w:val="both"/>
      </w:pPr>
      <w:r>
        <w:rPr>
          <w:rFonts w:ascii="Times New Roman"/>
          <w:b w:val="false"/>
          <w:i w:val="false"/>
          <w:color w:val="000000"/>
          <w:sz w:val="28"/>
        </w:rPr>
        <w:t>
      5. Форма заполняется в тенге. Если операция совершается в иностранной валюте, сведения по ней представляются в пересчете на тенге по рыночному курсу обмена валют на день совершения операции.</w:t>
      </w:r>
    </w:p>
    <w:bookmarkEnd w:id="209"/>
    <w:bookmarkStart w:name="z3985" w:id="210"/>
    <w:p>
      <w:pPr>
        <w:spacing w:after="0"/>
        <w:ind w:left="0"/>
        <w:jc w:val="left"/>
      </w:pPr>
      <w:r>
        <w:rPr>
          <w:rFonts w:ascii="Times New Roman"/>
          <w:b/>
          <w:i w:val="false"/>
          <w:color w:val="000000"/>
        </w:rPr>
        <w:t xml:space="preserve"> Глава 2. Пояснение по заполнению Формы</w:t>
      </w:r>
    </w:p>
    <w:bookmarkEnd w:id="210"/>
    <w:bookmarkStart w:name="z3986" w:id="211"/>
    <w:p>
      <w:pPr>
        <w:spacing w:after="0"/>
        <w:ind w:left="0"/>
        <w:jc w:val="both"/>
      </w:pPr>
      <w:r>
        <w:rPr>
          <w:rFonts w:ascii="Times New Roman"/>
          <w:b w:val="false"/>
          <w:i w:val="false"/>
          <w:color w:val="000000"/>
          <w:sz w:val="28"/>
        </w:rPr>
        <w:t>
      6. Форма содержит сведения по безналичным платежам и (или) переводам денег, а также операциям по выдаче наличных денег, осуществленным с использованием платежных карточек.</w:t>
      </w:r>
    </w:p>
    <w:bookmarkEnd w:id="211"/>
    <w:bookmarkStart w:name="z3987" w:id="212"/>
    <w:p>
      <w:pPr>
        <w:spacing w:after="0"/>
        <w:ind w:left="0"/>
        <w:jc w:val="both"/>
      </w:pPr>
      <w:r>
        <w:rPr>
          <w:rFonts w:ascii="Times New Roman"/>
          <w:b w:val="false"/>
          <w:i w:val="false"/>
          <w:color w:val="000000"/>
          <w:sz w:val="28"/>
        </w:rPr>
        <w:t>
      7. Сведения указываются по месту нахождения оборудования, с использованием которого была осуществлена операция. В случае проведения операции через интернет, мобильный телефон или иную систему удаленного доступа сведения указываются по месту текущего ведения банковского счета клиента в информационной системе банка, филиала банка-нерезидента Республики Казахстан и организации, осуществляющей отдельные виды банковских операций.</w:t>
      </w:r>
    </w:p>
    <w:bookmarkEnd w:id="212"/>
    <w:bookmarkStart w:name="z3988" w:id="213"/>
    <w:p>
      <w:pPr>
        <w:spacing w:after="0"/>
        <w:ind w:left="0"/>
        <w:jc w:val="both"/>
      </w:pPr>
      <w:r>
        <w:rPr>
          <w:rFonts w:ascii="Times New Roman"/>
          <w:b w:val="false"/>
          <w:i w:val="false"/>
          <w:color w:val="000000"/>
          <w:sz w:val="28"/>
        </w:rPr>
        <w:t>
      8. В графе 2 указывается среда проведения операции - наименование электронного терминала или системы удаленного доступа, согласно с соответствующим справочником в автоматизированной информационной системе представления сведений.</w:t>
      </w:r>
    </w:p>
    <w:bookmarkEnd w:id="213"/>
    <w:bookmarkStart w:name="z3989" w:id="214"/>
    <w:p>
      <w:pPr>
        <w:spacing w:after="0"/>
        <w:ind w:left="0"/>
        <w:jc w:val="both"/>
      </w:pPr>
      <w:r>
        <w:rPr>
          <w:rFonts w:ascii="Times New Roman"/>
          <w:b w:val="false"/>
          <w:i w:val="false"/>
          <w:color w:val="000000"/>
          <w:sz w:val="28"/>
        </w:rPr>
        <w:t>
      9. В графе 3 указывается признак держателя платежной карточки, по которой представляются сведения, в зависимости типа субъекта гражданского права ее держателя (платежная карточка физического лица, корпоративная платежная карточка или карточка другого банка).</w:t>
      </w:r>
    </w:p>
    <w:bookmarkEnd w:id="214"/>
    <w:bookmarkStart w:name="z3990" w:id="215"/>
    <w:p>
      <w:pPr>
        <w:spacing w:after="0"/>
        <w:ind w:left="0"/>
        <w:jc w:val="both"/>
      </w:pPr>
      <w:r>
        <w:rPr>
          <w:rFonts w:ascii="Times New Roman"/>
          <w:b w:val="false"/>
          <w:i w:val="false"/>
          <w:color w:val="000000"/>
          <w:sz w:val="28"/>
        </w:rPr>
        <w:t>
      10. В графах 4, 5, 6 и 7 указываются количество и сумма безналичных операций и операций по выдаче наличных денег с использованием платежных карточек. Количество и сумма операций, предусмотренные указанными графами, рассчитываются путем суммирования количества и суммы операций по следующим признакам операции (на момент списания денег с банковского счета):</w:t>
      </w:r>
    </w:p>
    <w:bookmarkEnd w:id="215"/>
    <w:bookmarkStart w:name="z3991" w:id="216"/>
    <w:p>
      <w:pPr>
        <w:spacing w:after="0"/>
        <w:ind w:left="0"/>
        <w:jc w:val="both"/>
      </w:pPr>
      <w:r>
        <w:rPr>
          <w:rFonts w:ascii="Times New Roman"/>
          <w:b w:val="false"/>
          <w:i w:val="false"/>
          <w:color w:val="000000"/>
          <w:sz w:val="28"/>
        </w:rPr>
        <w:t>
      І - операции, совершенные с использованием платежных карточек банка, филиала банка-нерезидента Республики Казахстан и организации, осуществляющей отдельные виды банковских операций, в собственной сети обслуживания;</w:t>
      </w:r>
    </w:p>
    <w:bookmarkEnd w:id="216"/>
    <w:bookmarkStart w:name="z3992" w:id="217"/>
    <w:p>
      <w:pPr>
        <w:spacing w:after="0"/>
        <w:ind w:left="0"/>
        <w:jc w:val="both"/>
      </w:pPr>
      <w:r>
        <w:rPr>
          <w:rFonts w:ascii="Times New Roman"/>
          <w:b w:val="false"/>
          <w:i w:val="false"/>
          <w:color w:val="000000"/>
          <w:sz w:val="28"/>
        </w:rPr>
        <w:t>
      IV - операции, совершенные в собственной сети обслуживания с использованием платежных карточек других банков Республики Казахстан, филиала банка-нерезидента Республики Казахстан и организаций, осуществляющих отдельные виды банковских операций Республики Казахстан;</w:t>
      </w:r>
    </w:p>
    <w:bookmarkEnd w:id="217"/>
    <w:bookmarkStart w:name="z3993" w:id="218"/>
    <w:p>
      <w:pPr>
        <w:spacing w:after="0"/>
        <w:ind w:left="0"/>
        <w:jc w:val="both"/>
      </w:pPr>
      <w:r>
        <w:rPr>
          <w:rFonts w:ascii="Times New Roman"/>
          <w:b w:val="false"/>
          <w:i w:val="false"/>
          <w:color w:val="000000"/>
          <w:sz w:val="28"/>
        </w:rPr>
        <w:t>
      V - операции, совершенные в собственной сети обслуживания с использованием платежных карточек эмитентов-нерезидентов Республики Казахстан.</w:t>
      </w:r>
    </w:p>
    <w:bookmarkEnd w:id="2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к Правилам </w:t>
            </w:r>
            <w:r>
              <w:br/>
            </w:r>
            <w:r>
              <w:rPr>
                <w:rFonts w:ascii="Times New Roman"/>
                <w:b w:val="false"/>
                <w:i w:val="false"/>
                <w:color w:val="000000"/>
                <w:sz w:val="20"/>
              </w:rPr>
              <w:t>представления сведений</w:t>
            </w:r>
            <w:r>
              <w:br/>
            </w:r>
            <w:r>
              <w:rPr>
                <w:rFonts w:ascii="Times New Roman"/>
                <w:b w:val="false"/>
                <w:i w:val="false"/>
                <w:color w:val="000000"/>
                <w:sz w:val="20"/>
              </w:rPr>
              <w:t>о платежных услугах</w:t>
            </w:r>
          </w:p>
        </w:tc>
      </w:tr>
    </w:tbl>
    <w:bookmarkStart w:name="z3139" w:id="219"/>
    <w:p>
      <w:pPr>
        <w:spacing w:after="0"/>
        <w:ind w:left="0"/>
        <w:jc w:val="left"/>
      </w:pPr>
      <w:r>
        <w:rPr>
          <w:rFonts w:ascii="Times New Roman"/>
          <w:b/>
          <w:i w:val="false"/>
          <w:color w:val="000000"/>
        </w:rPr>
        <w:t xml:space="preserve"> Сведения об остатках денег на банковских счетах, по которым осуществляются операции с использованием платежных карточек</w:t>
      </w:r>
    </w:p>
    <w:bookmarkEnd w:id="219"/>
    <w:p>
      <w:pPr>
        <w:spacing w:after="0"/>
        <w:ind w:left="0"/>
        <w:jc w:val="both"/>
      </w:pPr>
      <w:r>
        <w:rPr>
          <w:rFonts w:ascii="Times New Roman"/>
          <w:b w:val="false"/>
          <w:i w:val="false"/>
          <w:color w:val="ff0000"/>
          <w:sz w:val="28"/>
        </w:rPr>
        <w:t xml:space="preserve">
      Сноска. Приложение 6 исключено постановлением Правления Национального Банка РК от 21.11.2022 </w:t>
      </w:r>
      <w:r>
        <w:rPr>
          <w:rFonts w:ascii="Times New Roman"/>
          <w:b w:val="false"/>
          <w:i w:val="false"/>
          <w:color w:val="ff0000"/>
          <w:sz w:val="28"/>
        </w:rPr>
        <w:t>№ 96</w:t>
      </w:r>
      <w:r>
        <w:rPr>
          <w:rFonts w:ascii="Times New Roman"/>
          <w:b w:val="false"/>
          <w:i w:val="false"/>
          <w:color w:val="ff0000"/>
          <w:sz w:val="28"/>
        </w:rPr>
        <w:t xml:space="preserve"> (вводится в действие с 01.04.2023).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к Правилам </w:t>
            </w:r>
            <w:r>
              <w:br/>
            </w:r>
            <w:r>
              <w:rPr>
                <w:rFonts w:ascii="Times New Roman"/>
                <w:b w:val="false"/>
                <w:i w:val="false"/>
                <w:color w:val="000000"/>
                <w:sz w:val="20"/>
              </w:rPr>
              <w:t>представления сведений</w:t>
            </w:r>
            <w:r>
              <w:br/>
            </w:r>
            <w:r>
              <w:rPr>
                <w:rFonts w:ascii="Times New Roman"/>
                <w:b w:val="false"/>
                <w:i w:val="false"/>
                <w:color w:val="000000"/>
                <w:sz w:val="20"/>
              </w:rPr>
              <w:t>о платежных услугах</w:t>
            </w:r>
          </w:p>
        </w:tc>
      </w:tr>
    </w:tbl>
    <w:p>
      <w:pPr>
        <w:spacing w:after="0"/>
        <w:ind w:left="0"/>
        <w:jc w:val="both"/>
      </w:pPr>
      <w:r>
        <w:rPr>
          <w:rFonts w:ascii="Times New Roman"/>
          <w:b w:val="false"/>
          <w:i w:val="false"/>
          <w:color w:val="ff0000"/>
          <w:sz w:val="28"/>
        </w:rPr>
        <w:t xml:space="preserve">
      Сноска. Приложение 7 исключено в соответствии с постановлением Национального Банка РК от 20.02.2025 </w:t>
      </w:r>
      <w:r>
        <w:rPr>
          <w:rFonts w:ascii="Times New Roman"/>
          <w:b w:val="false"/>
          <w:i w:val="false"/>
          <w:color w:val="ff0000"/>
          <w:sz w:val="28"/>
        </w:rPr>
        <w:t>№ 6</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01.06.2025).</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представления</w:t>
            </w:r>
            <w:r>
              <w:br/>
            </w:r>
            <w:r>
              <w:rPr>
                <w:rFonts w:ascii="Times New Roman"/>
                <w:b w:val="false"/>
                <w:i w:val="false"/>
                <w:color w:val="000000"/>
                <w:sz w:val="20"/>
              </w:rPr>
              <w:t>сведений о платежных услугах</w:t>
            </w:r>
          </w:p>
        </w:tc>
      </w:tr>
    </w:tbl>
    <w:bookmarkStart w:name="z4120" w:id="220"/>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220"/>
    <w:p>
      <w:pPr>
        <w:spacing w:after="0"/>
        <w:ind w:left="0"/>
        <w:jc w:val="both"/>
      </w:pPr>
      <w:r>
        <w:rPr>
          <w:rFonts w:ascii="Times New Roman"/>
          <w:b w:val="false"/>
          <w:i w:val="false"/>
          <w:color w:val="000000"/>
          <w:sz w:val="28"/>
        </w:rPr>
        <w:t>
      Представляется: в Национальный Банк Республики Казахстан</w:t>
      </w:r>
    </w:p>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Start w:name="z4121" w:id="221"/>
    <w:p>
      <w:pPr>
        <w:spacing w:after="0"/>
        <w:ind w:left="0"/>
        <w:jc w:val="left"/>
      </w:pPr>
      <w:r>
        <w:rPr>
          <w:rFonts w:ascii="Times New Roman"/>
          <w:b/>
          <w:i w:val="false"/>
          <w:color w:val="000000"/>
        </w:rPr>
        <w:t xml:space="preserve"> Сведения о процессинговом центре и взаимодействии с другими банками</w:t>
      </w:r>
    </w:p>
    <w:bookmarkEnd w:id="221"/>
    <w:p>
      <w:pPr>
        <w:spacing w:after="0"/>
        <w:ind w:left="0"/>
        <w:jc w:val="both"/>
      </w:pPr>
      <w:r>
        <w:rPr>
          <w:rFonts w:ascii="Times New Roman"/>
          <w:b w:val="false"/>
          <w:i w:val="false"/>
          <w:color w:val="ff0000"/>
          <w:sz w:val="28"/>
        </w:rPr>
        <w:t xml:space="preserve">
      Сноска. Приложение 8 - в редакции постановления Правления Национального Банка РК от 17.12.2025 </w:t>
      </w:r>
      <w:r>
        <w:rPr>
          <w:rFonts w:ascii="Times New Roman"/>
          <w:b w:val="false"/>
          <w:i w:val="false"/>
          <w:color w:val="ff0000"/>
          <w:sz w:val="28"/>
        </w:rPr>
        <w:t>№ 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528" w:id="222"/>
    <w:p>
      <w:pPr>
        <w:spacing w:after="0"/>
        <w:ind w:left="0"/>
        <w:jc w:val="both"/>
      </w:pPr>
      <w:r>
        <w:rPr>
          <w:rFonts w:ascii="Times New Roman"/>
          <w:b w:val="false"/>
          <w:i w:val="false"/>
          <w:color w:val="000000"/>
          <w:sz w:val="28"/>
        </w:rPr>
        <w:t>
      Индекс формы административных данных: 8-PK</w:t>
      </w:r>
    </w:p>
    <w:bookmarkEnd w:id="222"/>
    <w:bookmarkStart w:name="z4529" w:id="223"/>
    <w:p>
      <w:pPr>
        <w:spacing w:after="0"/>
        <w:ind w:left="0"/>
        <w:jc w:val="both"/>
      </w:pPr>
      <w:r>
        <w:rPr>
          <w:rFonts w:ascii="Times New Roman"/>
          <w:b w:val="false"/>
          <w:i w:val="false"/>
          <w:color w:val="000000"/>
          <w:sz w:val="28"/>
        </w:rPr>
        <w:t>
      Периодичность: при изменении одного из условий данной формы</w:t>
      </w:r>
    </w:p>
    <w:bookmarkEnd w:id="223"/>
    <w:bookmarkStart w:name="z4530" w:id="224"/>
    <w:p>
      <w:pPr>
        <w:spacing w:after="0"/>
        <w:ind w:left="0"/>
        <w:jc w:val="both"/>
      </w:pPr>
      <w:r>
        <w:rPr>
          <w:rFonts w:ascii="Times New Roman"/>
          <w:b w:val="false"/>
          <w:i w:val="false"/>
          <w:color w:val="000000"/>
          <w:sz w:val="28"/>
        </w:rPr>
        <w:t>
      Отчетный период: по состоянию на "___" ____________ 20___ года</w:t>
      </w:r>
    </w:p>
    <w:bookmarkEnd w:id="224"/>
    <w:bookmarkStart w:name="z4531" w:id="225"/>
    <w:p>
      <w:pPr>
        <w:spacing w:after="0"/>
        <w:ind w:left="0"/>
        <w:jc w:val="both"/>
      </w:pPr>
      <w:r>
        <w:rPr>
          <w:rFonts w:ascii="Times New Roman"/>
          <w:b w:val="false"/>
          <w:i w:val="false"/>
          <w:color w:val="000000"/>
          <w:sz w:val="28"/>
        </w:rPr>
        <w:t>
      Круг лиц, представляющих информацию: поставщики платежных услуг, являющиеся эмитентами платежных карточек и (или) эквайерами:</w:t>
      </w:r>
    </w:p>
    <w:bookmarkEnd w:id="225"/>
    <w:bookmarkStart w:name="z4532" w:id="226"/>
    <w:p>
      <w:pPr>
        <w:spacing w:after="0"/>
        <w:ind w:left="0"/>
        <w:jc w:val="both"/>
      </w:pPr>
      <w:r>
        <w:rPr>
          <w:rFonts w:ascii="Times New Roman"/>
          <w:b w:val="false"/>
          <w:i w:val="false"/>
          <w:color w:val="000000"/>
          <w:sz w:val="28"/>
        </w:rPr>
        <w:t>
      1) банки;</w:t>
      </w:r>
    </w:p>
    <w:bookmarkEnd w:id="226"/>
    <w:bookmarkStart w:name="z4533" w:id="227"/>
    <w:p>
      <w:pPr>
        <w:spacing w:after="0"/>
        <w:ind w:left="0"/>
        <w:jc w:val="both"/>
      </w:pPr>
      <w:r>
        <w:rPr>
          <w:rFonts w:ascii="Times New Roman"/>
          <w:b w:val="false"/>
          <w:i w:val="false"/>
          <w:color w:val="000000"/>
          <w:sz w:val="28"/>
        </w:rPr>
        <w:t>
      2) организации, осуществляющие отдельные виды банковских операций.</w:t>
      </w:r>
    </w:p>
    <w:bookmarkEnd w:id="227"/>
    <w:bookmarkStart w:name="z4534" w:id="228"/>
    <w:p>
      <w:pPr>
        <w:spacing w:after="0"/>
        <w:ind w:left="0"/>
        <w:jc w:val="both"/>
      </w:pPr>
      <w:r>
        <w:rPr>
          <w:rFonts w:ascii="Times New Roman"/>
          <w:b w:val="false"/>
          <w:i w:val="false"/>
          <w:color w:val="000000"/>
          <w:sz w:val="28"/>
        </w:rPr>
        <w:t>
      Срок представления: в течение десяти рабочих дней со дня изменения одного из условий данной формы.</w:t>
      </w:r>
    </w:p>
    <w:bookmarkEnd w:id="2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4536" w:id="229"/>
      <w:r>
        <w:rPr>
          <w:rFonts w:ascii="Times New Roman"/>
          <w:b w:val="false"/>
          <w:i w:val="false"/>
          <w:color w:val="000000"/>
          <w:sz w:val="28"/>
        </w:rPr>
        <w:t>
      _______________________________________</w:t>
      </w:r>
    </w:p>
    <w:bookmarkEnd w:id="229"/>
    <w:p>
      <w:pPr>
        <w:spacing w:after="0"/>
        <w:ind w:left="0"/>
        <w:jc w:val="both"/>
      </w:pPr>
      <w:r>
        <w:rPr>
          <w:rFonts w:ascii="Times New Roman"/>
          <w:b w:val="false"/>
          <w:i w:val="false"/>
          <w:color w:val="000000"/>
          <w:sz w:val="28"/>
        </w:rPr>
        <w:t>наименование лица, представляющего форму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7" w:id="230"/>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процессингового центра</w:t>
            </w:r>
          </w:p>
          <w:bookmarkEnd w:id="2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систем платежных карточек, операции по которым обрабатываются в процессинговом центре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контрагента, с которым заключен договор на использование канала связи H2H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систем платежных карточек, операции по которым обрабатываются в рамках использования канала связи H2H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2" w:id="23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552" w:id="232"/>
      <w:r>
        <w:rPr>
          <w:rFonts w:ascii="Times New Roman"/>
          <w:b w:val="false"/>
          <w:i w:val="false"/>
          <w:color w:val="000000"/>
          <w:sz w:val="28"/>
        </w:rPr>
        <w:t>
      Наименование ________________________________________</w:t>
      </w:r>
    </w:p>
    <w:bookmarkEnd w:id="232"/>
    <w:p>
      <w:pPr>
        <w:spacing w:after="0"/>
        <w:ind w:left="0"/>
        <w:jc w:val="both"/>
      </w:pPr>
      <w:r>
        <w:rPr>
          <w:rFonts w:ascii="Times New Roman"/>
          <w:b w:val="false"/>
          <w:i w:val="false"/>
          <w:color w:val="000000"/>
          <w:sz w:val="28"/>
        </w:rPr>
        <w:t>Адрес _______________________________________________</w:t>
      </w:r>
    </w:p>
    <w:p>
      <w:pPr>
        <w:spacing w:after="0"/>
        <w:ind w:left="0"/>
        <w:jc w:val="both"/>
      </w:pPr>
      <w:r>
        <w:rPr>
          <w:rFonts w:ascii="Times New Roman"/>
          <w:b w:val="false"/>
          <w:i w:val="false"/>
          <w:color w:val="000000"/>
          <w:sz w:val="28"/>
        </w:rPr>
        <w:t>Телефон _____________________________________________</w:t>
      </w:r>
    </w:p>
    <w:p>
      <w:pPr>
        <w:spacing w:after="0"/>
        <w:ind w:left="0"/>
        <w:jc w:val="both"/>
      </w:pPr>
      <w:r>
        <w:rPr>
          <w:rFonts w:ascii="Times New Roman"/>
          <w:b w:val="false"/>
          <w:i w:val="false"/>
          <w:color w:val="000000"/>
          <w:sz w:val="28"/>
        </w:rPr>
        <w:t>Адрес электронной почты</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Исполнитель__________________________________________</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Первый руководитель или лицо, уполномоченное им на подписание отчета</w:t>
      </w:r>
    </w:p>
    <w:p>
      <w:pPr>
        <w:spacing w:after="0"/>
        <w:ind w:left="0"/>
        <w:jc w:val="both"/>
      </w:pPr>
      <w:r>
        <w:rPr>
          <w:rFonts w:ascii="Times New Roman"/>
          <w:b w:val="false"/>
          <w:i w:val="false"/>
          <w:color w:val="000000"/>
          <w:sz w:val="28"/>
        </w:rPr>
        <w:t>___________________________________________ 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Дата "____"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сведений</w:t>
            </w:r>
            <w:r>
              <w:br/>
            </w:r>
            <w:r>
              <w:rPr>
                <w:rFonts w:ascii="Times New Roman"/>
                <w:b w:val="false"/>
                <w:i w:val="false"/>
                <w:color w:val="000000"/>
                <w:sz w:val="20"/>
              </w:rPr>
              <w:t>о процессинговом центре</w:t>
            </w:r>
            <w:r>
              <w:br/>
            </w:r>
            <w:r>
              <w:rPr>
                <w:rFonts w:ascii="Times New Roman"/>
                <w:b w:val="false"/>
                <w:i w:val="false"/>
                <w:color w:val="000000"/>
                <w:sz w:val="20"/>
              </w:rPr>
              <w:t>и взаимодействии</w:t>
            </w:r>
            <w:r>
              <w:br/>
            </w:r>
            <w:r>
              <w:rPr>
                <w:rFonts w:ascii="Times New Roman"/>
                <w:b w:val="false"/>
                <w:i w:val="false"/>
                <w:color w:val="000000"/>
                <w:sz w:val="20"/>
              </w:rPr>
              <w:t>с другими банками</w:t>
            </w:r>
          </w:p>
        </w:tc>
      </w:tr>
    </w:tbl>
    <w:bookmarkStart w:name="z4554" w:id="233"/>
    <w:p>
      <w:pPr>
        <w:spacing w:after="0"/>
        <w:ind w:left="0"/>
        <w:jc w:val="left"/>
      </w:pPr>
      <w:r>
        <w:rPr>
          <w:rFonts w:ascii="Times New Roman"/>
          <w:b/>
          <w:i w:val="false"/>
          <w:color w:val="000000"/>
        </w:rPr>
        <w:t xml:space="preserve"> Пояснение по заполнению формы административных данных "Сведения о процессинговом центре и взаимодействии с другими банками" (индекс:8-PK, периодичность при изменении одного из условий данной формы)</w:t>
      </w:r>
    </w:p>
    <w:bookmarkEnd w:id="233"/>
    <w:bookmarkStart w:name="z4555" w:id="234"/>
    <w:p>
      <w:pPr>
        <w:spacing w:after="0"/>
        <w:ind w:left="0"/>
        <w:jc w:val="left"/>
      </w:pPr>
      <w:r>
        <w:rPr>
          <w:rFonts w:ascii="Times New Roman"/>
          <w:b/>
          <w:i w:val="false"/>
          <w:color w:val="000000"/>
        </w:rPr>
        <w:t xml:space="preserve"> Глава 1. Общие положения</w:t>
      </w:r>
    </w:p>
    <w:bookmarkEnd w:id="234"/>
    <w:bookmarkStart w:name="z4556" w:id="235"/>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"Сведения о процессинговом центре и взаимодействии с другими банками" (далее - Форма).</w:t>
      </w:r>
    </w:p>
    <w:bookmarkEnd w:id="235"/>
    <w:bookmarkStart w:name="z4557" w:id="236"/>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14)</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w:t>
      </w:r>
    </w:p>
    <w:bookmarkEnd w:id="236"/>
    <w:bookmarkStart w:name="z4558" w:id="237"/>
    <w:p>
      <w:pPr>
        <w:spacing w:after="0"/>
        <w:ind w:left="0"/>
        <w:jc w:val="both"/>
      </w:pPr>
      <w:r>
        <w:rPr>
          <w:rFonts w:ascii="Times New Roman"/>
          <w:b w:val="false"/>
          <w:i w:val="false"/>
          <w:color w:val="000000"/>
          <w:sz w:val="28"/>
        </w:rPr>
        <w:t>
      3. Форма составляется при изменении одного из условий данной формы поставщиками платежных услуг, являющимися эмитентами платежных карточек и (или) эквайерами.</w:t>
      </w:r>
    </w:p>
    <w:bookmarkEnd w:id="237"/>
    <w:bookmarkStart w:name="z4559" w:id="238"/>
    <w:p>
      <w:pPr>
        <w:spacing w:after="0"/>
        <w:ind w:left="0"/>
        <w:jc w:val="both"/>
      </w:pPr>
      <w:r>
        <w:rPr>
          <w:rFonts w:ascii="Times New Roman"/>
          <w:b w:val="false"/>
          <w:i w:val="false"/>
          <w:color w:val="000000"/>
          <w:sz w:val="28"/>
        </w:rPr>
        <w:t>
      4. Форму подписывает первый руководитель или лицо, уполномоченное им на подписание отчета, и исполнитель.</w:t>
      </w:r>
    </w:p>
    <w:bookmarkEnd w:id="238"/>
    <w:bookmarkStart w:name="z4560" w:id="239"/>
    <w:p>
      <w:pPr>
        <w:spacing w:after="0"/>
        <w:ind w:left="0"/>
        <w:jc w:val="left"/>
      </w:pPr>
      <w:r>
        <w:rPr>
          <w:rFonts w:ascii="Times New Roman"/>
          <w:b/>
          <w:i w:val="false"/>
          <w:color w:val="000000"/>
        </w:rPr>
        <w:t xml:space="preserve"> Глава 2. Пояснение по заполнению Формы</w:t>
      </w:r>
    </w:p>
    <w:bookmarkEnd w:id="239"/>
    <w:bookmarkStart w:name="z4561" w:id="240"/>
    <w:p>
      <w:pPr>
        <w:spacing w:after="0"/>
        <w:ind w:left="0"/>
        <w:jc w:val="both"/>
      </w:pPr>
      <w:r>
        <w:rPr>
          <w:rFonts w:ascii="Times New Roman"/>
          <w:b w:val="false"/>
          <w:i w:val="false"/>
          <w:color w:val="000000"/>
          <w:sz w:val="28"/>
        </w:rPr>
        <w:t>
      5. В графе 1 указывается наименование процессингового центра, услугами которого пользуется банк, филиал банка-нерезидента Республики Казахстан, организация, осуществляющая отдельные виды банковских операций. В случае использования собственного процессинга указывается наименование отчитывающегося банка, филиала банка- нерезидента Республики Казахстан, организации, осуществляющей отдельные виды банковских операций.</w:t>
      </w:r>
    </w:p>
    <w:bookmarkEnd w:id="240"/>
    <w:bookmarkStart w:name="z4562" w:id="241"/>
    <w:p>
      <w:pPr>
        <w:spacing w:after="0"/>
        <w:ind w:left="0"/>
        <w:jc w:val="both"/>
      </w:pPr>
      <w:r>
        <w:rPr>
          <w:rFonts w:ascii="Times New Roman"/>
          <w:b w:val="false"/>
          <w:i w:val="false"/>
          <w:color w:val="000000"/>
          <w:sz w:val="28"/>
        </w:rPr>
        <w:t>
      6. В графе 2 указывается наименование систем платежных карточек, операции по которым обрабатываются в процессинговом центре.</w:t>
      </w:r>
    </w:p>
    <w:bookmarkEnd w:id="241"/>
    <w:bookmarkStart w:name="z4563" w:id="242"/>
    <w:p>
      <w:pPr>
        <w:spacing w:after="0"/>
        <w:ind w:left="0"/>
        <w:jc w:val="both"/>
      </w:pPr>
      <w:r>
        <w:rPr>
          <w:rFonts w:ascii="Times New Roman"/>
          <w:b w:val="false"/>
          <w:i w:val="false"/>
          <w:color w:val="000000"/>
          <w:sz w:val="28"/>
        </w:rPr>
        <w:t>
      7. В графе 3 указывается наименование контрагента, с которым отчитывающийся банк, филиал банка-нерезидента Республики Казахстан, организация, осуществляющая отдельные виды банковских операций, заключили договор на использование канала связи H2H.</w:t>
      </w:r>
    </w:p>
    <w:bookmarkEnd w:id="242"/>
    <w:bookmarkStart w:name="z4564" w:id="243"/>
    <w:p>
      <w:pPr>
        <w:spacing w:after="0"/>
        <w:ind w:left="0"/>
        <w:jc w:val="both"/>
      </w:pPr>
      <w:r>
        <w:rPr>
          <w:rFonts w:ascii="Times New Roman"/>
          <w:b w:val="false"/>
          <w:i w:val="false"/>
          <w:color w:val="000000"/>
          <w:sz w:val="28"/>
        </w:rPr>
        <w:t>
      8. В графе 4 указывается наименование систем платежных карточек, операции по которым обрабатываются в рамках использования канала связи H2H.</w:t>
      </w:r>
    </w:p>
    <w:bookmarkEnd w:id="2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представления</w:t>
            </w:r>
            <w:r>
              <w:br/>
            </w:r>
            <w:r>
              <w:rPr>
                <w:rFonts w:ascii="Times New Roman"/>
                <w:b w:val="false"/>
                <w:i w:val="false"/>
                <w:color w:val="000000"/>
                <w:sz w:val="20"/>
              </w:rPr>
              <w:t>сведений о платежных услугах</w:t>
            </w:r>
          </w:p>
        </w:tc>
      </w:tr>
    </w:tbl>
    <w:bookmarkStart w:name="z4122" w:id="244"/>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244"/>
    <w:p>
      <w:pPr>
        <w:spacing w:after="0"/>
        <w:ind w:left="0"/>
        <w:jc w:val="both"/>
      </w:pPr>
      <w:r>
        <w:rPr>
          <w:rFonts w:ascii="Times New Roman"/>
          <w:b w:val="false"/>
          <w:i w:val="false"/>
          <w:color w:val="000000"/>
          <w:sz w:val="28"/>
        </w:rPr>
        <w:t>
      Представляется: в Национальный Банк Республики Казахстан</w:t>
      </w:r>
    </w:p>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Start w:name="z4123" w:id="245"/>
    <w:p>
      <w:pPr>
        <w:spacing w:after="0"/>
        <w:ind w:left="0"/>
        <w:jc w:val="left"/>
      </w:pPr>
      <w:r>
        <w:rPr>
          <w:rFonts w:ascii="Times New Roman"/>
          <w:b/>
          <w:i w:val="false"/>
          <w:color w:val="000000"/>
        </w:rPr>
        <w:t xml:space="preserve"> Сведения о количестве агентов и субагентов эмитента электронных денег и владельцев электронных денег</w:t>
      </w:r>
    </w:p>
    <w:bookmarkEnd w:id="245"/>
    <w:p>
      <w:pPr>
        <w:spacing w:after="0"/>
        <w:ind w:left="0"/>
        <w:jc w:val="both"/>
      </w:pPr>
      <w:r>
        <w:rPr>
          <w:rFonts w:ascii="Times New Roman"/>
          <w:b w:val="false"/>
          <w:i w:val="false"/>
          <w:color w:val="ff0000"/>
          <w:sz w:val="28"/>
        </w:rPr>
        <w:t xml:space="preserve">
      Сноска. Приложение 9 - в редакции постановления Правления Национального Банка РК от 17.12.2025 </w:t>
      </w:r>
      <w:r>
        <w:rPr>
          <w:rFonts w:ascii="Times New Roman"/>
          <w:b w:val="false"/>
          <w:i w:val="false"/>
          <w:color w:val="ff0000"/>
          <w:sz w:val="28"/>
        </w:rPr>
        <w:t>№ 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565" w:id="246"/>
    <w:p>
      <w:pPr>
        <w:spacing w:after="0"/>
        <w:ind w:left="0"/>
        <w:jc w:val="both"/>
      </w:pPr>
      <w:r>
        <w:rPr>
          <w:rFonts w:ascii="Times New Roman"/>
          <w:b w:val="false"/>
          <w:i w:val="false"/>
          <w:color w:val="000000"/>
          <w:sz w:val="28"/>
        </w:rPr>
        <w:t>
      Индекс формы административных данных: 9-PK</w:t>
      </w:r>
    </w:p>
    <w:bookmarkEnd w:id="246"/>
    <w:bookmarkStart w:name="z4566" w:id="247"/>
    <w:p>
      <w:pPr>
        <w:spacing w:after="0"/>
        <w:ind w:left="0"/>
        <w:jc w:val="both"/>
      </w:pPr>
      <w:r>
        <w:rPr>
          <w:rFonts w:ascii="Times New Roman"/>
          <w:b w:val="false"/>
          <w:i w:val="false"/>
          <w:color w:val="000000"/>
          <w:sz w:val="28"/>
        </w:rPr>
        <w:t>
      Периодичность: ежеквартальная</w:t>
      </w:r>
    </w:p>
    <w:bookmarkEnd w:id="247"/>
    <w:bookmarkStart w:name="z4567" w:id="248"/>
    <w:p>
      <w:pPr>
        <w:spacing w:after="0"/>
        <w:ind w:left="0"/>
        <w:jc w:val="both"/>
      </w:pPr>
      <w:r>
        <w:rPr>
          <w:rFonts w:ascii="Times New Roman"/>
          <w:b w:val="false"/>
          <w:i w:val="false"/>
          <w:color w:val="000000"/>
          <w:sz w:val="28"/>
        </w:rPr>
        <w:t>
      Отчетный период: по состоянию на "___" ____________ 20___года</w:t>
      </w:r>
    </w:p>
    <w:bookmarkEnd w:id="248"/>
    <w:bookmarkStart w:name="z4568" w:id="249"/>
    <w:p>
      <w:pPr>
        <w:spacing w:after="0"/>
        <w:ind w:left="0"/>
        <w:jc w:val="both"/>
      </w:pPr>
      <w:r>
        <w:rPr>
          <w:rFonts w:ascii="Times New Roman"/>
          <w:b w:val="false"/>
          <w:i w:val="false"/>
          <w:color w:val="000000"/>
          <w:sz w:val="28"/>
        </w:rPr>
        <w:t>
      Круг лиц, представляющих информацию: поставщики платежных услуг, являющиеся эмитентами электронных денег:</w:t>
      </w:r>
    </w:p>
    <w:bookmarkEnd w:id="249"/>
    <w:bookmarkStart w:name="z4569" w:id="250"/>
    <w:p>
      <w:pPr>
        <w:spacing w:after="0"/>
        <w:ind w:left="0"/>
        <w:jc w:val="both"/>
      </w:pPr>
      <w:r>
        <w:rPr>
          <w:rFonts w:ascii="Times New Roman"/>
          <w:b w:val="false"/>
          <w:i w:val="false"/>
          <w:color w:val="000000"/>
          <w:sz w:val="28"/>
        </w:rPr>
        <w:t>
      1) банки;</w:t>
      </w:r>
    </w:p>
    <w:bookmarkEnd w:id="250"/>
    <w:bookmarkStart w:name="z4570" w:id="251"/>
    <w:p>
      <w:pPr>
        <w:spacing w:after="0"/>
        <w:ind w:left="0"/>
        <w:jc w:val="both"/>
      </w:pPr>
      <w:r>
        <w:rPr>
          <w:rFonts w:ascii="Times New Roman"/>
          <w:b w:val="false"/>
          <w:i w:val="false"/>
          <w:color w:val="000000"/>
          <w:sz w:val="28"/>
        </w:rPr>
        <w:t>
      2) организации, осуществляющие отдельные виды банковских операций.</w:t>
      </w:r>
    </w:p>
    <w:bookmarkEnd w:id="251"/>
    <w:bookmarkStart w:name="z4571" w:id="252"/>
    <w:p>
      <w:pPr>
        <w:spacing w:after="0"/>
        <w:ind w:left="0"/>
        <w:jc w:val="both"/>
      </w:pPr>
      <w:r>
        <w:rPr>
          <w:rFonts w:ascii="Times New Roman"/>
          <w:b w:val="false"/>
          <w:i w:val="false"/>
          <w:color w:val="000000"/>
          <w:sz w:val="28"/>
        </w:rPr>
        <w:t>
      Срок представления: не позднее десятого (включительно) числа месяца, следующего за отчетным кварталом. Если десятое число месяца выпадает на выходной или праздничный день, срок представления отчетности переносится на следующий рабочий день.</w:t>
      </w:r>
    </w:p>
    <w:bookmarkEnd w:id="2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4573" w:id="253"/>
      <w:r>
        <w:rPr>
          <w:rFonts w:ascii="Times New Roman"/>
          <w:b w:val="false"/>
          <w:i w:val="false"/>
          <w:color w:val="000000"/>
          <w:sz w:val="28"/>
        </w:rPr>
        <w:t>
      ________________________________________</w:t>
      </w:r>
    </w:p>
    <w:bookmarkEnd w:id="253"/>
    <w:p>
      <w:pPr>
        <w:spacing w:after="0"/>
        <w:ind w:left="0"/>
        <w:jc w:val="both"/>
      </w:pPr>
      <w:r>
        <w:rPr>
          <w:rFonts w:ascii="Times New Roman"/>
          <w:b w:val="false"/>
          <w:i w:val="false"/>
          <w:color w:val="000000"/>
          <w:sz w:val="28"/>
        </w:rPr>
        <w:t>наименование лица, представляющего форму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4" w:id="254"/>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системы электронных денег</w:t>
            </w:r>
          </w:p>
          <w:bookmarkEnd w:id="25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агентов эмитента электронных денег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субагентов эмитента электронных денег</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Активных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4" w:id="25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0" w:id="256"/>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2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96" w:id="257"/>
    <w:p>
      <w:pPr>
        <w:spacing w:after="0"/>
        <w:ind w:left="0"/>
        <w:jc w:val="both"/>
      </w:pPr>
      <w:r>
        <w:rPr>
          <w:rFonts w:ascii="Times New Roman"/>
          <w:b w:val="false"/>
          <w:i w:val="false"/>
          <w:color w:val="000000"/>
          <w:sz w:val="28"/>
        </w:rPr>
        <w:t>
      продолжение таблицы</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7" w:id="258"/>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владельцев электронных денег-физических лиц</w:t>
            </w:r>
          </w:p>
          <w:bookmarkEnd w:id="25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индивидуальных предпринимателей и юридических лиц, принимающих к оплате электронные деньги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0" w:id="259"/>
          <w:p>
            <w:pPr>
              <w:spacing w:after="20"/>
              <w:ind w:left="20"/>
              <w:jc w:val="both"/>
            </w:pPr>
            <w:r>
              <w:rPr>
                <w:rFonts w:ascii="Times New Roman"/>
                <w:b w:val="false"/>
                <w:i w:val="false"/>
                <w:color w:val="000000"/>
                <w:sz w:val="20"/>
              </w:rPr>
              <w:t>
</w:t>
            </w:r>
            <w:r>
              <w:rPr>
                <w:rFonts w:ascii="Times New Roman"/>
                <w:b w:val="false"/>
                <w:i w:val="false"/>
                <w:color w:val="000000"/>
                <w:sz w:val="20"/>
              </w:rPr>
              <w:t>Всего</w:t>
            </w:r>
          </w:p>
          <w:bookmarkEnd w:id="2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Идентифицированных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Активных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6" w:id="260"/>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2" w:id="261"/>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2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618" w:id="262"/>
      <w:r>
        <w:rPr>
          <w:rFonts w:ascii="Times New Roman"/>
          <w:b w:val="false"/>
          <w:i w:val="false"/>
          <w:color w:val="000000"/>
          <w:sz w:val="28"/>
        </w:rPr>
        <w:t>
      Наименование ________________________________________</w:t>
      </w:r>
    </w:p>
    <w:bookmarkEnd w:id="262"/>
    <w:p>
      <w:pPr>
        <w:spacing w:after="0"/>
        <w:ind w:left="0"/>
        <w:jc w:val="both"/>
      </w:pPr>
      <w:r>
        <w:rPr>
          <w:rFonts w:ascii="Times New Roman"/>
          <w:b w:val="false"/>
          <w:i w:val="false"/>
          <w:color w:val="000000"/>
          <w:sz w:val="28"/>
        </w:rPr>
        <w:t>Адрес _______________________________________________</w:t>
      </w:r>
    </w:p>
    <w:p>
      <w:pPr>
        <w:spacing w:after="0"/>
        <w:ind w:left="0"/>
        <w:jc w:val="both"/>
      </w:pPr>
      <w:r>
        <w:rPr>
          <w:rFonts w:ascii="Times New Roman"/>
          <w:b w:val="false"/>
          <w:i w:val="false"/>
          <w:color w:val="000000"/>
          <w:sz w:val="28"/>
        </w:rPr>
        <w:t>Телефон _____________________________________________</w:t>
      </w:r>
    </w:p>
    <w:p>
      <w:pPr>
        <w:spacing w:after="0"/>
        <w:ind w:left="0"/>
        <w:jc w:val="both"/>
      </w:pPr>
      <w:r>
        <w:rPr>
          <w:rFonts w:ascii="Times New Roman"/>
          <w:b w:val="false"/>
          <w:i w:val="false"/>
          <w:color w:val="000000"/>
          <w:sz w:val="28"/>
        </w:rPr>
        <w:t>Адрес электронной почты</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Исполнитель__________________________________________</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Первый руководитель или лицо, уполномоченное им на подписание отчета</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Дата "____"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сведений о количестве</w:t>
            </w:r>
            <w:r>
              <w:br/>
            </w:r>
            <w:r>
              <w:rPr>
                <w:rFonts w:ascii="Times New Roman"/>
                <w:b w:val="false"/>
                <w:i w:val="false"/>
                <w:color w:val="000000"/>
                <w:sz w:val="20"/>
              </w:rPr>
              <w:t>агентов и субагентов эмитента</w:t>
            </w:r>
            <w:r>
              <w:br/>
            </w:r>
            <w:r>
              <w:rPr>
                <w:rFonts w:ascii="Times New Roman"/>
                <w:b w:val="false"/>
                <w:i w:val="false"/>
                <w:color w:val="000000"/>
                <w:sz w:val="20"/>
              </w:rPr>
              <w:t>электронных денег и владельцев</w:t>
            </w:r>
            <w:r>
              <w:br/>
            </w:r>
            <w:r>
              <w:rPr>
                <w:rFonts w:ascii="Times New Roman"/>
                <w:b w:val="false"/>
                <w:i w:val="false"/>
                <w:color w:val="000000"/>
                <w:sz w:val="20"/>
              </w:rPr>
              <w:t>электронных денег</w:t>
            </w:r>
          </w:p>
        </w:tc>
      </w:tr>
    </w:tbl>
    <w:bookmarkStart w:name="z4620" w:id="263"/>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"Сведения о количестве агентов и субагентов эмитента электронных денег и владельцев электронных денег"</w:t>
      </w:r>
      <w:r>
        <w:br/>
      </w:r>
      <w:r>
        <w:rPr>
          <w:rFonts w:ascii="Times New Roman"/>
          <w:b/>
          <w:i w:val="false"/>
          <w:color w:val="000000"/>
        </w:rPr>
        <w:t>(индекс: 9-PK, периодичность ежеквартальная)</w:t>
      </w:r>
    </w:p>
    <w:bookmarkEnd w:id="263"/>
    <w:bookmarkStart w:name="z4621" w:id="264"/>
    <w:p>
      <w:pPr>
        <w:spacing w:after="0"/>
        <w:ind w:left="0"/>
        <w:jc w:val="left"/>
      </w:pPr>
      <w:r>
        <w:rPr>
          <w:rFonts w:ascii="Times New Roman"/>
          <w:b/>
          <w:i w:val="false"/>
          <w:color w:val="000000"/>
        </w:rPr>
        <w:t xml:space="preserve"> Глава 1. Общие положения</w:t>
      </w:r>
    </w:p>
    <w:bookmarkEnd w:id="264"/>
    <w:bookmarkStart w:name="z4622" w:id="265"/>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"Сведения о количестве агентов и субагентов эмитента электронных денег и владельцев электронных денег" (далее - Форма).</w:t>
      </w:r>
    </w:p>
    <w:bookmarkEnd w:id="265"/>
    <w:bookmarkStart w:name="z4623" w:id="266"/>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14)</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w:t>
      </w:r>
    </w:p>
    <w:bookmarkEnd w:id="266"/>
    <w:bookmarkStart w:name="z4624" w:id="267"/>
    <w:p>
      <w:pPr>
        <w:spacing w:after="0"/>
        <w:ind w:left="0"/>
        <w:jc w:val="both"/>
      </w:pPr>
      <w:r>
        <w:rPr>
          <w:rFonts w:ascii="Times New Roman"/>
          <w:b w:val="false"/>
          <w:i w:val="false"/>
          <w:color w:val="000000"/>
          <w:sz w:val="28"/>
        </w:rPr>
        <w:t>
      3. Форма составляется ежеквартально поставщиками платежных услуг, являющимися эмитентами электронных денег и заполняется по состоянию на конец отчетного периода.</w:t>
      </w:r>
    </w:p>
    <w:bookmarkEnd w:id="267"/>
    <w:bookmarkStart w:name="z4625" w:id="268"/>
    <w:p>
      <w:pPr>
        <w:spacing w:after="0"/>
        <w:ind w:left="0"/>
        <w:jc w:val="both"/>
      </w:pPr>
      <w:r>
        <w:rPr>
          <w:rFonts w:ascii="Times New Roman"/>
          <w:b w:val="false"/>
          <w:i w:val="false"/>
          <w:color w:val="000000"/>
          <w:sz w:val="28"/>
        </w:rPr>
        <w:t>
      4. Форму подписывает первый руководитель или лицо, уполномоченное им на подписание отчета, и исполнитель.</w:t>
      </w:r>
    </w:p>
    <w:bookmarkEnd w:id="268"/>
    <w:bookmarkStart w:name="z4626" w:id="269"/>
    <w:p>
      <w:pPr>
        <w:spacing w:after="0"/>
        <w:ind w:left="0"/>
        <w:jc w:val="left"/>
      </w:pPr>
      <w:r>
        <w:rPr>
          <w:rFonts w:ascii="Times New Roman"/>
          <w:b/>
          <w:i w:val="false"/>
          <w:color w:val="000000"/>
        </w:rPr>
        <w:t xml:space="preserve"> Глава 2. Пояснение по заполнению Формы</w:t>
      </w:r>
    </w:p>
    <w:bookmarkEnd w:id="269"/>
    <w:bookmarkStart w:name="z4627" w:id="270"/>
    <w:p>
      <w:pPr>
        <w:spacing w:after="0"/>
        <w:ind w:left="0"/>
        <w:jc w:val="both"/>
      </w:pPr>
      <w:r>
        <w:rPr>
          <w:rFonts w:ascii="Times New Roman"/>
          <w:b w:val="false"/>
          <w:i w:val="false"/>
          <w:color w:val="000000"/>
          <w:sz w:val="28"/>
        </w:rPr>
        <w:t>
      5. В графе 1 указывается наименование системы электронных денег, по которой представляются сведения.</w:t>
      </w:r>
    </w:p>
    <w:bookmarkEnd w:id="270"/>
    <w:bookmarkStart w:name="z4628" w:id="271"/>
    <w:p>
      <w:pPr>
        <w:spacing w:after="0"/>
        <w:ind w:left="0"/>
        <w:jc w:val="both"/>
      </w:pPr>
      <w:r>
        <w:rPr>
          <w:rFonts w:ascii="Times New Roman"/>
          <w:b w:val="false"/>
          <w:i w:val="false"/>
          <w:color w:val="000000"/>
          <w:sz w:val="28"/>
        </w:rPr>
        <w:t>
      6. В графе 2 указывается количество агентов эмитента электронных денег на последнюю дату отчетного квартала.</w:t>
      </w:r>
    </w:p>
    <w:bookmarkEnd w:id="271"/>
    <w:bookmarkStart w:name="z4629" w:id="272"/>
    <w:p>
      <w:pPr>
        <w:spacing w:after="0"/>
        <w:ind w:left="0"/>
        <w:jc w:val="both"/>
      </w:pPr>
      <w:r>
        <w:rPr>
          <w:rFonts w:ascii="Times New Roman"/>
          <w:b w:val="false"/>
          <w:i w:val="false"/>
          <w:color w:val="000000"/>
          <w:sz w:val="28"/>
        </w:rPr>
        <w:t>
      7. В графе 3 указывается количество агентов эмитента электронных денег, которые осуществляли приобретение или реализацию электронных денег в отчетном квартале.</w:t>
      </w:r>
    </w:p>
    <w:bookmarkEnd w:id="272"/>
    <w:bookmarkStart w:name="z4630" w:id="273"/>
    <w:p>
      <w:pPr>
        <w:spacing w:after="0"/>
        <w:ind w:left="0"/>
        <w:jc w:val="both"/>
      </w:pPr>
      <w:r>
        <w:rPr>
          <w:rFonts w:ascii="Times New Roman"/>
          <w:b w:val="false"/>
          <w:i w:val="false"/>
          <w:color w:val="000000"/>
          <w:sz w:val="28"/>
        </w:rPr>
        <w:t>
      8. В графе 4 указывается количество субагентов эмитента электронных денег на последнюю дату отчетного квартала.</w:t>
      </w:r>
    </w:p>
    <w:bookmarkEnd w:id="273"/>
    <w:bookmarkStart w:name="z4631" w:id="274"/>
    <w:p>
      <w:pPr>
        <w:spacing w:after="0"/>
        <w:ind w:left="0"/>
        <w:jc w:val="both"/>
      </w:pPr>
      <w:r>
        <w:rPr>
          <w:rFonts w:ascii="Times New Roman"/>
          <w:b w:val="false"/>
          <w:i w:val="false"/>
          <w:color w:val="000000"/>
          <w:sz w:val="28"/>
        </w:rPr>
        <w:t>
      9. В графе 5 указывается количество субагентов эмитента электронных денег, которые осуществляли приобретение или реализацию электронных денег в отчетном квартале.</w:t>
      </w:r>
    </w:p>
    <w:bookmarkEnd w:id="274"/>
    <w:bookmarkStart w:name="z4632" w:id="275"/>
    <w:p>
      <w:pPr>
        <w:spacing w:after="0"/>
        <w:ind w:left="0"/>
        <w:jc w:val="both"/>
      </w:pPr>
      <w:r>
        <w:rPr>
          <w:rFonts w:ascii="Times New Roman"/>
          <w:b w:val="false"/>
          <w:i w:val="false"/>
          <w:color w:val="000000"/>
          <w:sz w:val="28"/>
        </w:rPr>
        <w:t>
      10. В графе 6 указывается количество владельцев электронных денег - физических лиц на последнюю дату отчетного квартала.</w:t>
      </w:r>
    </w:p>
    <w:bookmarkEnd w:id="275"/>
    <w:bookmarkStart w:name="z4633" w:id="276"/>
    <w:p>
      <w:pPr>
        <w:spacing w:after="0"/>
        <w:ind w:left="0"/>
        <w:jc w:val="both"/>
      </w:pPr>
      <w:r>
        <w:rPr>
          <w:rFonts w:ascii="Times New Roman"/>
          <w:b w:val="false"/>
          <w:i w:val="false"/>
          <w:color w:val="000000"/>
          <w:sz w:val="28"/>
        </w:rPr>
        <w:t>
      11. В графе 7 указывается количество владельцев электронных денег - физических лиц, которыми проводились операции с электронными деньгами в отчетном квартале.</w:t>
      </w:r>
    </w:p>
    <w:bookmarkEnd w:id="276"/>
    <w:bookmarkStart w:name="z4634" w:id="277"/>
    <w:p>
      <w:pPr>
        <w:spacing w:after="0"/>
        <w:ind w:left="0"/>
        <w:jc w:val="both"/>
      </w:pPr>
      <w:r>
        <w:rPr>
          <w:rFonts w:ascii="Times New Roman"/>
          <w:b w:val="false"/>
          <w:i w:val="false"/>
          <w:color w:val="000000"/>
          <w:sz w:val="28"/>
        </w:rPr>
        <w:t>
      12. В графе 8 указывается количество владельцев электронных денег - физических лиц, идентифицированных эмитентом электронных денег на последнюю дату отчетного квартала.</w:t>
      </w:r>
    </w:p>
    <w:bookmarkEnd w:id="277"/>
    <w:bookmarkStart w:name="z4635" w:id="278"/>
    <w:p>
      <w:pPr>
        <w:spacing w:after="0"/>
        <w:ind w:left="0"/>
        <w:jc w:val="both"/>
      </w:pPr>
      <w:r>
        <w:rPr>
          <w:rFonts w:ascii="Times New Roman"/>
          <w:b w:val="false"/>
          <w:i w:val="false"/>
          <w:color w:val="000000"/>
          <w:sz w:val="28"/>
        </w:rPr>
        <w:t>
      13. В графе 9 указывается количество индивидуальных предпринимателей и юридических лиц, принимающих к оплате электронные деньги, на последнюю дату отчетного квартала.</w:t>
      </w:r>
    </w:p>
    <w:bookmarkEnd w:id="278"/>
    <w:bookmarkStart w:name="z4636" w:id="279"/>
    <w:p>
      <w:pPr>
        <w:spacing w:after="0"/>
        <w:ind w:left="0"/>
        <w:jc w:val="both"/>
      </w:pPr>
      <w:r>
        <w:rPr>
          <w:rFonts w:ascii="Times New Roman"/>
          <w:b w:val="false"/>
          <w:i w:val="false"/>
          <w:color w:val="000000"/>
          <w:sz w:val="28"/>
        </w:rPr>
        <w:t>
      14. В графе 10 указывается количество индивидуальных предпринимателей и юридических лиц, принимающих к оплате электронные деньги, которыми проводились операции с электронными деньгами в отчетном квартале.</w:t>
      </w:r>
    </w:p>
    <w:bookmarkEnd w:id="279"/>
    <w:bookmarkStart w:name="z4637" w:id="280"/>
    <w:p>
      <w:pPr>
        <w:spacing w:after="0"/>
        <w:ind w:left="0"/>
        <w:jc w:val="both"/>
      </w:pPr>
      <w:r>
        <w:rPr>
          <w:rFonts w:ascii="Times New Roman"/>
          <w:b w:val="false"/>
          <w:i w:val="false"/>
          <w:color w:val="000000"/>
          <w:sz w:val="28"/>
        </w:rPr>
        <w:t>
      15. В графах 9 и 10 под индивидуальными предпринимателями и юридическими лицами, принимающими к оплате электронные деньги, понимаются индивидуальные предприниматели и юридические лица, заключившие договор с эмитентом, представляющим сведения, или иным участником соответствующей системы электронных денег.</w:t>
      </w:r>
    </w:p>
    <w:bookmarkEnd w:id="2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представления</w:t>
            </w:r>
            <w:r>
              <w:br/>
            </w:r>
            <w:r>
              <w:rPr>
                <w:rFonts w:ascii="Times New Roman"/>
                <w:b w:val="false"/>
                <w:i w:val="false"/>
                <w:color w:val="000000"/>
                <w:sz w:val="20"/>
              </w:rPr>
              <w:t>сведений о платежных услугах</w:t>
            </w:r>
          </w:p>
        </w:tc>
      </w:tr>
    </w:tbl>
    <w:bookmarkStart w:name="z4124" w:id="281"/>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281"/>
    <w:p>
      <w:pPr>
        <w:spacing w:after="0"/>
        <w:ind w:left="0"/>
        <w:jc w:val="both"/>
      </w:pPr>
      <w:r>
        <w:rPr>
          <w:rFonts w:ascii="Times New Roman"/>
          <w:b w:val="false"/>
          <w:i w:val="false"/>
          <w:color w:val="000000"/>
          <w:sz w:val="28"/>
        </w:rPr>
        <w:t>
      Представляется: в Национальный Банк Республики Казахстан</w:t>
      </w:r>
    </w:p>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Start w:name="z4125" w:id="282"/>
    <w:p>
      <w:pPr>
        <w:spacing w:after="0"/>
        <w:ind w:left="0"/>
        <w:jc w:val="left"/>
      </w:pPr>
      <w:r>
        <w:rPr>
          <w:rFonts w:ascii="Times New Roman"/>
          <w:b/>
          <w:i w:val="false"/>
          <w:color w:val="000000"/>
        </w:rPr>
        <w:t xml:space="preserve"> Сведения о количестве и объемах операций, проведенных с использованием электронных денег</w:t>
      </w:r>
    </w:p>
    <w:bookmarkEnd w:id="282"/>
    <w:p>
      <w:pPr>
        <w:spacing w:after="0"/>
        <w:ind w:left="0"/>
        <w:jc w:val="both"/>
      </w:pPr>
      <w:r>
        <w:rPr>
          <w:rFonts w:ascii="Times New Roman"/>
          <w:b w:val="false"/>
          <w:i w:val="false"/>
          <w:color w:val="ff0000"/>
          <w:sz w:val="28"/>
        </w:rPr>
        <w:t xml:space="preserve">
      Сноска. Приложение 10 - в редакции постановления Правления Национального Банка РК от 17.12.2025 </w:t>
      </w:r>
      <w:r>
        <w:rPr>
          <w:rFonts w:ascii="Times New Roman"/>
          <w:b w:val="false"/>
          <w:i w:val="false"/>
          <w:color w:val="ff0000"/>
          <w:sz w:val="28"/>
        </w:rPr>
        <w:t>№ 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638" w:id="283"/>
    <w:p>
      <w:pPr>
        <w:spacing w:after="0"/>
        <w:ind w:left="0"/>
        <w:jc w:val="both"/>
      </w:pPr>
      <w:r>
        <w:rPr>
          <w:rFonts w:ascii="Times New Roman"/>
          <w:b w:val="false"/>
          <w:i w:val="false"/>
          <w:color w:val="000000"/>
          <w:sz w:val="28"/>
        </w:rPr>
        <w:t>
      Индекс формы административных данных: 10-PK</w:t>
      </w:r>
    </w:p>
    <w:bookmarkEnd w:id="283"/>
    <w:bookmarkStart w:name="z4639" w:id="284"/>
    <w:p>
      <w:pPr>
        <w:spacing w:after="0"/>
        <w:ind w:left="0"/>
        <w:jc w:val="both"/>
      </w:pPr>
      <w:r>
        <w:rPr>
          <w:rFonts w:ascii="Times New Roman"/>
          <w:b w:val="false"/>
          <w:i w:val="false"/>
          <w:color w:val="000000"/>
          <w:sz w:val="28"/>
        </w:rPr>
        <w:t>
      Периодичность: ежеквартальная</w:t>
      </w:r>
    </w:p>
    <w:bookmarkEnd w:id="284"/>
    <w:bookmarkStart w:name="z4640" w:id="285"/>
    <w:p>
      <w:pPr>
        <w:spacing w:after="0"/>
        <w:ind w:left="0"/>
        <w:jc w:val="both"/>
      </w:pPr>
      <w:r>
        <w:rPr>
          <w:rFonts w:ascii="Times New Roman"/>
          <w:b w:val="false"/>
          <w:i w:val="false"/>
          <w:color w:val="000000"/>
          <w:sz w:val="28"/>
        </w:rPr>
        <w:t>
      Отчетный период: по состоянию на "___" ____________ 20___года</w:t>
      </w:r>
    </w:p>
    <w:bookmarkEnd w:id="285"/>
    <w:bookmarkStart w:name="z4641" w:id="286"/>
    <w:p>
      <w:pPr>
        <w:spacing w:after="0"/>
        <w:ind w:left="0"/>
        <w:jc w:val="both"/>
      </w:pPr>
      <w:r>
        <w:rPr>
          <w:rFonts w:ascii="Times New Roman"/>
          <w:b w:val="false"/>
          <w:i w:val="false"/>
          <w:color w:val="000000"/>
          <w:sz w:val="28"/>
        </w:rPr>
        <w:t>
      Круг лиц, представляющих информацию: поставщики платежных услуг, являющиеся эмитентами электронных денег:</w:t>
      </w:r>
    </w:p>
    <w:bookmarkEnd w:id="286"/>
    <w:bookmarkStart w:name="z4642" w:id="287"/>
    <w:p>
      <w:pPr>
        <w:spacing w:after="0"/>
        <w:ind w:left="0"/>
        <w:jc w:val="both"/>
      </w:pPr>
      <w:r>
        <w:rPr>
          <w:rFonts w:ascii="Times New Roman"/>
          <w:b w:val="false"/>
          <w:i w:val="false"/>
          <w:color w:val="000000"/>
          <w:sz w:val="28"/>
        </w:rPr>
        <w:t>
      1) банки;</w:t>
      </w:r>
    </w:p>
    <w:bookmarkEnd w:id="287"/>
    <w:bookmarkStart w:name="z4643" w:id="288"/>
    <w:p>
      <w:pPr>
        <w:spacing w:after="0"/>
        <w:ind w:left="0"/>
        <w:jc w:val="both"/>
      </w:pPr>
      <w:r>
        <w:rPr>
          <w:rFonts w:ascii="Times New Roman"/>
          <w:b w:val="false"/>
          <w:i w:val="false"/>
          <w:color w:val="000000"/>
          <w:sz w:val="28"/>
        </w:rPr>
        <w:t>
      2) организации, осуществляющие отдельные виды банковских операций.</w:t>
      </w:r>
    </w:p>
    <w:bookmarkEnd w:id="288"/>
    <w:bookmarkStart w:name="z4644" w:id="289"/>
    <w:p>
      <w:pPr>
        <w:spacing w:after="0"/>
        <w:ind w:left="0"/>
        <w:jc w:val="both"/>
      </w:pPr>
      <w:r>
        <w:rPr>
          <w:rFonts w:ascii="Times New Roman"/>
          <w:b w:val="false"/>
          <w:i w:val="false"/>
          <w:color w:val="000000"/>
          <w:sz w:val="28"/>
        </w:rPr>
        <w:t>
      Срок представления: не позднее десятого (включительно) числа месяца, следующего за отчетным кварталом. Если десятое число месяца выпадает на выходной или праздничный день, срок представления отчетности переносится на следующий рабочий день.</w:t>
      </w:r>
    </w:p>
    <w:bookmarkEnd w:id="2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4646" w:id="290"/>
      <w:r>
        <w:rPr>
          <w:rFonts w:ascii="Times New Roman"/>
          <w:b w:val="false"/>
          <w:i w:val="false"/>
          <w:color w:val="000000"/>
          <w:sz w:val="28"/>
        </w:rPr>
        <w:t>
      ________________________________________</w:t>
      </w:r>
    </w:p>
    <w:bookmarkEnd w:id="290"/>
    <w:p>
      <w:pPr>
        <w:spacing w:after="0"/>
        <w:ind w:left="0"/>
        <w:jc w:val="both"/>
      </w:pPr>
      <w:r>
        <w:rPr>
          <w:rFonts w:ascii="Times New Roman"/>
          <w:b w:val="false"/>
          <w:i w:val="false"/>
          <w:color w:val="000000"/>
          <w:sz w:val="28"/>
        </w:rPr>
        <w:t>наименование лица, представляющего форму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7" w:id="291"/>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системы электронных денег</w:t>
            </w:r>
          </w:p>
          <w:bookmarkEnd w:id="291"/>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 проведения операции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проведенные с использованием электронных денег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пользу физических лиц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пользу индивидуальных предпринимателей и юридических лиц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операций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операций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3" w:id="29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0" w:id="293"/>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2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677" w:id="294"/>
      <w:r>
        <w:rPr>
          <w:rFonts w:ascii="Times New Roman"/>
          <w:b w:val="false"/>
          <w:i w:val="false"/>
          <w:color w:val="000000"/>
          <w:sz w:val="28"/>
        </w:rPr>
        <w:t>
      Наименование ________________________________________</w:t>
      </w:r>
    </w:p>
    <w:bookmarkEnd w:id="294"/>
    <w:p>
      <w:pPr>
        <w:spacing w:after="0"/>
        <w:ind w:left="0"/>
        <w:jc w:val="both"/>
      </w:pPr>
      <w:r>
        <w:rPr>
          <w:rFonts w:ascii="Times New Roman"/>
          <w:b w:val="false"/>
          <w:i w:val="false"/>
          <w:color w:val="000000"/>
          <w:sz w:val="28"/>
        </w:rPr>
        <w:t>Адрес _______________________________________________</w:t>
      </w:r>
    </w:p>
    <w:p>
      <w:pPr>
        <w:spacing w:after="0"/>
        <w:ind w:left="0"/>
        <w:jc w:val="both"/>
      </w:pPr>
      <w:r>
        <w:rPr>
          <w:rFonts w:ascii="Times New Roman"/>
          <w:b w:val="false"/>
          <w:i w:val="false"/>
          <w:color w:val="000000"/>
          <w:sz w:val="28"/>
        </w:rPr>
        <w:t>Телефон 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w:t>
      </w:r>
    </w:p>
    <w:p>
      <w:pPr>
        <w:spacing w:after="0"/>
        <w:ind w:left="0"/>
        <w:jc w:val="both"/>
      </w:pPr>
      <w:r>
        <w:rPr>
          <w:rFonts w:ascii="Times New Roman"/>
          <w:b w:val="false"/>
          <w:i w:val="false"/>
          <w:color w:val="000000"/>
          <w:sz w:val="28"/>
        </w:rPr>
        <w:t>Исполнитель _________________________________________</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Первый руководитель или лицо, уполномоченное им на подписание отчета</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Дата "____"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сведений о количестве</w:t>
            </w:r>
            <w:r>
              <w:br/>
            </w:r>
            <w:r>
              <w:rPr>
                <w:rFonts w:ascii="Times New Roman"/>
                <w:b w:val="false"/>
                <w:i w:val="false"/>
                <w:color w:val="000000"/>
                <w:sz w:val="20"/>
              </w:rPr>
              <w:t>и объемах операций проведенных</w:t>
            </w:r>
            <w:r>
              <w:br/>
            </w:r>
            <w:r>
              <w:rPr>
                <w:rFonts w:ascii="Times New Roman"/>
                <w:b w:val="false"/>
                <w:i w:val="false"/>
                <w:color w:val="000000"/>
                <w:sz w:val="20"/>
              </w:rPr>
              <w:t>с использованием электронных денег</w:t>
            </w:r>
          </w:p>
        </w:tc>
      </w:tr>
    </w:tbl>
    <w:bookmarkStart w:name="z4679" w:id="295"/>
    <w:p>
      <w:pPr>
        <w:spacing w:after="0"/>
        <w:ind w:left="0"/>
        <w:jc w:val="left"/>
      </w:pPr>
      <w:r>
        <w:rPr>
          <w:rFonts w:ascii="Times New Roman"/>
          <w:b/>
          <w:i w:val="false"/>
          <w:color w:val="000000"/>
        </w:rPr>
        <w:t xml:space="preserve"> Пояснение по заполнению формы административных данных "Сведения о количестве и объемах операций, проведенных с использованием электронных денег" (индекс: 10-PK, периодичность ежеквартальная)</w:t>
      </w:r>
    </w:p>
    <w:bookmarkEnd w:id="295"/>
    <w:bookmarkStart w:name="z4680" w:id="296"/>
    <w:p>
      <w:pPr>
        <w:spacing w:after="0"/>
        <w:ind w:left="0"/>
        <w:jc w:val="left"/>
      </w:pPr>
      <w:r>
        <w:rPr>
          <w:rFonts w:ascii="Times New Roman"/>
          <w:b/>
          <w:i w:val="false"/>
          <w:color w:val="000000"/>
        </w:rPr>
        <w:t xml:space="preserve"> Глава 1. Общие положения</w:t>
      </w:r>
    </w:p>
    <w:bookmarkEnd w:id="296"/>
    <w:bookmarkStart w:name="z4681" w:id="29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"Сведения о количестве и объемах операций, проведенных с использованием электронных денег" (далее - Форма).</w:t>
      </w:r>
    </w:p>
    <w:bookmarkEnd w:id="297"/>
    <w:bookmarkStart w:name="z4682" w:id="298"/>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14)</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w:t>
      </w:r>
    </w:p>
    <w:bookmarkEnd w:id="298"/>
    <w:bookmarkStart w:name="z4683" w:id="299"/>
    <w:p>
      <w:pPr>
        <w:spacing w:after="0"/>
        <w:ind w:left="0"/>
        <w:jc w:val="both"/>
      </w:pPr>
      <w:r>
        <w:rPr>
          <w:rFonts w:ascii="Times New Roman"/>
          <w:b w:val="false"/>
          <w:i w:val="false"/>
          <w:color w:val="000000"/>
          <w:sz w:val="28"/>
        </w:rPr>
        <w:t>
      3. Форма составляется ежеквартально поставщиками платежных услуг, являющимися эмитентами электронных денег и заполняется по состоянию на конец отчетного периода.</w:t>
      </w:r>
    </w:p>
    <w:bookmarkEnd w:id="299"/>
    <w:bookmarkStart w:name="z4684" w:id="300"/>
    <w:p>
      <w:pPr>
        <w:spacing w:after="0"/>
        <w:ind w:left="0"/>
        <w:jc w:val="both"/>
      </w:pPr>
      <w:r>
        <w:rPr>
          <w:rFonts w:ascii="Times New Roman"/>
          <w:b w:val="false"/>
          <w:i w:val="false"/>
          <w:color w:val="000000"/>
          <w:sz w:val="28"/>
        </w:rPr>
        <w:t>
      4. Форму подписывает первый руководитель или лицо, уполномоченное им на подписание отчета, и исполнитель.</w:t>
      </w:r>
    </w:p>
    <w:bookmarkEnd w:id="300"/>
    <w:bookmarkStart w:name="z4685" w:id="301"/>
    <w:p>
      <w:pPr>
        <w:spacing w:after="0"/>
        <w:ind w:left="0"/>
        <w:jc w:val="both"/>
      </w:pPr>
      <w:r>
        <w:rPr>
          <w:rFonts w:ascii="Times New Roman"/>
          <w:b w:val="false"/>
          <w:i w:val="false"/>
          <w:color w:val="000000"/>
          <w:sz w:val="28"/>
        </w:rPr>
        <w:t>
      5. Форма заполняется в тенге. Если операция совершается в иностранной валюте, сведения по ней представляются в пересчете на тенге по рыночному курсу обмена валют на день совершения операции.</w:t>
      </w:r>
    </w:p>
    <w:bookmarkEnd w:id="301"/>
    <w:bookmarkStart w:name="z4686" w:id="302"/>
    <w:p>
      <w:pPr>
        <w:spacing w:after="0"/>
        <w:ind w:left="0"/>
        <w:jc w:val="left"/>
      </w:pPr>
      <w:r>
        <w:rPr>
          <w:rFonts w:ascii="Times New Roman"/>
          <w:b/>
          <w:i w:val="false"/>
          <w:color w:val="000000"/>
        </w:rPr>
        <w:t xml:space="preserve"> Глава 2. Пояснение по заполнению Формы</w:t>
      </w:r>
    </w:p>
    <w:bookmarkEnd w:id="302"/>
    <w:bookmarkStart w:name="z4687" w:id="303"/>
    <w:p>
      <w:pPr>
        <w:spacing w:after="0"/>
        <w:ind w:left="0"/>
        <w:jc w:val="both"/>
      </w:pPr>
      <w:r>
        <w:rPr>
          <w:rFonts w:ascii="Times New Roman"/>
          <w:b w:val="false"/>
          <w:i w:val="false"/>
          <w:color w:val="000000"/>
          <w:sz w:val="28"/>
        </w:rPr>
        <w:t>
      6. В графе 1 указывается наименование системы электронных денег, по которой представляются сведения.</w:t>
      </w:r>
    </w:p>
    <w:bookmarkEnd w:id="303"/>
    <w:bookmarkStart w:name="z4688" w:id="304"/>
    <w:p>
      <w:pPr>
        <w:spacing w:after="0"/>
        <w:ind w:left="0"/>
        <w:jc w:val="both"/>
      </w:pPr>
      <w:r>
        <w:rPr>
          <w:rFonts w:ascii="Times New Roman"/>
          <w:b w:val="false"/>
          <w:i w:val="false"/>
          <w:color w:val="000000"/>
          <w:sz w:val="28"/>
        </w:rPr>
        <w:t>
      7. В графе 2 указывается среда проведения операции - наименование электронного терминала или системы удаленного доступа.</w:t>
      </w:r>
    </w:p>
    <w:bookmarkEnd w:id="304"/>
    <w:bookmarkStart w:name="z4689" w:id="305"/>
    <w:p>
      <w:pPr>
        <w:spacing w:after="0"/>
        <w:ind w:left="0"/>
        <w:jc w:val="both"/>
      </w:pPr>
      <w:r>
        <w:rPr>
          <w:rFonts w:ascii="Times New Roman"/>
          <w:b w:val="false"/>
          <w:i w:val="false"/>
          <w:color w:val="000000"/>
          <w:sz w:val="28"/>
        </w:rPr>
        <w:t>
      8. В графах 3 и 4 указываются количество и сумма операций, проведенных физическими лицами в пользу физических лиц с использованием электронных денег за отчетный квартал.</w:t>
      </w:r>
    </w:p>
    <w:bookmarkEnd w:id="305"/>
    <w:bookmarkStart w:name="z4690" w:id="306"/>
    <w:p>
      <w:pPr>
        <w:spacing w:after="0"/>
        <w:ind w:left="0"/>
        <w:jc w:val="both"/>
      </w:pPr>
      <w:r>
        <w:rPr>
          <w:rFonts w:ascii="Times New Roman"/>
          <w:b w:val="false"/>
          <w:i w:val="false"/>
          <w:color w:val="000000"/>
          <w:sz w:val="28"/>
        </w:rPr>
        <w:t>
      9. В графах 5 и 6 указываются количество и сумма операций, проведенных физическими лицами в пользу индивидуальных предпринимателей и юридических лиц с использованием электронных денег за отчетный квартал.</w:t>
      </w:r>
    </w:p>
    <w:bookmarkEnd w:id="3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представления</w:t>
            </w:r>
            <w:r>
              <w:br/>
            </w:r>
            <w:r>
              <w:rPr>
                <w:rFonts w:ascii="Times New Roman"/>
                <w:b w:val="false"/>
                <w:i w:val="false"/>
                <w:color w:val="000000"/>
                <w:sz w:val="20"/>
              </w:rPr>
              <w:t>сведений о платежных услугах</w:t>
            </w:r>
          </w:p>
        </w:tc>
      </w:tr>
    </w:tbl>
    <w:bookmarkStart w:name="z4126" w:id="307"/>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307"/>
    <w:p>
      <w:pPr>
        <w:spacing w:after="0"/>
        <w:ind w:left="0"/>
        <w:jc w:val="both"/>
      </w:pPr>
      <w:r>
        <w:rPr>
          <w:rFonts w:ascii="Times New Roman"/>
          <w:b w:val="false"/>
          <w:i w:val="false"/>
          <w:color w:val="000000"/>
          <w:sz w:val="28"/>
        </w:rPr>
        <w:t>
      Представляется: в Национальный Банк Республики Казахстан</w:t>
      </w:r>
    </w:p>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Start w:name="z4127" w:id="308"/>
    <w:p>
      <w:pPr>
        <w:spacing w:after="0"/>
        <w:ind w:left="0"/>
        <w:jc w:val="left"/>
      </w:pPr>
      <w:r>
        <w:rPr>
          <w:rFonts w:ascii="Times New Roman"/>
          <w:b/>
          <w:i w:val="false"/>
          <w:color w:val="000000"/>
        </w:rPr>
        <w:t xml:space="preserve"> Сведения о количестве электронных денег в обращении и о количестве и объемах операций по выпуску и погашению электронных денег</w:t>
      </w:r>
    </w:p>
    <w:bookmarkEnd w:id="308"/>
    <w:p>
      <w:pPr>
        <w:spacing w:after="0"/>
        <w:ind w:left="0"/>
        <w:jc w:val="both"/>
      </w:pPr>
      <w:r>
        <w:rPr>
          <w:rFonts w:ascii="Times New Roman"/>
          <w:b w:val="false"/>
          <w:i w:val="false"/>
          <w:color w:val="ff0000"/>
          <w:sz w:val="28"/>
        </w:rPr>
        <w:t xml:space="preserve">
      Сноска. Приложение 11 - в редакции постановления Правления Национального Банка РК от 17.12.2025 </w:t>
      </w:r>
      <w:r>
        <w:rPr>
          <w:rFonts w:ascii="Times New Roman"/>
          <w:b w:val="false"/>
          <w:i w:val="false"/>
          <w:color w:val="ff0000"/>
          <w:sz w:val="28"/>
        </w:rPr>
        <w:t>№ 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691" w:id="309"/>
    <w:p>
      <w:pPr>
        <w:spacing w:after="0"/>
        <w:ind w:left="0"/>
        <w:jc w:val="both"/>
      </w:pPr>
      <w:r>
        <w:rPr>
          <w:rFonts w:ascii="Times New Roman"/>
          <w:b w:val="false"/>
          <w:i w:val="false"/>
          <w:color w:val="000000"/>
          <w:sz w:val="28"/>
        </w:rPr>
        <w:t>
      Индекс формы административных данных: 11-PK</w:t>
      </w:r>
    </w:p>
    <w:bookmarkEnd w:id="309"/>
    <w:bookmarkStart w:name="z4692" w:id="310"/>
    <w:p>
      <w:pPr>
        <w:spacing w:after="0"/>
        <w:ind w:left="0"/>
        <w:jc w:val="both"/>
      </w:pPr>
      <w:r>
        <w:rPr>
          <w:rFonts w:ascii="Times New Roman"/>
          <w:b w:val="false"/>
          <w:i w:val="false"/>
          <w:color w:val="000000"/>
          <w:sz w:val="28"/>
        </w:rPr>
        <w:t>
      Периодичность: ежеквартальная</w:t>
      </w:r>
    </w:p>
    <w:bookmarkEnd w:id="310"/>
    <w:bookmarkStart w:name="z4693" w:id="311"/>
    <w:p>
      <w:pPr>
        <w:spacing w:after="0"/>
        <w:ind w:left="0"/>
        <w:jc w:val="both"/>
      </w:pPr>
      <w:r>
        <w:rPr>
          <w:rFonts w:ascii="Times New Roman"/>
          <w:b w:val="false"/>
          <w:i w:val="false"/>
          <w:color w:val="000000"/>
          <w:sz w:val="28"/>
        </w:rPr>
        <w:t>
      Отчетный период: по состоянию на "__" ____________ 20___года</w:t>
      </w:r>
    </w:p>
    <w:bookmarkEnd w:id="311"/>
    <w:bookmarkStart w:name="z4694" w:id="312"/>
    <w:p>
      <w:pPr>
        <w:spacing w:after="0"/>
        <w:ind w:left="0"/>
        <w:jc w:val="both"/>
      </w:pPr>
      <w:r>
        <w:rPr>
          <w:rFonts w:ascii="Times New Roman"/>
          <w:b w:val="false"/>
          <w:i w:val="false"/>
          <w:color w:val="000000"/>
          <w:sz w:val="28"/>
        </w:rPr>
        <w:t>
      Круг лиц, представляющих информацию: поставщики платежных услуг, являющиеся эмитентами электронных денег:</w:t>
      </w:r>
    </w:p>
    <w:bookmarkEnd w:id="312"/>
    <w:bookmarkStart w:name="z4695" w:id="313"/>
    <w:p>
      <w:pPr>
        <w:spacing w:after="0"/>
        <w:ind w:left="0"/>
        <w:jc w:val="both"/>
      </w:pPr>
      <w:r>
        <w:rPr>
          <w:rFonts w:ascii="Times New Roman"/>
          <w:b w:val="false"/>
          <w:i w:val="false"/>
          <w:color w:val="000000"/>
          <w:sz w:val="28"/>
        </w:rPr>
        <w:t>
      1) банки;</w:t>
      </w:r>
    </w:p>
    <w:bookmarkEnd w:id="313"/>
    <w:bookmarkStart w:name="z4696" w:id="314"/>
    <w:p>
      <w:pPr>
        <w:spacing w:after="0"/>
        <w:ind w:left="0"/>
        <w:jc w:val="both"/>
      </w:pPr>
      <w:r>
        <w:rPr>
          <w:rFonts w:ascii="Times New Roman"/>
          <w:b w:val="false"/>
          <w:i w:val="false"/>
          <w:color w:val="000000"/>
          <w:sz w:val="28"/>
        </w:rPr>
        <w:t>
      2) организации, осуществляющие отдельные виды банковских операций.</w:t>
      </w:r>
    </w:p>
    <w:bookmarkEnd w:id="314"/>
    <w:bookmarkStart w:name="z4697" w:id="315"/>
    <w:p>
      <w:pPr>
        <w:spacing w:after="0"/>
        <w:ind w:left="0"/>
        <w:jc w:val="both"/>
      </w:pPr>
      <w:r>
        <w:rPr>
          <w:rFonts w:ascii="Times New Roman"/>
          <w:b w:val="false"/>
          <w:i w:val="false"/>
          <w:color w:val="000000"/>
          <w:sz w:val="28"/>
        </w:rPr>
        <w:t>
      Срок представления: не позднее десятого (включительно) числа месяца, следующего за отчетным кварталом. Если десятое число месяца выпадает на выходной или праздничный день, срок представления отчетности переносится на следующий рабочий день.</w:t>
      </w:r>
    </w:p>
    <w:bookmarkEnd w:id="3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4699" w:id="316"/>
      <w:r>
        <w:rPr>
          <w:rFonts w:ascii="Times New Roman"/>
          <w:b w:val="false"/>
          <w:i w:val="false"/>
          <w:color w:val="000000"/>
          <w:sz w:val="28"/>
        </w:rPr>
        <w:t>
      _______________________________________</w:t>
      </w:r>
    </w:p>
    <w:bookmarkEnd w:id="316"/>
    <w:p>
      <w:pPr>
        <w:spacing w:after="0"/>
        <w:ind w:left="0"/>
        <w:jc w:val="both"/>
      </w:pPr>
      <w:r>
        <w:rPr>
          <w:rFonts w:ascii="Times New Roman"/>
          <w:b w:val="false"/>
          <w:i w:val="false"/>
          <w:color w:val="000000"/>
          <w:sz w:val="28"/>
        </w:rPr>
        <w:t>наименование лица, представляющего форму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0" w:id="317"/>
          <w:p>
            <w:pPr>
              <w:spacing w:after="20"/>
              <w:ind w:left="20"/>
              <w:jc w:val="both"/>
            </w:pPr>
            <w:r>
              <w:rPr>
                <w:rFonts w:ascii="Times New Roman"/>
                <w:b w:val="false"/>
                <w:i w:val="false"/>
                <w:color w:val="000000"/>
                <w:sz w:val="20"/>
              </w:rPr>
              <w:t>
</w:t>
            </w:r>
            <w:r>
              <w:rPr>
                <w:rFonts w:ascii="Times New Roman"/>
                <w:b w:val="false"/>
                <w:i w:val="false"/>
                <w:color w:val="000000"/>
                <w:sz w:val="20"/>
              </w:rPr>
              <w:t>Владельцы электронных денег</w:t>
            </w:r>
          </w:p>
          <w:bookmarkEnd w:id="317"/>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системы электронных денег</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электронных денег в обращении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электронных денег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электронных денег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операций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операций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4" w:id="31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1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2" w:id="319"/>
          <w:p>
            <w:pPr>
              <w:spacing w:after="20"/>
              <w:ind w:left="20"/>
              <w:jc w:val="both"/>
            </w:pPr>
            <w:r>
              <w:rPr>
                <w:rFonts w:ascii="Times New Roman"/>
                <w:b w:val="false"/>
                <w:i w:val="false"/>
                <w:color w:val="000000"/>
                <w:sz w:val="20"/>
              </w:rPr>
              <w:t>
</w:t>
            </w:r>
            <w:r>
              <w:rPr>
                <w:rFonts w:ascii="Times New Roman"/>
                <w:b w:val="false"/>
                <w:i w:val="false"/>
                <w:color w:val="000000"/>
                <w:sz w:val="20"/>
              </w:rPr>
              <w:t>Агенты эмитента электронных денег</w:t>
            </w:r>
          </w:p>
          <w:bookmarkEnd w:id="31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0" w:id="320"/>
          <w:p>
            <w:pPr>
              <w:spacing w:after="20"/>
              <w:ind w:left="20"/>
              <w:jc w:val="both"/>
            </w:pPr>
            <w:r>
              <w:rPr>
                <w:rFonts w:ascii="Times New Roman"/>
                <w:b w:val="false"/>
                <w:i w:val="false"/>
                <w:color w:val="000000"/>
                <w:sz w:val="20"/>
              </w:rPr>
              <w:t>
</w:t>
            </w:r>
            <w:r>
              <w:rPr>
                <w:rFonts w:ascii="Times New Roman"/>
                <w:b w:val="false"/>
                <w:i w:val="false"/>
                <w:color w:val="000000"/>
                <w:sz w:val="20"/>
              </w:rPr>
              <w:t>Субагенты эмитента электронных денег</w:t>
            </w:r>
          </w:p>
          <w:bookmarkEnd w:id="32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8" w:id="321"/>
          <w:p>
            <w:pPr>
              <w:spacing w:after="20"/>
              <w:ind w:left="20"/>
              <w:jc w:val="both"/>
            </w:pPr>
            <w:r>
              <w:rPr>
                <w:rFonts w:ascii="Times New Roman"/>
                <w:b w:val="false"/>
                <w:i w:val="false"/>
                <w:color w:val="000000"/>
                <w:sz w:val="20"/>
              </w:rPr>
              <w:t>
</w:t>
            </w:r>
            <w:r>
              <w:rPr>
                <w:rFonts w:ascii="Times New Roman"/>
                <w:b w:val="false"/>
                <w:i w:val="false"/>
                <w:color w:val="000000"/>
                <w:sz w:val="20"/>
              </w:rPr>
              <w:t>Физические лица</w:t>
            </w:r>
          </w:p>
          <w:bookmarkEnd w:id="32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6" w:id="322"/>
          <w:p>
            <w:pPr>
              <w:spacing w:after="20"/>
              <w:ind w:left="20"/>
              <w:jc w:val="both"/>
            </w:pPr>
            <w:r>
              <w:rPr>
                <w:rFonts w:ascii="Times New Roman"/>
                <w:b w:val="false"/>
                <w:i w:val="false"/>
                <w:color w:val="000000"/>
                <w:sz w:val="20"/>
              </w:rPr>
              <w:t>
</w:t>
            </w:r>
            <w:r>
              <w:rPr>
                <w:rFonts w:ascii="Times New Roman"/>
                <w:b w:val="false"/>
                <w:i w:val="false"/>
                <w:color w:val="000000"/>
                <w:sz w:val="20"/>
              </w:rPr>
              <w:t>Индивидуальные предприниматели и юридические лица</w:t>
            </w:r>
          </w:p>
          <w:bookmarkEnd w:id="32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754" w:id="323"/>
      <w:r>
        <w:rPr>
          <w:rFonts w:ascii="Times New Roman"/>
          <w:b w:val="false"/>
          <w:i w:val="false"/>
          <w:color w:val="000000"/>
          <w:sz w:val="28"/>
        </w:rPr>
        <w:t>
      Наименование _______________________________________</w:t>
      </w:r>
    </w:p>
    <w:bookmarkEnd w:id="323"/>
    <w:p>
      <w:pPr>
        <w:spacing w:after="0"/>
        <w:ind w:left="0"/>
        <w:jc w:val="both"/>
      </w:pPr>
      <w:r>
        <w:rPr>
          <w:rFonts w:ascii="Times New Roman"/>
          <w:b w:val="false"/>
          <w:i w:val="false"/>
          <w:color w:val="000000"/>
          <w:sz w:val="28"/>
        </w:rPr>
        <w:t>Адрес ______________________________________________</w:t>
      </w:r>
    </w:p>
    <w:p>
      <w:pPr>
        <w:spacing w:after="0"/>
        <w:ind w:left="0"/>
        <w:jc w:val="both"/>
      </w:pPr>
      <w:r>
        <w:rPr>
          <w:rFonts w:ascii="Times New Roman"/>
          <w:b w:val="false"/>
          <w:i w:val="false"/>
          <w:color w:val="000000"/>
          <w:sz w:val="28"/>
        </w:rPr>
        <w:t>Телефон 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w:t>
      </w:r>
    </w:p>
    <w:p>
      <w:pPr>
        <w:spacing w:after="0"/>
        <w:ind w:left="0"/>
        <w:jc w:val="both"/>
      </w:pPr>
      <w:r>
        <w:rPr>
          <w:rFonts w:ascii="Times New Roman"/>
          <w:b w:val="false"/>
          <w:i w:val="false"/>
          <w:color w:val="000000"/>
          <w:sz w:val="28"/>
        </w:rPr>
        <w:t>Исполнитель ________________________________________</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Первый руководитель или лицо, уполномоченное им на подписание отчета</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Дата "____"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сведений о количестве</w:t>
            </w:r>
            <w:r>
              <w:br/>
            </w:r>
            <w:r>
              <w:rPr>
                <w:rFonts w:ascii="Times New Roman"/>
                <w:b w:val="false"/>
                <w:i w:val="false"/>
                <w:color w:val="000000"/>
                <w:sz w:val="20"/>
              </w:rPr>
              <w:t>электронных денег в обращении</w:t>
            </w:r>
            <w:r>
              <w:br/>
            </w:r>
            <w:r>
              <w:rPr>
                <w:rFonts w:ascii="Times New Roman"/>
                <w:b w:val="false"/>
                <w:i w:val="false"/>
                <w:color w:val="000000"/>
                <w:sz w:val="20"/>
              </w:rPr>
              <w:t>и о количестве и объемах операций</w:t>
            </w:r>
            <w:r>
              <w:br/>
            </w:r>
            <w:r>
              <w:rPr>
                <w:rFonts w:ascii="Times New Roman"/>
                <w:b w:val="false"/>
                <w:i w:val="false"/>
                <w:color w:val="000000"/>
                <w:sz w:val="20"/>
              </w:rPr>
              <w:t>по выпуску и погашению</w:t>
            </w:r>
            <w:r>
              <w:br/>
            </w:r>
            <w:r>
              <w:rPr>
                <w:rFonts w:ascii="Times New Roman"/>
                <w:b w:val="false"/>
                <w:i w:val="false"/>
                <w:color w:val="000000"/>
                <w:sz w:val="20"/>
              </w:rPr>
              <w:t>электронных денег</w:t>
            </w:r>
          </w:p>
        </w:tc>
      </w:tr>
    </w:tbl>
    <w:bookmarkStart w:name="z4756" w:id="324"/>
    <w:p>
      <w:pPr>
        <w:spacing w:after="0"/>
        <w:ind w:left="0"/>
        <w:jc w:val="left"/>
      </w:pPr>
      <w:r>
        <w:rPr>
          <w:rFonts w:ascii="Times New Roman"/>
          <w:b/>
          <w:i w:val="false"/>
          <w:color w:val="000000"/>
        </w:rPr>
        <w:t xml:space="preserve"> Пояснение по заполнению формы административных данных "Сведения о количестве электронных денег в обращении и о количестве и объемах операций по выпуску и погашению электронных денег" (индекс:11-PK, периодичность ежеквартальная)</w:t>
      </w:r>
    </w:p>
    <w:bookmarkEnd w:id="324"/>
    <w:bookmarkStart w:name="z4757" w:id="325"/>
    <w:p>
      <w:pPr>
        <w:spacing w:after="0"/>
        <w:ind w:left="0"/>
        <w:jc w:val="left"/>
      </w:pPr>
      <w:r>
        <w:rPr>
          <w:rFonts w:ascii="Times New Roman"/>
          <w:b/>
          <w:i w:val="false"/>
          <w:color w:val="000000"/>
        </w:rPr>
        <w:t xml:space="preserve"> Глава 1. Общие положения</w:t>
      </w:r>
    </w:p>
    <w:bookmarkEnd w:id="325"/>
    <w:bookmarkStart w:name="z4758" w:id="32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"Сведения о количестве электронных денег в обращении и о количестве и объемах операций по выпуску и погашению электронных денег" (далее - Форма).</w:t>
      </w:r>
    </w:p>
    <w:bookmarkEnd w:id="326"/>
    <w:bookmarkStart w:name="z4759" w:id="327"/>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14)</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w:t>
      </w:r>
    </w:p>
    <w:bookmarkEnd w:id="327"/>
    <w:bookmarkStart w:name="z4760" w:id="328"/>
    <w:p>
      <w:pPr>
        <w:spacing w:after="0"/>
        <w:ind w:left="0"/>
        <w:jc w:val="both"/>
      </w:pPr>
      <w:r>
        <w:rPr>
          <w:rFonts w:ascii="Times New Roman"/>
          <w:b w:val="false"/>
          <w:i w:val="false"/>
          <w:color w:val="000000"/>
          <w:sz w:val="28"/>
        </w:rPr>
        <w:t>
      3. Форма составляется ежеквартально поставщиками платежных услуг, являющимися эмитентами электронных денег и заполняется по состоянию на конец отчетного периода.</w:t>
      </w:r>
    </w:p>
    <w:bookmarkEnd w:id="328"/>
    <w:bookmarkStart w:name="z4761" w:id="329"/>
    <w:p>
      <w:pPr>
        <w:spacing w:after="0"/>
        <w:ind w:left="0"/>
        <w:jc w:val="both"/>
      </w:pPr>
      <w:r>
        <w:rPr>
          <w:rFonts w:ascii="Times New Roman"/>
          <w:b w:val="false"/>
          <w:i w:val="false"/>
          <w:color w:val="000000"/>
          <w:sz w:val="28"/>
        </w:rPr>
        <w:t>
      4. Форму подписывает первый руководитель или лицо, уполномоченное им на подписание отчета, и исполнитель.</w:t>
      </w:r>
    </w:p>
    <w:bookmarkEnd w:id="329"/>
    <w:bookmarkStart w:name="z4762" w:id="330"/>
    <w:p>
      <w:pPr>
        <w:spacing w:after="0"/>
        <w:ind w:left="0"/>
        <w:jc w:val="both"/>
      </w:pPr>
      <w:r>
        <w:rPr>
          <w:rFonts w:ascii="Times New Roman"/>
          <w:b w:val="false"/>
          <w:i w:val="false"/>
          <w:color w:val="000000"/>
          <w:sz w:val="28"/>
        </w:rPr>
        <w:t>
      5. Форма заполняется в тенге. Если операция совершается в иностранной валюте, сведения по ней представляются в пересчете на тенге по рыночному курсу обмена валют на день совершения операции.</w:t>
      </w:r>
    </w:p>
    <w:bookmarkEnd w:id="330"/>
    <w:bookmarkStart w:name="z4763" w:id="331"/>
    <w:p>
      <w:pPr>
        <w:spacing w:after="0"/>
        <w:ind w:left="0"/>
        <w:jc w:val="left"/>
      </w:pPr>
      <w:r>
        <w:rPr>
          <w:rFonts w:ascii="Times New Roman"/>
          <w:b/>
          <w:i w:val="false"/>
          <w:color w:val="000000"/>
        </w:rPr>
        <w:t xml:space="preserve"> Глава 2. Пояснение по заполнению Формы</w:t>
      </w:r>
    </w:p>
    <w:bookmarkEnd w:id="331"/>
    <w:bookmarkStart w:name="z4764" w:id="332"/>
    <w:p>
      <w:pPr>
        <w:spacing w:after="0"/>
        <w:ind w:left="0"/>
        <w:jc w:val="both"/>
      </w:pPr>
      <w:r>
        <w:rPr>
          <w:rFonts w:ascii="Times New Roman"/>
          <w:b w:val="false"/>
          <w:i w:val="false"/>
          <w:color w:val="000000"/>
          <w:sz w:val="28"/>
        </w:rPr>
        <w:t>
      6. В графе 2 указывается наименование системы электронных денег, по которой представляются сведения.</w:t>
      </w:r>
    </w:p>
    <w:bookmarkEnd w:id="332"/>
    <w:bookmarkStart w:name="z4765" w:id="333"/>
    <w:p>
      <w:pPr>
        <w:spacing w:after="0"/>
        <w:ind w:left="0"/>
        <w:jc w:val="both"/>
      </w:pPr>
      <w:r>
        <w:rPr>
          <w:rFonts w:ascii="Times New Roman"/>
          <w:b w:val="false"/>
          <w:i w:val="false"/>
          <w:color w:val="000000"/>
          <w:sz w:val="28"/>
        </w:rPr>
        <w:t>
      7. В графе 3 указывается сумма электронных денег, находящихся в обращении на последнюю дату отчетного квартала.</w:t>
      </w:r>
    </w:p>
    <w:bookmarkEnd w:id="333"/>
    <w:bookmarkStart w:name="z4766" w:id="334"/>
    <w:p>
      <w:pPr>
        <w:spacing w:after="0"/>
        <w:ind w:left="0"/>
        <w:jc w:val="both"/>
      </w:pPr>
      <w:r>
        <w:rPr>
          <w:rFonts w:ascii="Times New Roman"/>
          <w:b w:val="false"/>
          <w:i w:val="false"/>
          <w:color w:val="000000"/>
          <w:sz w:val="28"/>
        </w:rPr>
        <w:t>
      Графа 3 заполняется по агентам эмитента электронных денег, субагентам эмитента электронных денег, физическим лицам, индивидуальным предпринимателям и юридическим лицам в зависимости от того, кто являлся владельцем электронных денег на последнюю дату отчетного квартала.</w:t>
      </w:r>
    </w:p>
    <w:bookmarkEnd w:id="334"/>
    <w:bookmarkStart w:name="z4767" w:id="335"/>
    <w:p>
      <w:pPr>
        <w:spacing w:after="0"/>
        <w:ind w:left="0"/>
        <w:jc w:val="both"/>
      </w:pPr>
      <w:r>
        <w:rPr>
          <w:rFonts w:ascii="Times New Roman"/>
          <w:b w:val="false"/>
          <w:i w:val="false"/>
          <w:color w:val="000000"/>
          <w:sz w:val="28"/>
        </w:rPr>
        <w:t>
      8. В графах 4 и 5 указываются количество и сумма операций по выпуску электронных денег за отчетный квартал.</w:t>
      </w:r>
    </w:p>
    <w:bookmarkEnd w:id="335"/>
    <w:bookmarkStart w:name="z4768" w:id="336"/>
    <w:p>
      <w:pPr>
        <w:spacing w:after="0"/>
        <w:ind w:left="0"/>
        <w:jc w:val="both"/>
      </w:pPr>
      <w:r>
        <w:rPr>
          <w:rFonts w:ascii="Times New Roman"/>
          <w:b w:val="false"/>
          <w:i w:val="false"/>
          <w:color w:val="000000"/>
          <w:sz w:val="28"/>
        </w:rPr>
        <w:t>
      Графы 4 и 5 заполняются по агентам эмитента электронных денег, субагентам эмитента электронных денег и физическим лицам в зависимости от того, кому были выданы электронные деньги.</w:t>
      </w:r>
    </w:p>
    <w:bookmarkEnd w:id="336"/>
    <w:bookmarkStart w:name="z4769" w:id="337"/>
    <w:p>
      <w:pPr>
        <w:spacing w:after="0"/>
        <w:ind w:left="0"/>
        <w:jc w:val="both"/>
      </w:pPr>
      <w:r>
        <w:rPr>
          <w:rFonts w:ascii="Times New Roman"/>
          <w:b w:val="false"/>
          <w:i w:val="false"/>
          <w:color w:val="000000"/>
          <w:sz w:val="28"/>
        </w:rPr>
        <w:t>
      Графы 4 и 5 по индивидуальным предпринимателям и юридическим лицам не заполняются.</w:t>
      </w:r>
    </w:p>
    <w:bookmarkEnd w:id="337"/>
    <w:bookmarkStart w:name="z4770" w:id="338"/>
    <w:p>
      <w:pPr>
        <w:spacing w:after="0"/>
        <w:ind w:left="0"/>
        <w:jc w:val="both"/>
      </w:pPr>
      <w:r>
        <w:rPr>
          <w:rFonts w:ascii="Times New Roman"/>
          <w:b w:val="false"/>
          <w:i w:val="false"/>
          <w:color w:val="000000"/>
          <w:sz w:val="28"/>
        </w:rPr>
        <w:t>
      9. В графах 6 и 7 указываются количество и сумма операций по погашению электронных денег за отчетный квартал.</w:t>
      </w:r>
    </w:p>
    <w:bookmarkEnd w:id="338"/>
    <w:bookmarkStart w:name="z4771" w:id="339"/>
    <w:p>
      <w:pPr>
        <w:spacing w:after="0"/>
        <w:ind w:left="0"/>
        <w:jc w:val="both"/>
      </w:pPr>
      <w:r>
        <w:rPr>
          <w:rFonts w:ascii="Times New Roman"/>
          <w:b w:val="false"/>
          <w:i w:val="false"/>
          <w:color w:val="000000"/>
          <w:sz w:val="28"/>
        </w:rPr>
        <w:t>
      Графы 6 и 7 заполняются по агентам эмитента электронных денег, субагентам эмитента электронных денег, физическим лицам, индивидуальным предпринимателям и юридическим лицам в зависимости от того, кто являлся владельцем электронных денег на момент их погашения.</w:t>
      </w:r>
    </w:p>
    <w:bookmarkEnd w:id="3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представления</w:t>
            </w:r>
            <w:r>
              <w:br/>
            </w:r>
            <w:r>
              <w:rPr>
                <w:rFonts w:ascii="Times New Roman"/>
                <w:b w:val="false"/>
                <w:i w:val="false"/>
                <w:color w:val="000000"/>
                <w:sz w:val="20"/>
              </w:rPr>
              <w:t>сведений о платежных услугах</w:t>
            </w:r>
          </w:p>
        </w:tc>
      </w:tr>
    </w:tbl>
    <w:bookmarkStart w:name="z4128" w:id="340"/>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340"/>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Start w:name="z668" w:id="341"/>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341"/>
    <w:bookmarkStart w:name="z4129" w:id="342"/>
    <w:p>
      <w:pPr>
        <w:spacing w:after="0"/>
        <w:ind w:left="0"/>
        <w:jc w:val="left"/>
      </w:pPr>
      <w:r>
        <w:rPr>
          <w:rFonts w:ascii="Times New Roman"/>
          <w:b/>
          <w:i w:val="false"/>
          <w:color w:val="000000"/>
        </w:rPr>
        <w:t xml:space="preserve"> Сведения о количестве и объемах операций по приобретению и реализации электронных денег агентами и субагентами эмитента электронных денег</w:t>
      </w:r>
    </w:p>
    <w:bookmarkEnd w:id="342"/>
    <w:p>
      <w:pPr>
        <w:spacing w:after="0"/>
        <w:ind w:left="0"/>
        <w:jc w:val="both"/>
      </w:pPr>
      <w:r>
        <w:rPr>
          <w:rFonts w:ascii="Times New Roman"/>
          <w:b w:val="false"/>
          <w:i w:val="false"/>
          <w:color w:val="ff0000"/>
          <w:sz w:val="28"/>
        </w:rPr>
        <w:t xml:space="preserve">
      Сноска. Приложение 12 - в редакции постановления Правления Национального Банка РК от 17.12.2025 </w:t>
      </w:r>
      <w:r>
        <w:rPr>
          <w:rFonts w:ascii="Times New Roman"/>
          <w:b w:val="false"/>
          <w:i w:val="false"/>
          <w:color w:val="ff0000"/>
          <w:sz w:val="28"/>
        </w:rPr>
        <w:t>№ 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772" w:id="343"/>
    <w:p>
      <w:pPr>
        <w:spacing w:after="0"/>
        <w:ind w:left="0"/>
        <w:jc w:val="both"/>
      </w:pPr>
      <w:r>
        <w:rPr>
          <w:rFonts w:ascii="Times New Roman"/>
          <w:b w:val="false"/>
          <w:i w:val="false"/>
          <w:color w:val="000000"/>
          <w:sz w:val="28"/>
        </w:rPr>
        <w:t>
      Индекс формы административных данных: 12-PK</w:t>
      </w:r>
    </w:p>
    <w:bookmarkEnd w:id="343"/>
    <w:bookmarkStart w:name="z4773" w:id="344"/>
    <w:p>
      <w:pPr>
        <w:spacing w:after="0"/>
        <w:ind w:left="0"/>
        <w:jc w:val="both"/>
      </w:pPr>
      <w:r>
        <w:rPr>
          <w:rFonts w:ascii="Times New Roman"/>
          <w:b w:val="false"/>
          <w:i w:val="false"/>
          <w:color w:val="000000"/>
          <w:sz w:val="28"/>
        </w:rPr>
        <w:t>
      Периодичность: ежеквартальная</w:t>
      </w:r>
    </w:p>
    <w:bookmarkEnd w:id="344"/>
    <w:bookmarkStart w:name="z4774" w:id="345"/>
    <w:p>
      <w:pPr>
        <w:spacing w:after="0"/>
        <w:ind w:left="0"/>
        <w:jc w:val="both"/>
      </w:pPr>
      <w:r>
        <w:rPr>
          <w:rFonts w:ascii="Times New Roman"/>
          <w:b w:val="false"/>
          <w:i w:val="false"/>
          <w:color w:val="000000"/>
          <w:sz w:val="28"/>
        </w:rPr>
        <w:t>
      Отчетный период: по состоянию на "___" ____________ 20___ года</w:t>
      </w:r>
    </w:p>
    <w:bookmarkEnd w:id="345"/>
    <w:bookmarkStart w:name="z4775" w:id="346"/>
    <w:p>
      <w:pPr>
        <w:spacing w:after="0"/>
        <w:ind w:left="0"/>
        <w:jc w:val="both"/>
      </w:pPr>
      <w:r>
        <w:rPr>
          <w:rFonts w:ascii="Times New Roman"/>
          <w:b w:val="false"/>
          <w:i w:val="false"/>
          <w:color w:val="000000"/>
          <w:sz w:val="28"/>
        </w:rPr>
        <w:t>
      Круг лиц, представляющих информацию: поставщики платежных услуг, являющиеся эмитентами электронных денег:</w:t>
      </w:r>
    </w:p>
    <w:bookmarkEnd w:id="346"/>
    <w:bookmarkStart w:name="z4776" w:id="347"/>
    <w:p>
      <w:pPr>
        <w:spacing w:after="0"/>
        <w:ind w:left="0"/>
        <w:jc w:val="both"/>
      </w:pPr>
      <w:r>
        <w:rPr>
          <w:rFonts w:ascii="Times New Roman"/>
          <w:b w:val="false"/>
          <w:i w:val="false"/>
          <w:color w:val="000000"/>
          <w:sz w:val="28"/>
        </w:rPr>
        <w:t>
      1) банки;</w:t>
      </w:r>
    </w:p>
    <w:bookmarkEnd w:id="347"/>
    <w:bookmarkStart w:name="z4777" w:id="348"/>
    <w:p>
      <w:pPr>
        <w:spacing w:after="0"/>
        <w:ind w:left="0"/>
        <w:jc w:val="both"/>
      </w:pPr>
      <w:r>
        <w:rPr>
          <w:rFonts w:ascii="Times New Roman"/>
          <w:b w:val="false"/>
          <w:i w:val="false"/>
          <w:color w:val="000000"/>
          <w:sz w:val="28"/>
        </w:rPr>
        <w:t>
      2) организации, осуществляющие отдельные виды банковских операций.</w:t>
      </w:r>
    </w:p>
    <w:bookmarkEnd w:id="348"/>
    <w:bookmarkStart w:name="z4778" w:id="349"/>
    <w:p>
      <w:pPr>
        <w:spacing w:after="0"/>
        <w:ind w:left="0"/>
        <w:jc w:val="both"/>
      </w:pPr>
      <w:r>
        <w:rPr>
          <w:rFonts w:ascii="Times New Roman"/>
          <w:b w:val="false"/>
          <w:i w:val="false"/>
          <w:color w:val="000000"/>
          <w:sz w:val="28"/>
        </w:rPr>
        <w:t>
      Срок представления: не позднее десятого (включительно) числа месяца, следующего за отчетным кварталом. Если десятое число месяца выпадает на выходной или праздничный день, срок представления отчетности переносится на следующий рабочий день.</w:t>
      </w:r>
    </w:p>
    <w:bookmarkEnd w:id="3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4780" w:id="350"/>
      <w:r>
        <w:rPr>
          <w:rFonts w:ascii="Times New Roman"/>
          <w:b w:val="false"/>
          <w:i w:val="false"/>
          <w:color w:val="000000"/>
          <w:sz w:val="28"/>
        </w:rPr>
        <w:t>
      ________________________________________</w:t>
      </w:r>
    </w:p>
    <w:bookmarkEnd w:id="350"/>
    <w:p>
      <w:pPr>
        <w:spacing w:after="0"/>
        <w:ind w:left="0"/>
        <w:jc w:val="both"/>
      </w:pPr>
      <w:r>
        <w:rPr>
          <w:rFonts w:ascii="Times New Roman"/>
          <w:b w:val="false"/>
          <w:i w:val="false"/>
          <w:color w:val="000000"/>
          <w:sz w:val="28"/>
        </w:rPr>
        <w:t>наименование лица, представляющего форму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1" w:id="351"/>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системы электронных денег</w:t>
            </w:r>
          </w:p>
          <w:bookmarkEnd w:id="35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электронных денег агентами эмитента электронных денег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электронных денег субагентами эмитента электронных денег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электронных денег агентами эмитента электронных денег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электронных денег субагентами эмитента электронных денег</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операций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операций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операций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операций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7" w:id="35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5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7" w:id="353"/>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35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817" w:id="354"/>
      <w:r>
        <w:rPr>
          <w:rFonts w:ascii="Times New Roman"/>
          <w:b w:val="false"/>
          <w:i w:val="false"/>
          <w:color w:val="000000"/>
          <w:sz w:val="28"/>
        </w:rPr>
        <w:t>
      Наименование _______________________________________</w:t>
      </w:r>
    </w:p>
    <w:bookmarkEnd w:id="354"/>
    <w:p>
      <w:pPr>
        <w:spacing w:after="0"/>
        <w:ind w:left="0"/>
        <w:jc w:val="both"/>
      </w:pPr>
      <w:r>
        <w:rPr>
          <w:rFonts w:ascii="Times New Roman"/>
          <w:b w:val="false"/>
          <w:i w:val="false"/>
          <w:color w:val="000000"/>
          <w:sz w:val="28"/>
        </w:rPr>
        <w:t>Адрес ______________________________________________</w:t>
      </w:r>
    </w:p>
    <w:p>
      <w:pPr>
        <w:spacing w:after="0"/>
        <w:ind w:left="0"/>
        <w:jc w:val="both"/>
      </w:pPr>
      <w:r>
        <w:rPr>
          <w:rFonts w:ascii="Times New Roman"/>
          <w:b w:val="false"/>
          <w:i w:val="false"/>
          <w:color w:val="000000"/>
          <w:sz w:val="28"/>
        </w:rPr>
        <w:t>Телефон 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w:t>
      </w:r>
    </w:p>
    <w:p>
      <w:pPr>
        <w:spacing w:after="0"/>
        <w:ind w:left="0"/>
        <w:jc w:val="both"/>
      </w:pPr>
      <w:r>
        <w:rPr>
          <w:rFonts w:ascii="Times New Roman"/>
          <w:b w:val="false"/>
          <w:i w:val="false"/>
          <w:color w:val="000000"/>
          <w:sz w:val="28"/>
        </w:rPr>
        <w:t>Исполнитель ________________________________________</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Первый руководитель или лицо, уполномоченное им на подписание отчета</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Дата "____"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сведений о количестве</w:t>
            </w:r>
            <w:r>
              <w:br/>
            </w:r>
            <w:r>
              <w:rPr>
                <w:rFonts w:ascii="Times New Roman"/>
                <w:b w:val="false"/>
                <w:i w:val="false"/>
                <w:color w:val="000000"/>
                <w:sz w:val="20"/>
              </w:rPr>
              <w:t>и объемах операций по приобретению</w:t>
            </w:r>
            <w:r>
              <w:br/>
            </w:r>
            <w:r>
              <w:rPr>
                <w:rFonts w:ascii="Times New Roman"/>
                <w:b w:val="false"/>
                <w:i w:val="false"/>
                <w:color w:val="000000"/>
                <w:sz w:val="20"/>
              </w:rPr>
              <w:t>и реализации электронных денег</w:t>
            </w:r>
            <w:r>
              <w:br/>
            </w:r>
            <w:r>
              <w:rPr>
                <w:rFonts w:ascii="Times New Roman"/>
                <w:b w:val="false"/>
                <w:i w:val="false"/>
                <w:color w:val="000000"/>
                <w:sz w:val="20"/>
              </w:rPr>
              <w:t>агентами и субагентами эмитента</w:t>
            </w:r>
            <w:r>
              <w:br/>
            </w:r>
            <w:r>
              <w:rPr>
                <w:rFonts w:ascii="Times New Roman"/>
                <w:b w:val="false"/>
                <w:i w:val="false"/>
                <w:color w:val="000000"/>
                <w:sz w:val="20"/>
              </w:rPr>
              <w:t>электронных денег</w:t>
            </w:r>
          </w:p>
        </w:tc>
      </w:tr>
    </w:tbl>
    <w:bookmarkStart w:name="z4819" w:id="355"/>
    <w:p>
      <w:pPr>
        <w:spacing w:after="0"/>
        <w:ind w:left="0"/>
        <w:jc w:val="left"/>
      </w:pPr>
      <w:r>
        <w:rPr>
          <w:rFonts w:ascii="Times New Roman"/>
          <w:b/>
          <w:i w:val="false"/>
          <w:color w:val="000000"/>
        </w:rPr>
        <w:t xml:space="preserve"> Пояснение по заполнению формы административных данных "Сведения о количестве и объемах операций по приобретению и реализации электронных денег агентами и субагентами эмитента электронных денег" (индекс:12-PK, периодичность ежеквартальная)</w:t>
      </w:r>
    </w:p>
    <w:bookmarkEnd w:id="355"/>
    <w:bookmarkStart w:name="z4820" w:id="356"/>
    <w:p>
      <w:pPr>
        <w:spacing w:after="0"/>
        <w:ind w:left="0"/>
        <w:jc w:val="left"/>
      </w:pPr>
      <w:r>
        <w:rPr>
          <w:rFonts w:ascii="Times New Roman"/>
          <w:b/>
          <w:i w:val="false"/>
          <w:color w:val="000000"/>
        </w:rPr>
        <w:t xml:space="preserve"> Глава 1. Общие положения</w:t>
      </w:r>
    </w:p>
    <w:bookmarkEnd w:id="356"/>
    <w:bookmarkStart w:name="z4821" w:id="35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"Сведения о количестве и объемах операций по приобретению и реализации электронных денег агентами и субагентами эмитента электронных денег" (далее - Форма).</w:t>
      </w:r>
    </w:p>
    <w:bookmarkEnd w:id="357"/>
    <w:bookmarkStart w:name="z4822" w:id="358"/>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14)</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w:t>
      </w:r>
    </w:p>
    <w:bookmarkEnd w:id="358"/>
    <w:bookmarkStart w:name="z4823" w:id="359"/>
    <w:p>
      <w:pPr>
        <w:spacing w:after="0"/>
        <w:ind w:left="0"/>
        <w:jc w:val="both"/>
      </w:pPr>
      <w:r>
        <w:rPr>
          <w:rFonts w:ascii="Times New Roman"/>
          <w:b w:val="false"/>
          <w:i w:val="false"/>
          <w:color w:val="000000"/>
          <w:sz w:val="28"/>
        </w:rPr>
        <w:t>
      3. Форма составляется ежеквартально поставщиками платежных услуг, являющимися эмитентами электронных денег и заполняется по состоянию на конец отчетного периода.</w:t>
      </w:r>
    </w:p>
    <w:bookmarkEnd w:id="359"/>
    <w:bookmarkStart w:name="z4824" w:id="360"/>
    <w:p>
      <w:pPr>
        <w:spacing w:after="0"/>
        <w:ind w:left="0"/>
        <w:jc w:val="both"/>
      </w:pPr>
      <w:r>
        <w:rPr>
          <w:rFonts w:ascii="Times New Roman"/>
          <w:b w:val="false"/>
          <w:i w:val="false"/>
          <w:color w:val="000000"/>
          <w:sz w:val="28"/>
        </w:rPr>
        <w:t>
      4. Форму подписывает первый руководитель или лицо, уполномоченное им на подписание отчета, и исполнитель.</w:t>
      </w:r>
    </w:p>
    <w:bookmarkEnd w:id="360"/>
    <w:bookmarkStart w:name="z4825" w:id="361"/>
    <w:p>
      <w:pPr>
        <w:spacing w:after="0"/>
        <w:ind w:left="0"/>
        <w:jc w:val="both"/>
      </w:pPr>
      <w:r>
        <w:rPr>
          <w:rFonts w:ascii="Times New Roman"/>
          <w:b w:val="false"/>
          <w:i w:val="false"/>
          <w:color w:val="000000"/>
          <w:sz w:val="28"/>
        </w:rPr>
        <w:t>
      5. Форма заполняется в тенге. Если операция совершается в иностранной валюте, сведения по ней представляются в пересчете на тенге по рыночному курсу обмена валют на день совершения операции.</w:t>
      </w:r>
    </w:p>
    <w:bookmarkEnd w:id="361"/>
    <w:bookmarkStart w:name="z4826" w:id="362"/>
    <w:p>
      <w:pPr>
        <w:spacing w:after="0"/>
        <w:ind w:left="0"/>
        <w:jc w:val="left"/>
      </w:pPr>
      <w:r>
        <w:rPr>
          <w:rFonts w:ascii="Times New Roman"/>
          <w:b/>
          <w:i w:val="false"/>
          <w:color w:val="000000"/>
        </w:rPr>
        <w:t xml:space="preserve"> Глава 2. Пояснение по заполнению Формы</w:t>
      </w:r>
    </w:p>
    <w:bookmarkEnd w:id="362"/>
    <w:bookmarkStart w:name="z4827" w:id="363"/>
    <w:p>
      <w:pPr>
        <w:spacing w:after="0"/>
        <w:ind w:left="0"/>
        <w:jc w:val="both"/>
      </w:pPr>
      <w:r>
        <w:rPr>
          <w:rFonts w:ascii="Times New Roman"/>
          <w:b w:val="false"/>
          <w:i w:val="false"/>
          <w:color w:val="000000"/>
          <w:sz w:val="28"/>
        </w:rPr>
        <w:t>
      6. В графе 1 указывается наименование системы электронных денег, по которой представляются сведения.</w:t>
      </w:r>
    </w:p>
    <w:bookmarkEnd w:id="363"/>
    <w:bookmarkStart w:name="z4828" w:id="364"/>
    <w:p>
      <w:pPr>
        <w:spacing w:after="0"/>
        <w:ind w:left="0"/>
        <w:jc w:val="both"/>
      </w:pPr>
      <w:r>
        <w:rPr>
          <w:rFonts w:ascii="Times New Roman"/>
          <w:b w:val="false"/>
          <w:i w:val="false"/>
          <w:color w:val="000000"/>
          <w:sz w:val="28"/>
        </w:rPr>
        <w:t>
      7. В графах 2 и 3 указываются количество и сумма операций по реализации электронных денег физическим лицам агентами эмитента электронных денег за отчетный квартал.</w:t>
      </w:r>
    </w:p>
    <w:bookmarkEnd w:id="364"/>
    <w:bookmarkStart w:name="z4829" w:id="365"/>
    <w:p>
      <w:pPr>
        <w:spacing w:after="0"/>
        <w:ind w:left="0"/>
        <w:jc w:val="both"/>
      </w:pPr>
      <w:r>
        <w:rPr>
          <w:rFonts w:ascii="Times New Roman"/>
          <w:b w:val="false"/>
          <w:i w:val="false"/>
          <w:color w:val="000000"/>
          <w:sz w:val="28"/>
        </w:rPr>
        <w:t>
      8. В графах 4 и 5 указываются количество и сумма операций по реализации электронных денег физическим лицам субагентами эмитента электронных денег за отчетный квартал.</w:t>
      </w:r>
    </w:p>
    <w:bookmarkEnd w:id="365"/>
    <w:bookmarkStart w:name="z4830" w:id="366"/>
    <w:p>
      <w:pPr>
        <w:spacing w:after="0"/>
        <w:ind w:left="0"/>
        <w:jc w:val="both"/>
      </w:pPr>
      <w:r>
        <w:rPr>
          <w:rFonts w:ascii="Times New Roman"/>
          <w:b w:val="false"/>
          <w:i w:val="false"/>
          <w:color w:val="000000"/>
          <w:sz w:val="28"/>
        </w:rPr>
        <w:t>
      9. В графах 6 и 7 указывается количество и сумма операций по приобретению электронных денег у физических лиц агентами эмитента электронных денег за отчетный квартал.</w:t>
      </w:r>
    </w:p>
    <w:bookmarkEnd w:id="366"/>
    <w:bookmarkStart w:name="z4831" w:id="367"/>
    <w:p>
      <w:pPr>
        <w:spacing w:after="0"/>
        <w:ind w:left="0"/>
        <w:jc w:val="both"/>
      </w:pPr>
      <w:r>
        <w:rPr>
          <w:rFonts w:ascii="Times New Roman"/>
          <w:b w:val="false"/>
          <w:i w:val="false"/>
          <w:color w:val="000000"/>
          <w:sz w:val="28"/>
        </w:rPr>
        <w:t>
      10. В графах 8 и 9 указывается количество и сумма операций по приобретению электронных денег у физических лиц субагентами эмитента электронных денег за отчетный квартал.</w:t>
      </w:r>
    </w:p>
    <w:bookmarkEnd w:id="3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представления</w:t>
            </w:r>
            <w:r>
              <w:br/>
            </w:r>
            <w:r>
              <w:rPr>
                <w:rFonts w:ascii="Times New Roman"/>
                <w:b w:val="false"/>
                <w:i w:val="false"/>
                <w:color w:val="000000"/>
                <w:sz w:val="20"/>
              </w:rPr>
              <w:t>сведений о платежных услугах</w:t>
            </w:r>
          </w:p>
        </w:tc>
      </w:tr>
    </w:tbl>
    <w:bookmarkStart w:name="z4130" w:id="368"/>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368"/>
    <w:p>
      <w:pPr>
        <w:spacing w:after="0"/>
        <w:ind w:left="0"/>
        <w:jc w:val="both"/>
      </w:pPr>
      <w:r>
        <w:rPr>
          <w:rFonts w:ascii="Times New Roman"/>
          <w:b w:val="false"/>
          <w:i w:val="false"/>
          <w:color w:val="000000"/>
          <w:sz w:val="28"/>
        </w:rPr>
        <w:t>
      Представляется: в Национальный Банк Республики Казахстан</w:t>
      </w:r>
    </w:p>
    <w:p>
      <w:pPr>
        <w:spacing w:after="0"/>
        <w:ind w:left="0"/>
        <w:jc w:val="both"/>
      </w:pPr>
      <w:r>
        <w:rPr>
          <w:rFonts w:ascii="Times New Roman"/>
          <w:b w:val="false"/>
          <w:i w:val="false"/>
          <w:color w:val="000000"/>
          <w:sz w:val="28"/>
        </w:rPr>
        <w:t>Форма административных данных размещена на интернет-ресурсе:</w:t>
      </w:r>
    </w:p>
    <w:p>
      <w:pPr>
        <w:spacing w:after="0"/>
        <w:ind w:left="0"/>
        <w:jc w:val="both"/>
      </w:pPr>
      <w:r>
        <w:rPr>
          <w:rFonts w:ascii="Times New Roman"/>
          <w:b w:val="false"/>
          <w:i w:val="false"/>
          <w:color w:val="000000"/>
          <w:sz w:val="28"/>
        </w:rPr>
        <w:t>www.nationalbank.kz</w:t>
      </w:r>
    </w:p>
    <w:bookmarkStart w:name="z4131" w:id="369"/>
    <w:p>
      <w:pPr>
        <w:spacing w:after="0"/>
        <w:ind w:left="0"/>
        <w:jc w:val="left"/>
      </w:pPr>
      <w:r>
        <w:rPr>
          <w:rFonts w:ascii="Times New Roman"/>
          <w:b/>
          <w:i w:val="false"/>
          <w:color w:val="000000"/>
        </w:rPr>
        <w:t xml:space="preserve"> Сведения по приему и осуществлению платежей и (или) переводов денег с использованием и без использования банковского счета</w:t>
      </w:r>
    </w:p>
    <w:bookmarkEnd w:id="369"/>
    <w:p>
      <w:pPr>
        <w:spacing w:after="0"/>
        <w:ind w:left="0"/>
        <w:jc w:val="both"/>
      </w:pPr>
      <w:r>
        <w:rPr>
          <w:rFonts w:ascii="Times New Roman"/>
          <w:b w:val="false"/>
          <w:i w:val="false"/>
          <w:color w:val="ff0000"/>
          <w:sz w:val="28"/>
        </w:rPr>
        <w:t xml:space="preserve">
      Сноска. Приложение 13 - в редакции постановления Правления Национального Банка РК от 19.02.2024 </w:t>
      </w:r>
      <w:r>
        <w:rPr>
          <w:rFonts w:ascii="Times New Roman"/>
          <w:b w:val="false"/>
          <w:i w:val="false"/>
          <w:color w:val="ff0000"/>
          <w:sz w:val="28"/>
        </w:rPr>
        <w:t>№ 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Индекс формы административных данных: 1-PU</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Отчетный период: по состоянию на "___" ____________ 20___ года</w:t>
      </w:r>
    </w:p>
    <w:p>
      <w:pPr>
        <w:spacing w:after="0"/>
        <w:ind w:left="0"/>
        <w:jc w:val="both"/>
      </w:pPr>
      <w:r>
        <w:rPr>
          <w:rFonts w:ascii="Times New Roman"/>
          <w:b w:val="false"/>
          <w:i w:val="false"/>
          <w:color w:val="000000"/>
          <w:sz w:val="28"/>
        </w:rPr>
        <w:t>
      Круг лиц, представляющих информацию: поставщики платежных услуг:</w:t>
      </w:r>
    </w:p>
    <w:p>
      <w:pPr>
        <w:spacing w:after="0"/>
        <w:ind w:left="0"/>
        <w:jc w:val="both"/>
      </w:pPr>
      <w:r>
        <w:rPr>
          <w:rFonts w:ascii="Times New Roman"/>
          <w:b w:val="false"/>
          <w:i w:val="false"/>
          <w:color w:val="000000"/>
          <w:sz w:val="28"/>
        </w:rPr>
        <w:t>
      1) банки;</w:t>
      </w:r>
    </w:p>
    <w:p>
      <w:pPr>
        <w:spacing w:after="0"/>
        <w:ind w:left="0"/>
        <w:jc w:val="both"/>
      </w:pPr>
      <w:r>
        <w:rPr>
          <w:rFonts w:ascii="Times New Roman"/>
          <w:b w:val="false"/>
          <w:i w:val="false"/>
          <w:color w:val="000000"/>
          <w:sz w:val="28"/>
        </w:rPr>
        <w:t>
      2) организации, осуществляющие отдельные виды банковских операций;</w:t>
      </w:r>
    </w:p>
    <w:p>
      <w:pPr>
        <w:spacing w:after="0"/>
        <w:ind w:left="0"/>
        <w:jc w:val="both"/>
      </w:pPr>
      <w:r>
        <w:rPr>
          <w:rFonts w:ascii="Times New Roman"/>
          <w:b w:val="false"/>
          <w:i w:val="false"/>
          <w:color w:val="000000"/>
          <w:sz w:val="28"/>
        </w:rPr>
        <w:t>
      3) операторы почты, осуществляющие почтовые переводы денег.</w:t>
      </w:r>
    </w:p>
    <w:p>
      <w:pPr>
        <w:spacing w:after="0"/>
        <w:ind w:left="0"/>
        <w:jc w:val="both"/>
      </w:pPr>
      <w:r>
        <w:rPr>
          <w:rFonts w:ascii="Times New Roman"/>
          <w:b w:val="false"/>
          <w:i w:val="false"/>
          <w:color w:val="000000"/>
          <w:sz w:val="28"/>
        </w:rPr>
        <w:t>
      Срок представления: не позднее пятнадцатого (включительно) числа месяца, следующего за отчетным месяцем. Если пятнадцатое число месяца выпадает на выходной или праздничный день, срок представления отчетности переносится на следующий рабочий день.</w:t>
      </w:r>
    </w:p>
    <w:p>
      <w:pPr>
        <w:spacing w:after="0"/>
        <w:ind w:left="0"/>
        <w:jc w:val="both"/>
      </w:pPr>
      <w:r>
        <w:rPr>
          <w:rFonts w:ascii="Times New Roman"/>
          <w:b w:val="false"/>
          <w:i w:val="false"/>
          <w:color w:val="000000"/>
          <w:sz w:val="28"/>
        </w:rPr>
        <w:t>
      При отсутствии за отчетный месяц платежей и (или) переводов денег, подлежащих отражению в форме, лица, представляющие форму, в письменном виде уведомляют об этом Национальный Банк Республики Казахстан не позднее пятнадцатого (включительно) числа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 приема указания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 обработки указания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код организации (банка, банка-нерезидента Республики Казахстан) отправителя денег (БИК/ИИК/иной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код организации-посредника (банка, банка-нерезидента Республики Казахстан), с которым имеются корреспондентские отношения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код организации (банка, банка-нерезидента Республики Казахстан) бенефициара (БИК/ИИК/иной идентификатор)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Платежный агент или субагент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Отправитель денег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экономики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экономики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Детализация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назначения платежа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платежа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Платежный инструмент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____________________________</w:t>
            </w:r>
          </w:p>
          <w:p>
            <w:pPr>
              <w:spacing w:after="20"/>
              <w:ind w:left="20"/>
              <w:jc w:val="both"/>
            </w:pPr>
            <w:r>
              <w:rPr>
                <w:rFonts w:ascii="Times New Roman"/>
                <w:b w:val="false"/>
                <w:i w:val="false"/>
                <w:color w:val="000000"/>
                <w:sz w:val="20"/>
              </w:rPr>
              <w:t>_________________________________________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w:t>
            </w:r>
          </w:p>
          <w:p>
            <w:pPr>
              <w:spacing w:after="20"/>
              <w:ind w:left="20"/>
              <w:jc w:val="both"/>
            </w:pPr>
            <w:r>
              <w:rPr>
                <w:rFonts w:ascii="Times New Roman"/>
                <w:b w:val="false"/>
                <w:i w:val="false"/>
                <w:color w:val="000000"/>
                <w:sz w:val="20"/>
              </w:rPr>
              <w:t>_______________________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руководитель или лицо, уполномоченное им на подписание отчета _________________________________________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сведений по приему</w:t>
            </w:r>
            <w:r>
              <w:br/>
            </w:r>
            <w:r>
              <w:rPr>
                <w:rFonts w:ascii="Times New Roman"/>
                <w:b w:val="false"/>
                <w:i w:val="false"/>
                <w:color w:val="000000"/>
                <w:sz w:val="20"/>
              </w:rPr>
              <w:t>и осуществлению платежей</w:t>
            </w:r>
            <w:r>
              <w:br/>
            </w:r>
            <w:r>
              <w:rPr>
                <w:rFonts w:ascii="Times New Roman"/>
                <w:b w:val="false"/>
                <w:i w:val="false"/>
                <w:color w:val="000000"/>
                <w:sz w:val="20"/>
              </w:rPr>
              <w:t>и (или) переводов денег</w:t>
            </w:r>
            <w:r>
              <w:br/>
            </w:r>
            <w:r>
              <w:rPr>
                <w:rFonts w:ascii="Times New Roman"/>
                <w:b w:val="false"/>
                <w:i w:val="false"/>
                <w:color w:val="000000"/>
                <w:sz w:val="20"/>
              </w:rPr>
              <w:t>с использованием и</w:t>
            </w:r>
            <w:r>
              <w:br/>
            </w:r>
            <w:r>
              <w:rPr>
                <w:rFonts w:ascii="Times New Roman"/>
                <w:b w:val="false"/>
                <w:i w:val="false"/>
                <w:color w:val="000000"/>
                <w:sz w:val="20"/>
              </w:rPr>
              <w:t>без использования банковского счета</w:t>
            </w:r>
          </w:p>
        </w:tc>
      </w:tr>
    </w:tbl>
    <w:bookmarkStart w:name="z4134" w:id="370"/>
    <w:p>
      <w:pPr>
        <w:spacing w:after="0"/>
        <w:ind w:left="0"/>
        <w:jc w:val="left"/>
      </w:pPr>
      <w:r>
        <w:rPr>
          <w:rFonts w:ascii="Times New Roman"/>
          <w:b/>
          <w:i w:val="false"/>
          <w:color w:val="000000"/>
        </w:rPr>
        <w:t xml:space="preserve"> Пояснение по заполнению формы административных данных "Сведения по приему и осуществлению платежей и (или) переводов денег с использованием и без использования банковского счета" (индекс:1-PU, периодичность: ежемесячная)</w:t>
      </w:r>
    </w:p>
    <w:bookmarkEnd w:id="370"/>
    <w:bookmarkStart w:name="z4135" w:id="371"/>
    <w:p>
      <w:pPr>
        <w:spacing w:after="0"/>
        <w:ind w:left="0"/>
        <w:jc w:val="left"/>
      </w:pPr>
      <w:r>
        <w:rPr>
          <w:rFonts w:ascii="Times New Roman"/>
          <w:b/>
          <w:i w:val="false"/>
          <w:color w:val="000000"/>
        </w:rPr>
        <w:t xml:space="preserve"> Глава 1. Общие положения</w:t>
      </w:r>
    </w:p>
    <w:bookmarkEnd w:id="371"/>
    <w:bookmarkStart w:name="z4136" w:id="372"/>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"Сведения по приему и осуществлению платежей и (или) переводов денег с использованием и без использования банковского счета" (далее – Форма).</w:t>
      </w:r>
    </w:p>
    <w:bookmarkEnd w:id="372"/>
    <w:bookmarkStart w:name="z4137" w:id="373"/>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52-5)</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и </w:t>
      </w:r>
      <w:r>
        <w:rPr>
          <w:rFonts w:ascii="Times New Roman"/>
          <w:b w:val="false"/>
          <w:i w:val="false"/>
          <w:color w:val="000000"/>
          <w:sz w:val="28"/>
        </w:rPr>
        <w:t>подпунктом 14)</w:t>
      </w:r>
      <w:r>
        <w:rPr>
          <w:rFonts w:ascii="Times New Roman"/>
          <w:b w:val="false"/>
          <w:i w:val="false"/>
          <w:color w:val="000000"/>
          <w:sz w:val="28"/>
        </w:rPr>
        <w:t xml:space="preserve"> пункта 1 статьи 4 Закона Республики Казахстан "О платежах и платежных системах".</w:t>
      </w:r>
    </w:p>
    <w:bookmarkEnd w:id="373"/>
    <w:bookmarkStart w:name="z4138" w:id="374"/>
    <w:p>
      <w:pPr>
        <w:spacing w:after="0"/>
        <w:ind w:left="0"/>
        <w:jc w:val="both"/>
      </w:pPr>
      <w:r>
        <w:rPr>
          <w:rFonts w:ascii="Times New Roman"/>
          <w:b w:val="false"/>
          <w:i w:val="false"/>
          <w:color w:val="000000"/>
          <w:sz w:val="28"/>
        </w:rPr>
        <w:t>
      3. Форма составляется ежемесячно поставщиками платежных услуг и заполняется по состоянию на конец отчетного периода.</w:t>
      </w:r>
    </w:p>
    <w:bookmarkEnd w:id="374"/>
    <w:bookmarkStart w:name="z4139" w:id="375"/>
    <w:p>
      <w:pPr>
        <w:spacing w:after="0"/>
        <w:ind w:left="0"/>
        <w:jc w:val="both"/>
      </w:pPr>
      <w:r>
        <w:rPr>
          <w:rFonts w:ascii="Times New Roman"/>
          <w:b w:val="false"/>
          <w:i w:val="false"/>
          <w:color w:val="000000"/>
          <w:sz w:val="28"/>
        </w:rPr>
        <w:t>
      4. Форму подписывает первый руководитель или лицо, уполномоченное им на подписание отчета, и исполнитель.</w:t>
      </w:r>
    </w:p>
    <w:bookmarkEnd w:id="375"/>
    <w:bookmarkStart w:name="z4140" w:id="376"/>
    <w:p>
      <w:pPr>
        <w:spacing w:after="0"/>
        <w:ind w:left="0"/>
        <w:jc w:val="both"/>
      </w:pPr>
      <w:r>
        <w:rPr>
          <w:rFonts w:ascii="Times New Roman"/>
          <w:b w:val="false"/>
          <w:i w:val="false"/>
          <w:color w:val="000000"/>
          <w:sz w:val="28"/>
        </w:rPr>
        <w:t xml:space="preserve">
      5. Форма содержит сведения по предоставленным платежным услугам, предусмотренным подпунктами 1), 2), 3), 4), 9) пункта 1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платежах и платежных системах".</w:t>
      </w:r>
    </w:p>
    <w:bookmarkEnd w:id="376"/>
    <w:bookmarkStart w:name="z4141" w:id="377"/>
    <w:p>
      <w:pPr>
        <w:spacing w:after="0"/>
        <w:ind w:left="0"/>
        <w:jc w:val="both"/>
      </w:pPr>
      <w:r>
        <w:rPr>
          <w:rFonts w:ascii="Times New Roman"/>
          <w:b w:val="false"/>
          <w:i w:val="false"/>
          <w:color w:val="000000"/>
          <w:sz w:val="28"/>
        </w:rPr>
        <w:t>
      6. Форма заполняется в тенге. Если платеж и (или) перевод денег совершен в иностранной валюте, сведения по нему представляются в пересчете на тенге по рыночному курсу обмена валют на день совершения платежа.</w:t>
      </w:r>
    </w:p>
    <w:bookmarkEnd w:id="377"/>
    <w:bookmarkStart w:name="z4142" w:id="378"/>
    <w:p>
      <w:pPr>
        <w:spacing w:after="0"/>
        <w:ind w:left="0"/>
        <w:jc w:val="left"/>
      </w:pPr>
      <w:r>
        <w:rPr>
          <w:rFonts w:ascii="Times New Roman"/>
          <w:b/>
          <w:i w:val="false"/>
          <w:color w:val="000000"/>
        </w:rPr>
        <w:t xml:space="preserve"> Глава 2. Пояснение по заполнению Формы</w:t>
      </w:r>
    </w:p>
    <w:bookmarkEnd w:id="378"/>
    <w:bookmarkStart w:name="z4143" w:id="379"/>
    <w:p>
      <w:pPr>
        <w:spacing w:after="0"/>
        <w:ind w:left="0"/>
        <w:jc w:val="both"/>
      </w:pPr>
      <w:r>
        <w:rPr>
          <w:rFonts w:ascii="Times New Roman"/>
          <w:b w:val="false"/>
          <w:i w:val="false"/>
          <w:color w:val="000000"/>
          <w:sz w:val="28"/>
        </w:rPr>
        <w:t>
      7. Сведения, представляются поставщиками платежных услуг, за исключением платежных агентов и платежных субагентов, и заполняются с учетом оказанных платежных услуг (платежей и (или) переводов денег) через филиалы и отделения лиц, представляющих Форму, платежных агентов и платежных субагентов.</w:t>
      </w:r>
    </w:p>
    <w:bookmarkEnd w:id="379"/>
    <w:bookmarkStart w:name="z4144" w:id="380"/>
    <w:p>
      <w:pPr>
        <w:spacing w:after="0"/>
        <w:ind w:left="0"/>
        <w:jc w:val="both"/>
      </w:pPr>
      <w:r>
        <w:rPr>
          <w:rFonts w:ascii="Times New Roman"/>
          <w:b w:val="false"/>
          <w:i w:val="false"/>
          <w:color w:val="000000"/>
          <w:sz w:val="28"/>
        </w:rPr>
        <w:t>
      8. Форма содержит 18 граф, включающих следующую информацию о платеже и (или) переводе денег:</w:t>
      </w:r>
    </w:p>
    <w:bookmarkEnd w:id="380"/>
    <w:bookmarkStart w:name="z4145" w:id="381"/>
    <w:p>
      <w:pPr>
        <w:spacing w:after="0"/>
        <w:ind w:left="0"/>
        <w:jc w:val="both"/>
      </w:pPr>
      <w:r>
        <w:rPr>
          <w:rFonts w:ascii="Times New Roman"/>
          <w:b w:val="false"/>
          <w:i w:val="false"/>
          <w:color w:val="000000"/>
          <w:sz w:val="28"/>
        </w:rPr>
        <w:t>
      1) в графе 1 указывается среда приема указания;</w:t>
      </w:r>
    </w:p>
    <w:bookmarkEnd w:id="381"/>
    <w:bookmarkStart w:name="z4146" w:id="382"/>
    <w:p>
      <w:pPr>
        <w:spacing w:after="0"/>
        <w:ind w:left="0"/>
        <w:jc w:val="both"/>
      </w:pPr>
      <w:r>
        <w:rPr>
          <w:rFonts w:ascii="Times New Roman"/>
          <w:b w:val="false"/>
          <w:i w:val="false"/>
          <w:color w:val="000000"/>
          <w:sz w:val="28"/>
        </w:rPr>
        <w:t>
      2) в графе 2 указывается среда обработки указания;</w:t>
      </w:r>
    </w:p>
    <w:bookmarkEnd w:id="382"/>
    <w:bookmarkStart w:name="z4147" w:id="383"/>
    <w:p>
      <w:pPr>
        <w:spacing w:after="0"/>
        <w:ind w:left="0"/>
        <w:jc w:val="both"/>
      </w:pPr>
      <w:r>
        <w:rPr>
          <w:rFonts w:ascii="Times New Roman"/>
          <w:b w:val="false"/>
          <w:i w:val="false"/>
          <w:color w:val="000000"/>
          <w:sz w:val="28"/>
        </w:rPr>
        <w:t>
      3) в графе 3 указывается признак операции;</w:t>
      </w:r>
    </w:p>
    <w:bookmarkEnd w:id="383"/>
    <w:bookmarkStart w:name="z4148" w:id="384"/>
    <w:p>
      <w:pPr>
        <w:spacing w:after="0"/>
        <w:ind w:left="0"/>
        <w:jc w:val="both"/>
      </w:pPr>
      <w:r>
        <w:rPr>
          <w:rFonts w:ascii="Times New Roman"/>
          <w:b w:val="false"/>
          <w:i w:val="false"/>
          <w:color w:val="000000"/>
          <w:sz w:val="28"/>
        </w:rPr>
        <w:t>
      4) в графе 4 лицами, представляющими Форму, указывается идентификационный код организации (банка, банка-нерезидента Республики Казахстан) отправителя денег. Индивидуальный идентификационный код клиента банка отправителя денег не заполняется.</w:t>
      </w:r>
    </w:p>
    <w:bookmarkEnd w:id="384"/>
    <w:bookmarkStart w:name="z4149" w:id="385"/>
    <w:p>
      <w:pPr>
        <w:spacing w:after="0"/>
        <w:ind w:left="0"/>
        <w:jc w:val="both"/>
      </w:pPr>
      <w:r>
        <w:rPr>
          <w:rFonts w:ascii="Times New Roman"/>
          <w:b w:val="false"/>
          <w:i w:val="false"/>
          <w:color w:val="000000"/>
          <w:sz w:val="28"/>
        </w:rPr>
        <w:t>
      При формировании Формы банком, организацией, осуществляющей отдельные виды банковских операций, указывается банковский идентификационный код банка отправителя денег.</w:t>
      </w:r>
    </w:p>
    <w:bookmarkEnd w:id="385"/>
    <w:bookmarkStart w:name="z4150" w:id="386"/>
    <w:p>
      <w:pPr>
        <w:spacing w:after="0"/>
        <w:ind w:left="0"/>
        <w:jc w:val="both"/>
      </w:pPr>
      <w:r>
        <w:rPr>
          <w:rFonts w:ascii="Times New Roman"/>
          <w:b w:val="false"/>
          <w:i w:val="false"/>
          <w:color w:val="000000"/>
          <w:sz w:val="28"/>
        </w:rPr>
        <w:t>
      При формировании Формы Национальным Банком Республики Казахстан указывается банковский идентификационный код банка отправителя денег и индивидуальный идентификационный код клиента банка отправителя денег в случае проведения внутрибанковского перевода, по иным платежам и (или) переводам денег указывается только банковский идентификационный код банка отправителя денег.</w:t>
      </w:r>
    </w:p>
    <w:bookmarkEnd w:id="386"/>
    <w:bookmarkStart w:name="z4151" w:id="387"/>
    <w:p>
      <w:pPr>
        <w:spacing w:after="0"/>
        <w:ind w:left="0"/>
        <w:jc w:val="both"/>
      </w:pPr>
      <w:r>
        <w:rPr>
          <w:rFonts w:ascii="Times New Roman"/>
          <w:b w:val="false"/>
          <w:i w:val="false"/>
          <w:color w:val="000000"/>
          <w:sz w:val="28"/>
        </w:rPr>
        <w:t>
      При отсутствии в документах, на основании которых осуществляется платеж и (или) перевод денег, банковского идентификационного кода банка отправителя денег графа 4 не заполняется;</w:t>
      </w:r>
    </w:p>
    <w:bookmarkEnd w:id="387"/>
    <w:bookmarkStart w:name="z4152" w:id="388"/>
    <w:p>
      <w:pPr>
        <w:spacing w:after="0"/>
        <w:ind w:left="0"/>
        <w:jc w:val="both"/>
      </w:pPr>
      <w:r>
        <w:rPr>
          <w:rFonts w:ascii="Times New Roman"/>
          <w:b w:val="false"/>
          <w:i w:val="false"/>
          <w:color w:val="000000"/>
          <w:sz w:val="28"/>
        </w:rPr>
        <w:t>
      5) в графе 5 указывается идентификационный код организации-посредника (банка, банка-нерезидента Республики Казахстан, при наличии его в схеме проведения платежа и (или) перевода денег), с которым имеются корреспондентские отношения у лица, представляющего Форму, и через которого проводится платеж и (или) перевод денег;</w:t>
      </w:r>
    </w:p>
    <w:bookmarkEnd w:id="388"/>
    <w:bookmarkStart w:name="z4153" w:id="389"/>
    <w:p>
      <w:pPr>
        <w:spacing w:after="0"/>
        <w:ind w:left="0"/>
        <w:jc w:val="both"/>
      </w:pPr>
      <w:r>
        <w:rPr>
          <w:rFonts w:ascii="Times New Roman"/>
          <w:b w:val="false"/>
          <w:i w:val="false"/>
          <w:color w:val="000000"/>
          <w:sz w:val="28"/>
        </w:rPr>
        <w:t>
      6) в графе 6 лицами, представляющими Форму, указывается идентификационный код организации (банка, банка-нерезидента Республики Казахстан) бенефициара по платежам и (или) переводам денег, проведенным посредством организации-посредника, либо идентификационный код организации (банка, банка-нерезидента Республики Казахстан) бенефициара, с которым имеются корреспондентские отношения. Индивидуальный идентификационный код клиента банка бенефициара не заполняется.</w:t>
      </w:r>
    </w:p>
    <w:bookmarkEnd w:id="389"/>
    <w:bookmarkStart w:name="z4154" w:id="390"/>
    <w:p>
      <w:pPr>
        <w:spacing w:after="0"/>
        <w:ind w:left="0"/>
        <w:jc w:val="both"/>
      </w:pPr>
      <w:r>
        <w:rPr>
          <w:rFonts w:ascii="Times New Roman"/>
          <w:b w:val="false"/>
          <w:i w:val="false"/>
          <w:color w:val="000000"/>
          <w:sz w:val="28"/>
        </w:rPr>
        <w:t>
      При формировании Формы банком, организацией, осуществляющей отдельные виды банковских операций, указывается банковский идентификационный код банка бенефициара.</w:t>
      </w:r>
    </w:p>
    <w:bookmarkEnd w:id="390"/>
    <w:bookmarkStart w:name="z4155" w:id="391"/>
    <w:p>
      <w:pPr>
        <w:spacing w:after="0"/>
        <w:ind w:left="0"/>
        <w:jc w:val="both"/>
      </w:pPr>
      <w:r>
        <w:rPr>
          <w:rFonts w:ascii="Times New Roman"/>
          <w:b w:val="false"/>
          <w:i w:val="false"/>
          <w:color w:val="000000"/>
          <w:sz w:val="28"/>
        </w:rPr>
        <w:t>
      При формировании Формы Национальным Банком Республики Казахстан указывается банковский идентификационный код банка бенефициара и индивидуальный идентификационный код клиента банка бенефициара в случае проведения внутрибанковского перевода, по иным платежам и (или) переводам денег указывается только банковский идентификационный код банка бенефициара.</w:t>
      </w:r>
    </w:p>
    <w:bookmarkEnd w:id="391"/>
    <w:bookmarkStart w:name="z4156" w:id="392"/>
    <w:p>
      <w:pPr>
        <w:spacing w:after="0"/>
        <w:ind w:left="0"/>
        <w:jc w:val="both"/>
      </w:pPr>
      <w:r>
        <w:rPr>
          <w:rFonts w:ascii="Times New Roman"/>
          <w:b w:val="false"/>
          <w:i w:val="false"/>
          <w:color w:val="000000"/>
          <w:sz w:val="28"/>
        </w:rPr>
        <w:t>
      При отсутствии в документах, на основании которых осуществляется платеж и (или) перевод денег, банковского идентификационного кода банка бенефициара графа 6 не заполняется;</w:t>
      </w:r>
    </w:p>
    <w:bookmarkEnd w:id="392"/>
    <w:bookmarkStart w:name="z4157" w:id="393"/>
    <w:p>
      <w:pPr>
        <w:spacing w:after="0"/>
        <w:ind w:left="0"/>
        <w:jc w:val="both"/>
      </w:pPr>
      <w:r>
        <w:rPr>
          <w:rFonts w:ascii="Times New Roman"/>
          <w:b w:val="false"/>
          <w:i w:val="false"/>
          <w:color w:val="000000"/>
          <w:sz w:val="28"/>
        </w:rPr>
        <w:t>
      7) графа 7 заполняется в случае представления сведений о платежных услугах, оказанных (в том числе посредством систем удаленного доступа и электронных терминалов, электронных денег) через платежных агентов и субагентов на основании заключенных агентских договоров по оказанию платежных услуг:</w:t>
      </w:r>
    </w:p>
    <w:bookmarkEnd w:id="393"/>
    <w:bookmarkStart w:name="z4158" w:id="394"/>
    <w:p>
      <w:pPr>
        <w:spacing w:after="0"/>
        <w:ind w:left="0"/>
        <w:jc w:val="both"/>
      </w:pPr>
      <w:r>
        <w:rPr>
          <w:rFonts w:ascii="Times New Roman"/>
          <w:b w:val="false"/>
          <w:i w:val="false"/>
          <w:color w:val="000000"/>
          <w:sz w:val="28"/>
        </w:rPr>
        <w:t>
      при оказании услуг через платежных агентов указывается 1;</w:t>
      </w:r>
    </w:p>
    <w:bookmarkEnd w:id="394"/>
    <w:bookmarkStart w:name="z4159" w:id="395"/>
    <w:p>
      <w:pPr>
        <w:spacing w:after="0"/>
        <w:ind w:left="0"/>
        <w:jc w:val="both"/>
      </w:pPr>
      <w:r>
        <w:rPr>
          <w:rFonts w:ascii="Times New Roman"/>
          <w:b w:val="false"/>
          <w:i w:val="false"/>
          <w:color w:val="000000"/>
          <w:sz w:val="28"/>
        </w:rPr>
        <w:t>
      при оказании услуг через платежных субагентов указывается 2;</w:t>
      </w:r>
    </w:p>
    <w:bookmarkEnd w:id="395"/>
    <w:bookmarkStart w:name="z4160" w:id="396"/>
    <w:p>
      <w:pPr>
        <w:spacing w:after="0"/>
        <w:ind w:left="0"/>
        <w:jc w:val="both"/>
      </w:pPr>
      <w:r>
        <w:rPr>
          <w:rFonts w:ascii="Times New Roman"/>
          <w:b w:val="false"/>
          <w:i w:val="false"/>
          <w:color w:val="000000"/>
          <w:sz w:val="28"/>
        </w:rPr>
        <w:t>
      8) в графе 8 указывается признак резидентства отправителя денег.</w:t>
      </w:r>
    </w:p>
    <w:bookmarkEnd w:id="396"/>
    <w:bookmarkStart w:name="z4161" w:id="397"/>
    <w:p>
      <w:pPr>
        <w:spacing w:after="0"/>
        <w:ind w:left="0"/>
        <w:jc w:val="both"/>
      </w:pPr>
      <w:r>
        <w:rPr>
          <w:rFonts w:ascii="Times New Roman"/>
          <w:b w:val="false"/>
          <w:i w:val="false"/>
          <w:color w:val="000000"/>
          <w:sz w:val="28"/>
        </w:rPr>
        <w:t>
      При отсутствии в документах, на основании которых осуществляется платеж и (или) перевод денег, признака резидентства отправителя денег графа 8 не заполняется;</w:t>
      </w:r>
    </w:p>
    <w:bookmarkEnd w:id="397"/>
    <w:bookmarkStart w:name="z4162" w:id="398"/>
    <w:p>
      <w:pPr>
        <w:spacing w:after="0"/>
        <w:ind w:left="0"/>
        <w:jc w:val="both"/>
      </w:pPr>
      <w:r>
        <w:rPr>
          <w:rFonts w:ascii="Times New Roman"/>
          <w:b w:val="false"/>
          <w:i w:val="false"/>
          <w:color w:val="000000"/>
          <w:sz w:val="28"/>
        </w:rPr>
        <w:t>
      9) в графе 9 указывается код сектора экономики отправителя денег.</w:t>
      </w:r>
    </w:p>
    <w:bookmarkEnd w:id="398"/>
    <w:bookmarkStart w:name="z4163" w:id="399"/>
    <w:p>
      <w:pPr>
        <w:spacing w:after="0"/>
        <w:ind w:left="0"/>
        <w:jc w:val="both"/>
      </w:pPr>
      <w:r>
        <w:rPr>
          <w:rFonts w:ascii="Times New Roman"/>
          <w:b w:val="false"/>
          <w:i w:val="false"/>
          <w:color w:val="000000"/>
          <w:sz w:val="28"/>
        </w:rPr>
        <w:t>
      При отсутствии в документах, на основании которых осуществляется платеж и (или) перевод денег, кода сектора экономики отправителя денег графа 9 не заполняется;</w:t>
      </w:r>
    </w:p>
    <w:bookmarkEnd w:id="399"/>
    <w:bookmarkStart w:name="z4164" w:id="400"/>
    <w:p>
      <w:pPr>
        <w:spacing w:after="0"/>
        <w:ind w:left="0"/>
        <w:jc w:val="both"/>
      </w:pPr>
      <w:r>
        <w:rPr>
          <w:rFonts w:ascii="Times New Roman"/>
          <w:b w:val="false"/>
          <w:i w:val="false"/>
          <w:color w:val="000000"/>
          <w:sz w:val="28"/>
        </w:rPr>
        <w:t>
      10) в графе 10 указывается двухзначный код страны, откуда инициирован платеж и (или) перевод денег (страна, где открыт банковский счет первичного отправителя денег, с которого отправлен платеж и (или) перевод денег, либо в случае проведения перевода денег без открытия банковского счета - страна, в которой инициирован перевод денег отправителем денег).</w:t>
      </w:r>
    </w:p>
    <w:bookmarkEnd w:id="400"/>
    <w:bookmarkStart w:name="z4165" w:id="401"/>
    <w:p>
      <w:pPr>
        <w:spacing w:after="0"/>
        <w:ind w:left="0"/>
        <w:jc w:val="both"/>
      </w:pPr>
      <w:r>
        <w:rPr>
          <w:rFonts w:ascii="Times New Roman"/>
          <w:b w:val="false"/>
          <w:i w:val="false"/>
          <w:color w:val="000000"/>
          <w:sz w:val="28"/>
        </w:rPr>
        <w:t>
      В графе 13 указывается двухзначный код страны, куда направлен платеж и (или) перевод денег (страна, где открыт банковский счет конечного бенефициара, на который зачислены деньги, либо в случае проведения перевода денег без открытия банковского счета - страна, в которой бенефициар получил деньги).</w:t>
      </w:r>
    </w:p>
    <w:bookmarkEnd w:id="401"/>
    <w:bookmarkStart w:name="z4166" w:id="402"/>
    <w:p>
      <w:pPr>
        <w:spacing w:after="0"/>
        <w:ind w:left="0"/>
        <w:jc w:val="both"/>
      </w:pPr>
      <w:r>
        <w:rPr>
          <w:rFonts w:ascii="Times New Roman"/>
          <w:b w:val="false"/>
          <w:i w:val="false"/>
          <w:color w:val="000000"/>
          <w:sz w:val="28"/>
        </w:rPr>
        <w:t>
      Код страны указывается в соответствии с национальным классификатором Республики Казахстан НК РК ISO 3166-1-2016 "Коды для представления названий стран и единиц их административно-территориальных подразделений. Часть 1. Коды стран".</w:t>
      </w:r>
    </w:p>
    <w:bookmarkEnd w:id="402"/>
    <w:bookmarkStart w:name="z4167" w:id="403"/>
    <w:p>
      <w:pPr>
        <w:spacing w:after="0"/>
        <w:ind w:left="0"/>
        <w:jc w:val="both"/>
      </w:pPr>
      <w:r>
        <w:rPr>
          <w:rFonts w:ascii="Times New Roman"/>
          <w:b w:val="false"/>
          <w:i w:val="false"/>
          <w:color w:val="000000"/>
          <w:sz w:val="28"/>
        </w:rPr>
        <w:t>
      По платежам и (или) переводам денег, проведенным на территории Республики Казахстан указывается код KZ;</w:t>
      </w:r>
    </w:p>
    <w:bookmarkEnd w:id="403"/>
    <w:bookmarkStart w:name="z4168" w:id="404"/>
    <w:p>
      <w:pPr>
        <w:spacing w:after="0"/>
        <w:ind w:left="0"/>
        <w:jc w:val="both"/>
      </w:pPr>
      <w:r>
        <w:rPr>
          <w:rFonts w:ascii="Times New Roman"/>
          <w:b w:val="false"/>
          <w:i w:val="false"/>
          <w:color w:val="000000"/>
          <w:sz w:val="28"/>
        </w:rPr>
        <w:t>
      11) в графе 11 указывается признак резидентства бенефициара.</w:t>
      </w:r>
    </w:p>
    <w:bookmarkEnd w:id="404"/>
    <w:bookmarkStart w:name="z4169" w:id="405"/>
    <w:p>
      <w:pPr>
        <w:spacing w:after="0"/>
        <w:ind w:left="0"/>
        <w:jc w:val="both"/>
      </w:pPr>
      <w:r>
        <w:rPr>
          <w:rFonts w:ascii="Times New Roman"/>
          <w:b w:val="false"/>
          <w:i w:val="false"/>
          <w:color w:val="000000"/>
          <w:sz w:val="28"/>
        </w:rPr>
        <w:t>
      При отсутствии в документах, на основании которых осуществляется платеж и (или) перевод денег, признака резидентства бенефициара графа 11 не заполняется;</w:t>
      </w:r>
    </w:p>
    <w:bookmarkEnd w:id="405"/>
    <w:bookmarkStart w:name="z4170" w:id="406"/>
    <w:p>
      <w:pPr>
        <w:spacing w:after="0"/>
        <w:ind w:left="0"/>
        <w:jc w:val="both"/>
      </w:pPr>
      <w:r>
        <w:rPr>
          <w:rFonts w:ascii="Times New Roman"/>
          <w:b w:val="false"/>
          <w:i w:val="false"/>
          <w:color w:val="000000"/>
          <w:sz w:val="28"/>
        </w:rPr>
        <w:t>
      12) в графе 12 указывается код сектора экономики бенефициара.</w:t>
      </w:r>
    </w:p>
    <w:bookmarkEnd w:id="406"/>
    <w:bookmarkStart w:name="z4171" w:id="407"/>
    <w:p>
      <w:pPr>
        <w:spacing w:after="0"/>
        <w:ind w:left="0"/>
        <w:jc w:val="both"/>
      </w:pPr>
      <w:r>
        <w:rPr>
          <w:rFonts w:ascii="Times New Roman"/>
          <w:b w:val="false"/>
          <w:i w:val="false"/>
          <w:color w:val="000000"/>
          <w:sz w:val="28"/>
        </w:rPr>
        <w:t>
      При отсутствии в документах, на основании которых осуществляется платеж и (или) перевод денег, кода сектора экономики бенефициара графа 12 не заполняется;</w:t>
      </w:r>
    </w:p>
    <w:bookmarkEnd w:id="407"/>
    <w:bookmarkStart w:name="z4172" w:id="408"/>
    <w:p>
      <w:pPr>
        <w:spacing w:after="0"/>
        <w:ind w:left="0"/>
        <w:jc w:val="both"/>
      </w:pPr>
      <w:r>
        <w:rPr>
          <w:rFonts w:ascii="Times New Roman"/>
          <w:b w:val="false"/>
          <w:i w:val="false"/>
          <w:color w:val="000000"/>
          <w:sz w:val="28"/>
        </w:rPr>
        <w:t>
      13) в графе 14 указывается код назначения платежа.</w:t>
      </w:r>
    </w:p>
    <w:bookmarkEnd w:id="408"/>
    <w:bookmarkStart w:name="z4173" w:id="409"/>
    <w:p>
      <w:pPr>
        <w:spacing w:after="0"/>
        <w:ind w:left="0"/>
        <w:jc w:val="both"/>
      </w:pPr>
      <w:r>
        <w:rPr>
          <w:rFonts w:ascii="Times New Roman"/>
          <w:b w:val="false"/>
          <w:i w:val="false"/>
          <w:color w:val="000000"/>
          <w:sz w:val="28"/>
        </w:rPr>
        <w:t>
      При отражении входящего платежа и (или) перевода денег из-за рубежа графы 8, 9 и 14 заполняются лицом, представляющим Форму, на основании платежных документов банка-корреспондента или международной системы и иных документов, служащих основанием для платежа и (или) перевода денег.</w:t>
      </w:r>
    </w:p>
    <w:bookmarkEnd w:id="409"/>
    <w:bookmarkStart w:name="z4174" w:id="410"/>
    <w:p>
      <w:pPr>
        <w:spacing w:after="0"/>
        <w:ind w:left="0"/>
        <w:jc w:val="both"/>
      </w:pPr>
      <w:r>
        <w:rPr>
          <w:rFonts w:ascii="Times New Roman"/>
          <w:b w:val="false"/>
          <w:i w:val="false"/>
          <w:color w:val="000000"/>
          <w:sz w:val="28"/>
        </w:rPr>
        <w:t>
      По платежу и (или) переводу денег по системе мгновенных платежей:</w:t>
      </w:r>
    </w:p>
    <w:bookmarkEnd w:id="410"/>
    <w:bookmarkStart w:name="z4175" w:id="411"/>
    <w:p>
      <w:pPr>
        <w:spacing w:after="0"/>
        <w:ind w:left="0"/>
        <w:jc w:val="both"/>
      </w:pPr>
      <w:r>
        <w:rPr>
          <w:rFonts w:ascii="Times New Roman"/>
          <w:b w:val="false"/>
          <w:i w:val="false"/>
          <w:color w:val="000000"/>
          <w:sz w:val="28"/>
        </w:rPr>
        <w:t>
      1) банк отправителя денег в графах 8, 9 проставляет признак резидентства и сектор экономики отправителя денег, графы 11, 12 не заполняются, в графе 14 – код назначения платежа, предусмотренный для платежа и (или) перевода денег по системе мгновенных платежей;</w:t>
      </w:r>
    </w:p>
    <w:bookmarkEnd w:id="411"/>
    <w:bookmarkStart w:name="z4176" w:id="412"/>
    <w:p>
      <w:pPr>
        <w:spacing w:after="0"/>
        <w:ind w:left="0"/>
        <w:jc w:val="both"/>
      </w:pPr>
      <w:r>
        <w:rPr>
          <w:rFonts w:ascii="Times New Roman"/>
          <w:b w:val="false"/>
          <w:i w:val="false"/>
          <w:color w:val="000000"/>
          <w:sz w:val="28"/>
        </w:rPr>
        <w:t>
      2) банк бенефициара графы 8, 9 не заполняет, в графах 11, 12 проставляет признак резидентства и сектор экономики бенефициара, в графе 14 – код назначения платежа в зависимости от вида деятельности бенефициара.</w:t>
      </w:r>
    </w:p>
    <w:bookmarkEnd w:id="412"/>
    <w:bookmarkStart w:name="z4177" w:id="413"/>
    <w:p>
      <w:pPr>
        <w:spacing w:after="0"/>
        <w:ind w:left="0"/>
        <w:jc w:val="both"/>
      </w:pPr>
      <w:r>
        <w:rPr>
          <w:rFonts w:ascii="Times New Roman"/>
          <w:b w:val="false"/>
          <w:i w:val="false"/>
          <w:color w:val="000000"/>
          <w:sz w:val="28"/>
        </w:rPr>
        <w:t>
      По графам 8, 9, 10, 11, 12, 13 и 14 осуществляется группировка данных по одному признаку резидентства, сектору экономики, стране, коду назначения платежа с учетом совпадения иных параметров операций, платежей и (или) переводов денег;</w:t>
      </w:r>
    </w:p>
    <w:bookmarkEnd w:id="413"/>
    <w:bookmarkStart w:name="z4178" w:id="414"/>
    <w:p>
      <w:pPr>
        <w:spacing w:after="0"/>
        <w:ind w:left="0"/>
        <w:jc w:val="both"/>
      </w:pPr>
      <w:r>
        <w:rPr>
          <w:rFonts w:ascii="Times New Roman"/>
          <w:b w:val="false"/>
          <w:i w:val="false"/>
          <w:color w:val="000000"/>
          <w:sz w:val="28"/>
        </w:rPr>
        <w:t>
      14) в графе 15 указывается количество операций, платежей и (или) переводов денег за отчетный период. При отражении одной операции, одного платежа и (или) перевода денег графа принимает значение 1. В случае совпадения параметров новой операции, нового платежа и (или) перевода денег с уже имеющимися в графах 1, 2, 3, 4, 5, 6, 7, 8, 9, 10, 11, 12, 13, 14, 17 и 18 значение в данной графе увеличивается на 1, а значение в графе 16 увеличивается на сумму новой операции, нового платежа и (или) перевода денег;</w:t>
      </w:r>
    </w:p>
    <w:bookmarkEnd w:id="414"/>
    <w:bookmarkStart w:name="z4179" w:id="415"/>
    <w:p>
      <w:pPr>
        <w:spacing w:after="0"/>
        <w:ind w:left="0"/>
        <w:jc w:val="both"/>
      </w:pPr>
      <w:r>
        <w:rPr>
          <w:rFonts w:ascii="Times New Roman"/>
          <w:b w:val="false"/>
          <w:i w:val="false"/>
          <w:color w:val="000000"/>
          <w:sz w:val="28"/>
        </w:rPr>
        <w:t>
      15) в графе 16 указывается сумма операции, платежей и (или) переводов денег в тенге до двух знаков после запятой;</w:t>
      </w:r>
    </w:p>
    <w:bookmarkEnd w:id="415"/>
    <w:bookmarkStart w:name="z4180" w:id="416"/>
    <w:p>
      <w:pPr>
        <w:spacing w:after="0"/>
        <w:ind w:left="0"/>
        <w:jc w:val="both"/>
      </w:pPr>
      <w:r>
        <w:rPr>
          <w:rFonts w:ascii="Times New Roman"/>
          <w:b w:val="false"/>
          <w:i w:val="false"/>
          <w:color w:val="000000"/>
          <w:sz w:val="28"/>
        </w:rPr>
        <w:t>
      16) в графе 17 указывается трехзначный код валюты платежа в соответствии с национальным классификатором Республики Казахстан НК РК 07 ИСО 4217-2012 "Коды для обозначения валют и фондов";</w:t>
      </w:r>
    </w:p>
    <w:bookmarkEnd w:id="416"/>
    <w:bookmarkStart w:name="z4181" w:id="417"/>
    <w:p>
      <w:pPr>
        <w:spacing w:after="0"/>
        <w:ind w:left="0"/>
        <w:jc w:val="both"/>
      </w:pPr>
      <w:r>
        <w:rPr>
          <w:rFonts w:ascii="Times New Roman"/>
          <w:b w:val="false"/>
          <w:i w:val="false"/>
          <w:color w:val="000000"/>
          <w:sz w:val="28"/>
        </w:rPr>
        <w:t>
      17) в графе 18 по отправленному платежу и (или) переводу денег указывается один из признаков платежных инструментов, предусмотренных пунктом 9 настоящего пояснения.</w:t>
      </w:r>
    </w:p>
    <w:bookmarkEnd w:id="417"/>
    <w:bookmarkStart w:name="z4182" w:id="418"/>
    <w:p>
      <w:pPr>
        <w:spacing w:after="0"/>
        <w:ind w:left="0"/>
        <w:jc w:val="both"/>
      </w:pPr>
      <w:r>
        <w:rPr>
          <w:rFonts w:ascii="Times New Roman"/>
          <w:b w:val="false"/>
          <w:i w:val="false"/>
          <w:color w:val="000000"/>
          <w:sz w:val="28"/>
        </w:rPr>
        <w:t>
      9. Применяются следующие признаки платежного инструмента:</w:t>
      </w:r>
    </w:p>
    <w:bookmarkEnd w:id="418"/>
    <w:bookmarkStart w:name="z4183" w:id="419"/>
    <w:p>
      <w:pPr>
        <w:spacing w:after="0"/>
        <w:ind w:left="0"/>
        <w:jc w:val="both"/>
      </w:pPr>
      <w:r>
        <w:rPr>
          <w:rFonts w:ascii="Times New Roman"/>
          <w:b w:val="false"/>
          <w:i w:val="false"/>
          <w:color w:val="000000"/>
          <w:sz w:val="28"/>
        </w:rPr>
        <w:t>
      01 – предъявление платежного поручения;</w:t>
      </w:r>
    </w:p>
    <w:bookmarkEnd w:id="419"/>
    <w:bookmarkStart w:name="z4184" w:id="420"/>
    <w:p>
      <w:pPr>
        <w:spacing w:after="0"/>
        <w:ind w:left="0"/>
        <w:jc w:val="both"/>
      </w:pPr>
      <w:r>
        <w:rPr>
          <w:rFonts w:ascii="Times New Roman"/>
          <w:b w:val="false"/>
          <w:i w:val="false"/>
          <w:color w:val="000000"/>
          <w:sz w:val="28"/>
        </w:rPr>
        <w:t>
      02 – предъявление платежного требования;</w:t>
      </w:r>
    </w:p>
    <w:bookmarkEnd w:id="420"/>
    <w:bookmarkStart w:name="z4185" w:id="421"/>
    <w:p>
      <w:pPr>
        <w:spacing w:after="0"/>
        <w:ind w:left="0"/>
        <w:jc w:val="both"/>
      </w:pPr>
      <w:r>
        <w:rPr>
          <w:rFonts w:ascii="Times New Roman"/>
          <w:b w:val="false"/>
          <w:i w:val="false"/>
          <w:color w:val="000000"/>
          <w:sz w:val="28"/>
        </w:rPr>
        <w:t>
      03 – предъявление инкассового распоряжения налогового органа, выставленного на банковский счет налогоплательщика, имеющего задолженность в бюджет;</w:t>
      </w:r>
    </w:p>
    <w:bookmarkEnd w:id="421"/>
    <w:bookmarkStart w:name="z4186" w:id="422"/>
    <w:p>
      <w:pPr>
        <w:spacing w:after="0"/>
        <w:ind w:left="0"/>
        <w:jc w:val="both"/>
      </w:pPr>
      <w:r>
        <w:rPr>
          <w:rFonts w:ascii="Times New Roman"/>
          <w:b w:val="false"/>
          <w:i w:val="false"/>
          <w:color w:val="000000"/>
          <w:sz w:val="28"/>
        </w:rPr>
        <w:t>
      04 – предъявление инкассового распоряжения налогового органа, выставленного на банковский счет дебитора;</w:t>
      </w:r>
    </w:p>
    <w:bookmarkEnd w:id="422"/>
    <w:bookmarkStart w:name="z4187" w:id="423"/>
    <w:p>
      <w:pPr>
        <w:spacing w:after="0"/>
        <w:ind w:left="0"/>
        <w:jc w:val="both"/>
      </w:pPr>
      <w:r>
        <w:rPr>
          <w:rFonts w:ascii="Times New Roman"/>
          <w:b w:val="false"/>
          <w:i w:val="false"/>
          <w:color w:val="000000"/>
          <w:sz w:val="28"/>
        </w:rPr>
        <w:t>
      05 – предъявление инкассового распоряжения таможенного органа, выставленного на банковский счет налогоплательщика, имеющего задолженность в бюджет;</w:t>
      </w:r>
    </w:p>
    <w:bookmarkEnd w:id="423"/>
    <w:bookmarkStart w:name="z4188" w:id="424"/>
    <w:p>
      <w:pPr>
        <w:spacing w:after="0"/>
        <w:ind w:left="0"/>
        <w:jc w:val="both"/>
      </w:pPr>
      <w:r>
        <w:rPr>
          <w:rFonts w:ascii="Times New Roman"/>
          <w:b w:val="false"/>
          <w:i w:val="false"/>
          <w:color w:val="000000"/>
          <w:sz w:val="28"/>
        </w:rPr>
        <w:t>
      06 – предъявление платежного ордера;</w:t>
      </w:r>
    </w:p>
    <w:bookmarkEnd w:id="424"/>
    <w:bookmarkStart w:name="z4189" w:id="425"/>
    <w:p>
      <w:pPr>
        <w:spacing w:after="0"/>
        <w:ind w:left="0"/>
        <w:jc w:val="both"/>
      </w:pPr>
      <w:r>
        <w:rPr>
          <w:rFonts w:ascii="Times New Roman"/>
          <w:b w:val="false"/>
          <w:i w:val="false"/>
          <w:color w:val="000000"/>
          <w:sz w:val="28"/>
        </w:rPr>
        <w:t>
      07 – предъявление инкассового распоряжения налогового органа, выставленного на банковский счет агента, имеющего задолженность по обязательным пенсионным взносам, обязательным пенсионным взносам работодателя, обязательным профессиональным пенсионным взносам;</w:t>
      </w:r>
    </w:p>
    <w:bookmarkEnd w:id="425"/>
    <w:bookmarkStart w:name="z4190" w:id="426"/>
    <w:p>
      <w:pPr>
        <w:spacing w:after="0"/>
        <w:ind w:left="0"/>
        <w:jc w:val="both"/>
      </w:pPr>
      <w:r>
        <w:rPr>
          <w:rFonts w:ascii="Times New Roman"/>
          <w:b w:val="false"/>
          <w:i w:val="false"/>
          <w:color w:val="000000"/>
          <w:sz w:val="28"/>
        </w:rPr>
        <w:t>
      08 – предъявление платежного извещения;</w:t>
      </w:r>
    </w:p>
    <w:bookmarkEnd w:id="426"/>
    <w:bookmarkStart w:name="z4191" w:id="427"/>
    <w:p>
      <w:pPr>
        <w:spacing w:after="0"/>
        <w:ind w:left="0"/>
        <w:jc w:val="both"/>
      </w:pPr>
      <w:r>
        <w:rPr>
          <w:rFonts w:ascii="Times New Roman"/>
          <w:b w:val="false"/>
          <w:i w:val="false"/>
          <w:color w:val="000000"/>
          <w:sz w:val="28"/>
        </w:rPr>
        <w:t>
      09 – предъявление инкассового распоряжения налогового органа, выставленного на банковский счет плательщика, имеющего задолженность по социальным отчислениям в Государственный фонд социального страхования, отчислениям и (или) взносам в фонд социального медицинского страхования;</w:t>
      </w:r>
    </w:p>
    <w:bookmarkEnd w:id="427"/>
    <w:bookmarkStart w:name="z4192" w:id="428"/>
    <w:p>
      <w:pPr>
        <w:spacing w:after="0"/>
        <w:ind w:left="0"/>
        <w:jc w:val="both"/>
      </w:pPr>
      <w:r>
        <w:rPr>
          <w:rFonts w:ascii="Times New Roman"/>
          <w:b w:val="false"/>
          <w:i w:val="false"/>
          <w:color w:val="000000"/>
          <w:sz w:val="28"/>
        </w:rPr>
        <w:t>
      10 – предъявление инкассового распоряжения на основании исполнительных листов;</w:t>
      </w:r>
    </w:p>
    <w:bookmarkEnd w:id="428"/>
    <w:bookmarkStart w:name="z4193" w:id="429"/>
    <w:p>
      <w:pPr>
        <w:spacing w:after="0"/>
        <w:ind w:left="0"/>
        <w:jc w:val="both"/>
      </w:pPr>
      <w:r>
        <w:rPr>
          <w:rFonts w:ascii="Times New Roman"/>
          <w:b w:val="false"/>
          <w:i w:val="false"/>
          <w:color w:val="000000"/>
          <w:sz w:val="28"/>
        </w:rPr>
        <w:t>
      11 – выдача чеков за товары и услуги, дорожных чеков;</w:t>
      </w:r>
    </w:p>
    <w:bookmarkEnd w:id="429"/>
    <w:bookmarkStart w:name="z4194" w:id="430"/>
    <w:p>
      <w:pPr>
        <w:spacing w:after="0"/>
        <w:ind w:left="0"/>
        <w:jc w:val="both"/>
      </w:pPr>
      <w:r>
        <w:rPr>
          <w:rFonts w:ascii="Times New Roman"/>
          <w:b w:val="false"/>
          <w:i w:val="false"/>
          <w:color w:val="000000"/>
          <w:sz w:val="28"/>
        </w:rPr>
        <w:t>
      12 – иные платежные инструменты;</w:t>
      </w:r>
    </w:p>
    <w:bookmarkEnd w:id="430"/>
    <w:bookmarkStart w:name="z4195" w:id="431"/>
    <w:p>
      <w:pPr>
        <w:spacing w:after="0"/>
        <w:ind w:left="0"/>
        <w:jc w:val="both"/>
      </w:pPr>
      <w:r>
        <w:rPr>
          <w:rFonts w:ascii="Times New Roman"/>
          <w:b w:val="false"/>
          <w:i w:val="false"/>
          <w:color w:val="000000"/>
          <w:sz w:val="28"/>
        </w:rPr>
        <w:t>
      20 – полученные платежи.</w:t>
      </w:r>
    </w:p>
    <w:bookmarkEnd w:id="431"/>
    <w:bookmarkStart w:name="z4196" w:id="432"/>
    <w:p>
      <w:pPr>
        <w:spacing w:after="0"/>
        <w:ind w:left="0"/>
        <w:jc w:val="both"/>
      </w:pPr>
      <w:r>
        <w:rPr>
          <w:rFonts w:ascii="Times New Roman"/>
          <w:b w:val="false"/>
          <w:i w:val="false"/>
          <w:color w:val="000000"/>
          <w:sz w:val="28"/>
        </w:rPr>
        <w:t>
      По полученному платежу и (или) переводу денег, подлежащему выплате клиенту наличными деньгами, указывается признак "20".</w:t>
      </w:r>
    </w:p>
    <w:bookmarkEnd w:id="4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представления сведений</w:t>
            </w:r>
            <w:r>
              <w:br/>
            </w:r>
            <w:r>
              <w:rPr>
                <w:rFonts w:ascii="Times New Roman"/>
                <w:b w:val="false"/>
                <w:i w:val="false"/>
                <w:color w:val="000000"/>
                <w:sz w:val="20"/>
              </w:rPr>
              <w:t>о платежных услугах</w:t>
            </w:r>
          </w:p>
        </w:tc>
      </w:tr>
    </w:tbl>
    <w:bookmarkStart w:name="z255" w:id="433"/>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433"/>
    <w:bookmarkStart w:name="z631" w:id="434"/>
    <w:p>
      <w:pPr>
        <w:spacing w:after="0"/>
        <w:ind w:left="0"/>
        <w:jc w:val="left"/>
      </w:pPr>
      <w:r>
        <w:rPr>
          <w:rFonts w:ascii="Times New Roman"/>
          <w:b/>
          <w:i w:val="false"/>
          <w:color w:val="000000"/>
        </w:rPr>
        <w:t xml:space="preserve"> "Сведения по платежам в соответствии с кодами секторов экономики и назначения платежей"</w:t>
      </w:r>
    </w:p>
    <w:bookmarkEnd w:id="434"/>
    <w:bookmarkStart w:name="z4010" w:id="435"/>
    <w:p>
      <w:pPr>
        <w:spacing w:after="0"/>
        <w:ind w:left="0"/>
        <w:jc w:val="both"/>
      </w:pPr>
      <w:r>
        <w:rPr>
          <w:rFonts w:ascii="Times New Roman"/>
          <w:b w:val="false"/>
          <w:i w:val="false"/>
          <w:color w:val="000000"/>
          <w:sz w:val="28"/>
        </w:rPr>
        <w:t>
      Отчетный период: за _______________ 20___ года</w:t>
      </w:r>
    </w:p>
    <w:bookmarkEnd w:id="435"/>
    <w:bookmarkStart w:name="z4011" w:id="436"/>
    <w:p>
      <w:pPr>
        <w:spacing w:after="0"/>
        <w:ind w:left="0"/>
        <w:jc w:val="both"/>
      </w:pPr>
      <w:r>
        <w:rPr>
          <w:rFonts w:ascii="Times New Roman"/>
          <w:b w:val="false"/>
          <w:i w:val="false"/>
          <w:color w:val="000000"/>
          <w:sz w:val="28"/>
        </w:rPr>
        <w:t>
      Индекс: 1-KNP</w:t>
      </w:r>
    </w:p>
    <w:bookmarkEnd w:id="436"/>
    <w:bookmarkStart w:name="z4012" w:id="437"/>
    <w:p>
      <w:pPr>
        <w:spacing w:after="0"/>
        <w:ind w:left="0"/>
        <w:jc w:val="both"/>
      </w:pPr>
      <w:r>
        <w:rPr>
          <w:rFonts w:ascii="Times New Roman"/>
          <w:b w:val="false"/>
          <w:i w:val="false"/>
          <w:color w:val="000000"/>
          <w:sz w:val="28"/>
        </w:rPr>
        <w:t>
      Периодичность: ежемесячная</w:t>
      </w:r>
    </w:p>
    <w:bookmarkEnd w:id="437"/>
    <w:bookmarkStart w:name="z4013" w:id="438"/>
    <w:p>
      <w:pPr>
        <w:spacing w:after="0"/>
        <w:ind w:left="0"/>
        <w:jc w:val="both"/>
      </w:pPr>
      <w:r>
        <w:rPr>
          <w:rFonts w:ascii="Times New Roman"/>
          <w:b w:val="false"/>
          <w:i w:val="false"/>
          <w:color w:val="000000"/>
          <w:sz w:val="28"/>
        </w:rPr>
        <w:t xml:space="preserve">
      Представляют: </w:t>
      </w:r>
    </w:p>
    <w:bookmarkEnd w:id="438"/>
    <w:bookmarkStart w:name="z4014" w:id="439"/>
    <w:p>
      <w:pPr>
        <w:spacing w:after="0"/>
        <w:ind w:left="0"/>
        <w:jc w:val="both"/>
      </w:pPr>
      <w:r>
        <w:rPr>
          <w:rFonts w:ascii="Times New Roman"/>
          <w:b w:val="false"/>
          <w:i w:val="false"/>
          <w:color w:val="000000"/>
          <w:sz w:val="28"/>
        </w:rPr>
        <w:t>
      1) Республиканское государственное предприятие на праве хозяйственного ведения "Казахстанский центр межбанковских расчетов Национального Банка Республики Казахстан";</w:t>
      </w:r>
    </w:p>
    <w:bookmarkEnd w:id="439"/>
    <w:bookmarkStart w:name="z4015" w:id="440"/>
    <w:p>
      <w:pPr>
        <w:spacing w:after="0"/>
        <w:ind w:left="0"/>
        <w:jc w:val="both"/>
      </w:pPr>
      <w:r>
        <w:rPr>
          <w:rFonts w:ascii="Times New Roman"/>
          <w:b w:val="false"/>
          <w:i w:val="false"/>
          <w:color w:val="000000"/>
          <w:sz w:val="28"/>
        </w:rPr>
        <w:t xml:space="preserve">
      2) банки второго уровня, акционерное общество "Банк Развития Казахстана", Национальный оператор почты, юридическое лицо, ранее являвшееся дочерним банком, осуществляющее без лицензии Национального Банка Республики Казахстан переводные операции, связанные с осуществлением родительским банком платежей и переводов денег, в том числе с использованием корреспондентского счета дочернего банка, по банковским счетам депозиторов, переданным родительскому банку,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w:t>
      </w:r>
    </w:p>
    <w:bookmarkEnd w:id="440"/>
    <w:bookmarkStart w:name="z4016" w:id="441"/>
    <w:p>
      <w:pPr>
        <w:spacing w:after="0"/>
        <w:ind w:left="0"/>
        <w:jc w:val="both"/>
      </w:pPr>
      <w:r>
        <w:rPr>
          <w:rFonts w:ascii="Times New Roman"/>
          <w:b w:val="false"/>
          <w:i w:val="false"/>
          <w:color w:val="000000"/>
          <w:sz w:val="28"/>
        </w:rPr>
        <w:t xml:space="preserve">
      3) родительский банк и дочерний банк, в отношении которого проведена реструктуризация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присоединяемым банком, а также банком, к которому осуществляется присоединение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w:t>
      </w:r>
    </w:p>
    <w:bookmarkEnd w:id="441"/>
    <w:bookmarkStart w:name="z4017" w:id="442"/>
    <w:p>
      <w:pPr>
        <w:spacing w:after="0"/>
        <w:ind w:left="0"/>
        <w:jc w:val="both"/>
      </w:pPr>
      <w:r>
        <w:rPr>
          <w:rFonts w:ascii="Times New Roman"/>
          <w:b w:val="false"/>
          <w:i w:val="false"/>
          <w:color w:val="000000"/>
          <w:sz w:val="28"/>
        </w:rPr>
        <w:t xml:space="preserve">
      Куда представляется форма: Национальный Банк Республики Казахстан </w:t>
      </w:r>
    </w:p>
    <w:bookmarkEnd w:id="442"/>
    <w:bookmarkStart w:name="z4018" w:id="443"/>
    <w:p>
      <w:pPr>
        <w:spacing w:after="0"/>
        <w:ind w:left="0"/>
        <w:jc w:val="both"/>
      </w:pPr>
      <w:r>
        <w:rPr>
          <w:rFonts w:ascii="Times New Roman"/>
          <w:b w:val="false"/>
          <w:i w:val="false"/>
          <w:color w:val="000000"/>
          <w:sz w:val="28"/>
        </w:rPr>
        <w:t xml:space="preserve">
      Срок представления: </w:t>
      </w:r>
    </w:p>
    <w:bookmarkEnd w:id="443"/>
    <w:bookmarkStart w:name="z4019" w:id="444"/>
    <w:p>
      <w:pPr>
        <w:spacing w:after="0"/>
        <w:ind w:left="0"/>
        <w:jc w:val="both"/>
      </w:pPr>
      <w:r>
        <w:rPr>
          <w:rFonts w:ascii="Times New Roman"/>
          <w:b w:val="false"/>
          <w:i w:val="false"/>
          <w:color w:val="000000"/>
          <w:sz w:val="28"/>
        </w:rPr>
        <w:t>
      1) для юридического лица, указанного в подпункте 1) перечня лиц, представляющих форму – ежемесячно не позднее седьмого (включительно) числа месяца, следующего за отчетным месяцем;</w:t>
      </w:r>
    </w:p>
    <w:bookmarkEnd w:id="444"/>
    <w:bookmarkStart w:name="z4020" w:id="445"/>
    <w:p>
      <w:pPr>
        <w:spacing w:after="0"/>
        <w:ind w:left="0"/>
        <w:jc w:val="both"/>
      </w:pPr>
      <w:r>
        <w:rPr>
          <w:rFonts w:ascii="Times New Roman"/>
          <w:b w:val="false"/>
          <w:i w:val="false"/>
          <w:color w:val="000000"/>
          <w:sz w:val="28"/>
        </w:rPr>
        <w:t>
      2) для юридических лиц, указанных в подпункте 2) перечня лиц, представляющих форму – ежемесячно не позднее пятнадцатого (включительно) числа месяца, следующего за отчетным месяцем;</w:t>
      </w:r>
    </w:p>
    <w:bookmarkEnd w:id="445"/>
    <w:bookmarkStart w:name="z4021" w:id="446"/>
    <w:p>
      <w:pPr>
        <w:spacing w:after="0"/>
        <w:ind w:left="0"/>
        <w:jc w:val="both"/>
      </w:pPr>
      <w:r>
        <w:rPr>
          <w:rFonts w:ascii="Times New Roman"/>
          <w:b w:val="false"/>
          <w:i w:val="false"/>
          <w:color w:val="000000"/>
          <w:sz w:val="28"/>
        </w:rPr>
        <w:t>
      3) для юридических лиц, указанных в подпункте 3) перечня лиц, представляющих форму – ежемесячно не позднее двадцать первого (включительно) числа месяца, следующего за отчетным месяцем.</w:t>
      </w:r>
    </w:p>
    <w:bookmarkEnd w:id="446"/>
    <w:bookmarkStart w:name="z4022" w:id="447"/>
    <w:p>
      <w:pPr>
        <w:spacing w:after="0"/>
        <w:ind w:left="0"/>
        <w:jc w:val="both"/>
      </w:pPr>
      <w:r>
        <w:rPr>
          <w:rFonts w:ascii="Times New Roman"/>
          <w:b w:val="false"/>
          <w:i w:val="false"/>
          <w:color w:val="000000"/>
          <w:sz w:val="28"/>
        </w:rPr>
        <w:t>
      Форма формируется Национальным Банком Республики Казахстан по платежам и (или) переводам денег, проведенным Национальным Банком Республики Казахстан и его клиентами, ежемесячно не позднее пятнадцатого (включительно) числа месяца, следующего за отчетным месяцем.</w:t>
      </w:r>
    </w:p>
    <w:bookmarkEnd w:id="447"/>
    <w:bookmarkStart w:name="z4023" w:id="448"/>
    <w:p>
      <w:pPr>
        <w:spacing w:after="0"/>
        <w:ind w:left="0"/>
        <w:jc w:val="both"/>
      </w:pPr>
      <w:r>
        <w:rPr>
          <w:rFonts w:ascii="Times New Roman"/>
          <w:b w:val="false"/>
          <w:i w:val="false"/>
          <w:color w:val="000000"/>
          <w:sz w:val="28"/>
        </w:rPr>
        <w:t xml:space="preserve">
      Если последний день срока представления формы приходится на нерабочий день, днем окончания срока представления формы считается следующий за ним рабочий день. При отсутствии за отчетный месяц платежей и (или) переводов денег, подлежащих отражению в форме, лица, представляющие форму, в письменном виде уведомляют об этом Национальный Банк Республики Казахстан не позднее пятнадцатого (включительно) числа месяца, следующего за отчетным месяцем. </w:t>
      </w:r>
    </w:p>
    <w:bookmarkEnd w:id="448"/>
    <w:bookmarkStart w:name="z256" w:id="449"/>
    <w:p>
      <w:pPr>
        <w:spacing w:after="0"/>
        <w:ind w:left="0"/>
        <w:jc w:val="both"/>
      </w:pPr>
      <w:r>
        <w:rPr>
          <w:rFonts w:ascii="Times New Roman"/>
          <w:b w:val="false"/>
          <w:i w:val="false"/>
          <w:color w:val="000000"/>
          <w:sz w:val="28"/>
        </w:rPr>
        <w:t>
      Форма</w:t>
      </w:r>
    </w:p>
    <w:bookmarkEnd w:id="449"/>
    <w:bookmarkStart w:name="z4024" w:id="450"/>
    <w:p>
      <w:pPr>
        <w:spacing w:after="0"/>
        <w:ind w:left="0"/>
        <w:jc w:val="both"/>
      </w:pPr>
      <w:r>
        <w:rPr>
          <w:rFonts w:ascii="Times New Roman"/>
          <w:b w:val="false"/>
          <w:i w:val="false"/>
          <w:color w:val="000000"/>
          <w:sz w:val="28"/>
        </w:rPr>
        <w:t>
      Сведения по платежам в соответствии с кодами секторов экономики</w:t>
      </w:r>
    </w:p>
    <w:bookmarkEnd w:id="450"/>
    <w:p>
      <w:pPr>
        <w:spacing w:after="0"/>
        <w:ind w:left="0"/>
        <w:jc w:val="both"/>
      </w:pPr>
      <w:r>
        <w:rPr>
          <w:rFonts w:ascii="Times New Roman"/>
          <w:b w:val="false"/>
          <w:i w:val="false"/>
          <w:color w:val="000000"/>
          <w:sz w:val="28"/>
        </w:rPr>
        <w:t>
      и назначения платежей</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наименование лица, представляющего форму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 обработки указания</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системы переводов денег</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платежа</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 банка отправителя денег,</w:t>
            </w:r>
          </w:p>
          <w:p>
            <w:pPr>
              <w:spacing w:after="20"/>
              <w:ind w:left="20"/>
              <w:jc w:val="both"/>
            </w:pPr>
            <w:r>
              <w:rPr>
                <w:rFonts w:ascii="Times New Roman"/>
                <w:b w:val="false"/>
                <w:i w:val="false"/>
                <w:color w:val="000000"/>
                <w:sz w:val="20"/>
              </w:rPr>
              <w:t>
ИИК клиента банка отправителя денег</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 банка бенефициара, ИИК клиента банка бенефициара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Отправитель денег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Детализация сведений по платежам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экономики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экономики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назначения платежа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платежей и (или) переводов денег за отчетный период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платежей и (или) переводов денег в тенге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платежа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осуществления платежей и (или) переводов денег</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руководитель (на период его отсутствия – лицо, его замещающее)</w:t>
      </w:r>
    </w:p>
    <w:p>
      <w:pPr>
        <w:spacing w:after="0"/>
        <w:ind w:left="0"/>
        <w:jc w:val="both"/>
      </w:pPr>
      <w:r>
        <w:rPr>
          <w:rFonts w:ascii="Times New Roman"/>
          <w:b w:val="false"/>
          <w:i w:val="false"/>
          <w:color w:val="000000"/>
          <w:sz w:val="28"/>
        </w:rPr>
        <w:t>
      ___________________________________________________________ _________</w:t>
      </w:r>
    </w:p>
    <w:bookmarkStart w:name="z4025" w:id="451"/>
    <w:p>
      <w:pPr>
        <w:spacing w:after="0"/>
        <w:ind w:left="0"/>
        <w:jc w:val="both"/>
      </w:pPr>
      <w:r>
        <w:rPr>
          <w:rFonts w:ascii="Times New Roman"/>
          <w:b w:val="false"/>
          <w:i w:val="false"/>
          <w:color w:val="000000"/>
          <w:sz w:val="28"/>
        </w:rPr>
        <w:t>
      фамилия, имя, отчество (при его наличии)             подпись</w:t>
      </w:r>
    </w:p>
    <w:bookmarkEnd w:id="451"/>
    <w:p>
      <w:pPr>
        <w:spacing w:after="0"/>
        <w:ind w:left="0"/>
        <w:jc w:val="both"/>
      </w:pPr>
      <w:r>
        <w:rPr>
          <w:rFonts w:ascii="Times New Roman"/>
          <w:b w:val="false"/>
          <w:i w:val="false"/>
          <w:color w:val="000000"/>
          <w:sz w:val="28"/>
        </w:rPr>
        <w:t>
      Исполнитель __________ _______________________ ________ _____________</w:t>
      </w:r>
    </w:p>
    <w:p>
      <w:pPr>
        <w:spacing w:after="0"/>
        <w:ind w:left="0"/>
        <w:jc w:val="both"/>
      </w:pPr>
      <w:r>
        <w:rPr>
          <w:rFonts w:ascii="Times New Roman"/>
          <w:b w:val="false"/>
          <w:i w:val="false"/>
          <w:color w:val="000000"/>
          <w:sz w:val="28"/>
        </w:rPr>
        <w:t>
                    должность фамилия, имя, отчество подпись номер телефона</w:t>
      </w:r>
    </w:p>
    <w:p>
      <w:pPr>
        <w:spacing w:after="0"/>
        <w:ind w:left="0"/>
        <w:jc w:val="both"/>
      </w:pPr>
      <w:r>
        <w:rPr>
          <w:rFonts w:ascii="Times New Roman"/>
          <w:b w:val="false"/>
          <w:i w:val="false"/>
          <w:color w:val="000000"/>
          <w:sz w:val="28"/>
        </w:rPr>
        <w:t xml:space="preserve">
      (при его наличии) </w:t>
      </w:r>
    </w:p>
    <w:p>
      <w:pPr>
        <w:spacing w:after="0"/>
        <w:ind w:left="0"/>
        <w:jc w:val="both"/>
      </w:pPr>
      <w:r>
        <w:rPr>
          <w:rFonts w:ascii="Times New Roman"/>
          <w:b w:val="false"/>
          <w:i w:val="false"/>
          <w:color w:val="000000"/>
          <w:sz w:val="28"/>
        </w:rPr>
        <w:t>
      Дата подписания отчета "_____" ____________ 20 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"Сведения по платежам</w:t>
            </w:r>
            <w:r>
              <w:br/>
            </w:r>
            <w:r>
              <w:rPr>
                <w:rFonts w:ascii="Times New Roman"/>
                <w:b w:val="false"/>
                <w:i w:val="false"/>
                <w:color w:val="000000"/>
                <w:sz w:val="20"/>
              </w:rPr>
              <w:t>в соответствии с кодами секторов</w:t>
            </w:r>
            <w:r>
              <w:br/>
            </w:r>
            <w:r>
              <w:rPr>
                <w:rFonts w:ascii="Times New Roman"/>
                <w:b w:val="false"/>
                <w:i w:val="false"/>
                <w:color w:val="000000"/>
                <w:sz w:val="20"/>
              </w:rPr>
              <w:t>экономики и назначения платежей"</w:t>
            </w:r>
          </w:p>
        </w:tc>
      </w:tr>
    </w:tbl>
    <w:bookmarkStart w:name="z258" w:id="452"/>
    <w:p>
      <w:pPr>
        <w:spacing w:after="0"/>
        <w:ind w:left="0"/>
        <w:jc w:val="left"/>
      </w:pPr>
      <w:r>
        <w:rPr>
          <w:rFonts w:ascii="Times New Roman"/>
          <w:b/>
          <w:i w:val="false"/>
          <w:color w:val="000000"/>
        </w:rPr>
        <w:t xml:space="preserve"> Пояснение по заполнению формы,</w:t>
      </w:r>
      <w:r>
        <w:br/>
      </w:r>
      <w:r>
        <w:rPr>
          <w:rFonts w:ascii="Times New Roman"/>
          <w:b/>
          <w:i w:val="false"/>
          <w:color w:val="000000"/>
        </w:rPr>
        <w:t>предназначенной для сбора административных данных</w:t>
      </w:r>
      <w:r>
        <w:br/>
      </w:r>
      <w:r>
        <w:rPr>
          <w:rFonts w:ascii="Times New Roman"/>
          <w:b/>
          <w:i w:val="false"/>
          <w:color w:val="000000"/>
        </w:rPr>
        <w:t>"Сведения по платежам в соответствии с кодами секторов</w:t>
      </w:r>
      <w:r>
        <w:br/>
      </w:r>
      <w:r>
        <w:rPr>
          <w:rFonts w:ascii="Times New Roman"/>
          <w:b/>
          <w:i w:val="false"/>
          <w:color w:val="000000"/>
        </w:rPr>
        <w:t>экономики и назначения платежей"</w:t>
      </w:r>
      <w:r>
        <w:br/>
      </w:r>
      <w:r>
        <w:rPr>
          <w:rFonts w:ascii="Times New Roman"/>
          <w:b/>
          <w:i w:val="false"/>
          <w:color w:val="000000"/>
        </w:rPr>
        <w:t>Глава 1. Общие положения</w:t>
      </w:r>
    </w:p>
    <w:bookmarkEnd w:id="452"/>
    <w:bookmarkStart w:name="z260" w:id="453"/>
    <w:p>
      <w:pPr>
        <w:spacing w:after="0"/>
        <w:ind w:left="0"/>
        <w:jc w:val="both"/>
      </w:pPr>
      <w:r>
        <w:rPr>
          <w:rFonts w:ascii="Times New Roman"/>
          <w:b w:val="false"/>
          <w:i w:val="false"/>
          <w:color w:val="000000"/>
          <w:sz w:val="28"/>
        </w:rPr>
        <w:t>
      1. Настоящее пояснение определяет требования по заполнению формы, предназначенной для сбора административных данных "Сведения по платежам в соответствии с кодами секторов экономики и назначения платежей" (далее – Форма).</w:t>
      </w:r>
    </w:p>
    <w:bookmarkEnd w:id="453"/>
    <w:bookmarkStart w:name="z261" w:id="454"/>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52-5)</w:t>
      </w:r>
      <w:r>
        <w:rPr>
          <w:rFonts w:ascii="Times New Roman"/>
          <w:b w:val="false"/>
          <w:i w:val="false"/>
          <w:color w:val="000000"/>
          <w:sz w:val="28"/>
        </w:rPr>
        <w:t xml:space="preserve"> части второй статьи 15 Закона Республики Казахстан от 30 марта 1995 года "О Национальном Банке Республики Казахстан" и </w:t>
      </w:r>
      <w:r>
        <w:rPr>
          <w:rFonts w:ascii="Times New Roman"/>
          <w:b w:val="false"/>
          <w:i w:val="false"/>
          <w:color w:val="000000"/>
          <w:sz w:val="28"/>
        </w:rPr>
        <w:t>подпунктом 14)</w:t>
      </w:r>
      <w:r>
        <w:rPr>
          <w:rFonts w:ascii="Times New Roman"/>
          <w:b w:val="false"/>
          <w:i w:val="false"/>
          <w:color w:val="000000"/>
          <w:sz w:val="28"/>
        </w:rPr>
        <w:t xml:space="preserve"> пункта 1 статьи 4 Закона Республики Казахстан от 26 июля 2016 года "О платежах и платежных системах".</w:t>
      </w:r>
    </w:p>
    <w:bookmarkEnd w:id="454"/>
    <w:bookmarkStart w:name="z262" w:id="455"/>
    <w:p>
      <w:pPr>
        <w:spacing w:after="0"/>
        <w:ind w:left="0"/>
        <w:jc w:val="both"/>
      </w:pPr>
      <w:r>
        <w:rPr>
          <w:rFonts w:ascii="Times New Roman"/>
          <w:b w:val="false"/>
          <w:i w:val="false"/>
          <w:color w:val="000000"/>
          <w:sz w:val="28"/>
        </w:rPr>
        <w:t>
      3. Форма, представляемая в Национальный Банк Республики Казахстан (далее – Национальный Банк) Республиканским государственным предприятием на праве хозяйственного ведения "Казахстанский центр межбанковских расчетов Национального Банка Республики Казахстан" (далее – Центр), содержит сведения по платежам, проведенным через межбанковскую систему переводов денег (далее – межбанковская система) и систему межбанковского клиринга.</w:t>
      </w:r>
    </w:p>
    <w:bookmarkEnd w:id="455"/>
    <w:bookmarkStart w:name="z263" w:id="456"/>
    <w:p>
      <w:pPr>
        <w:spacing w:after="0"/>
        <w:ind w:left="0"/>
        <w:jc w:val="both"/>
      </w:pPr>
      <w:r>
        <w:rPr>
          <w:rFonts w:ascii="Times New Roman"/>
          <w:b w:val="false"/>
          <w:i w:val="false"/>
          <w:color w:val="000000"/>
          <w:sz w:val="28"/>
        </w:rPr>
        <w:t xml:space="preserve">
      4. Форма, представляемая банками второго уровня, акционерным обществом "Банк Развития Казахстана", Национальным оператором почты, юридическим лицом, ранее являвшимся дочерним банком, осуществляющим без лицензии Национального Банка переводные операции, связанные с осуществлением родительским банком платежей и переводов денег, в том числе с использованием корреспондентского счета дочернего банка, по банковским счетам депозиторов, переданным родительскому банку,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(далее – Закон о банках и банковской деятельности), родительским банком и дочерним банком, в отношении которого проведена реструктуризация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банках и банковской деятельности, присоединяемым банком, а также банком, к которому осуществляется присоединение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банках и банковской деятельности (далее – банки) и формируемая Национальным Банком, заполняется с учетом филиалов и включает в себя информацию по платежам и (или) переводам денег, в том числе без открытия банковского счета:</w:t>
      </w:r>
    </w:p>
    <w:bookmarkEnd w:id="456"/>
    <w:bookmarkStart w:name="z4026" w:id="457"/>
    <w:p>
      <w:pPr>
        <w:spacing w:after="0"/>
        <w:ind w:left="0"/>
        <w:jc w:val="both"/>
      </w:pPr>
      <w:r>
        <w:rPr>
          <w:rFonts w:ascii="Times New Roman"/>
          <w:b w:val="false"/>
          <w:i w:val="false"/>
          <w:color w:val="000000"/>
          <w:sz w:val="28"/>
        </w:rPr>
        <w:t>
      1) проведенным через корреспондентские счета, открытые в Национальном Банке;</w:t>
      </w:r>
    </w:p>
    <w:bookmarkEnd w:id="457"/>
    <w:bookmarkStart w:name="z4027" w:id="458"/>
    <w:p>
      <w:pPr>
        <w:spacing w:after="0"/>
        <w:ind w:left="0"/>
        <w:jc w:val="both"/>
      </w:pPr>
      <w:r>
        <w:rPr>
          <w:rFonts w:ascii="Times New Roman"/>
          <w:b w:val="false"/>
          <w:i w:val="false"/>
          <w:color w:val="000000"/>
          <w:sz w:val="28"/>
        </w:rPr>
        <w:t>
      2) проведенным через платежные системы, за исключением межбанковской системы и системы межбанковского клиринга, (далее – системы переводов денег) и по корреспондентским счетам ностро и лоро банков-резидентов и банков-нерезидентов, в том числе по почтовым переводам денег, осуществляемым Национальным оператором почты;</w:t>
      </w:r>
    </w:p>
    <w:bookmarkEnd w:id="458"/>
    <w:bookmarkStart w:name="z4028" w:id="459"/>
    <w:p>
      <w:pPr>
        <w:spacing w:after="0"/>
        <w:ind w:left="0"/>
        <w:jc w:val="both"/>
      </w:pPr>
      <w:r>
        <w:rPr>
          <w:rFonts w:ascii="Times New Roman"/>
          <w:b w:val="false"/>
          <w:i w:val="false"/>
          <w:color w:val="000000"/>
          <w:sz w:val="28"/>
        </w:rPr>
        <w:t>
      3) осуществленным между банком или Национальным Банком (далее – организация) и его клиентом или между двумя клиентами организации, в том числе по почтовым переводам денег, осуществляемым Национальным оператором почты (далее – внутрибанковские переводы).</w:t>
      </w:r>
    </w:p>
    <w:bookmarkEnd w:id="459"/>
    <w:bookmarkStart w:name="z264" w:id="460"/>
    <w:p>
      <w:pPr>
        <w:spacing w:after="0"/>
        <w:ind w:left="0"/>
        <w:jc w:val="both"/>
      </w:pPr>
      <w:r>
        <w:rPr>
          <w:rFonts w:ascii="Times New Roman"/>
          <w:b w:val="false"/>
          <w:i w:val="false"/>
          <w:color w:val="000000"/>
          <w:sz w:val="28"/>
        </w:rPr>
        <w:t>
      5. Форма заполняется в тенге. Если платеж и (или) перевод денег совершен в иностранной валюте, сведения по нему представляются в пересчете на тенге по рыночному курсу обмена валют на день совершения платежа.</w:t>
      </w:r>
    </w:p>
    <w:bookmarkEnd w:id="460"/>
    <w:bookmarkStart w:name="z265" w:id="461"/>
    <w:p>
      <w:pPr>
        <w:spacing w:after="0"/>
        <w:ind w:left="0"/>
        <w:jc w:val="left"/>
      </w:pPr>
      <w:r>
        <w:rPr>
          <w:rFonts w:ascii="Times New Roman"/>
          <w:b/>
          <w:i w:val="false"/>
          <w:color w:val="000000"/>
        </w:rPr>
        <w:t xml:space="preserve"> Глава 2. Заполнение Формы</w:t>
      </w:r>
    </w:p>
    <w:bookmarkEnd w:id="461"/>
    <w:bookmarkStart w:name="z266" w:id="462"/>
    <w:p>
      <w:pPr>
        <w:spacing w:after="0"/>
        <w:ind w:left="0"/>
        <w:jc w:val="both"/>
      </w:pPr>
      <w:r>
        <w:rPr>
          <w:rFonts w:ascii="Times New Roman"/>
          <w:b w:val="false"/>
          <w:i w:val="false"/>
          <w:color w:val="000000"/>
          <w:sz w:val="28"/>
        </w:rPr>
        <w:t>
      6. Форма, представляемая Центром, содержит 16 граф, включающих следующую информацию о платеже и (или) переводе денег:</w:t>
      </w:r>
    </w:p>
    <w:bookmarkEnd w:id="462"/>
    <w:bookmarkStart w:name="z4029" w:id="463"/>
    <w:p>
      <w:pPr>
        <w:spacing w:after="0"/>
        <w:ind w:left="0"/>
        <w:jc w:val="both"/>
      </w:pPr>
      <w:r>
        <w:rPr>
          <w:rFonts w:ascii="Times New Roman"/>
          <w:b w:val="false"/>
          <w:i w:val="false"/>
          <w:color w:val="000000"/>
          <w:sz w:val="28"/>
        </w:rPr>
        <w:t>
      1) в графе 1 указывается признак, соответствующий среде проведения платежа (далее – признак среды проведения платежа):</w:t>
      </w:r>
    </w:p>
    <w:bookmarkEnd w:id="463"/>
    <w:bookmarkStart w:name="z4030" w:id="464"/>
    <w:p>
      <w:pPr>
        <w:spacing w:after="0"/>
        <w:ind w:left="0"/>
        <w:jc w:val="both"/>
      </w:pPr>
      <w:r>
        <w:rPr>
          <w:rFonts w:ascii="Times New Roman"/>
          <w:b w:val="false"/>
          <w:i w:val="false"/>
          <w:color w:val="000000"/>
          <w:sz w:val="28"/>
        </w:rPr>
        <w:t>
      01 – межбанковская система;</w:t>
      </w:r>
    </w:p>
    <w:bookmarkEnd w:id="464"/>
    <w:bookmarkStart w:name="z4031" w:id="465"/>
    <w:p>
      <w:pPr>
        <w:spacing w:after="0"/>
        <w:ind w:left="0"/>
        <w:jc w:val="both"/>
      </w:pPr>
      <w:r>
        <w:rPr>
          <w:rFonts w:ascii="Times New Roman"/>
          <w:b w:val="false"/>
          <w:i w:val="false"/>
          <w:color w:val="000000"/>
          <w:sz w:val="28"/>
        </w:rPr>
        <w:t>
      02 – система межбанковского клиринга;</w:t>
      </w:r>
    </w:p>
    <w:bookmarkEnd w:id="465"/>
    <w:bookmarkStart w:name="z4032" w:id="466"/>
    <w:p>
      <w:pPr>
        <w:spacing w:after="0"/>
        <w:ind w:left="0"/>
        <w:jc w:val="both"/>
      </w:pPr>
      <w:r>
        <w:rPr>
          <w:rFonts w:ascii="Times New Roman"/>
          <w:b w:val="false"/>
          <w:i w:val="false"/>
          <w:color w:val="000000"/>
          <w:sz w:val="28"/>
        </w:rPr>
        <w:t>
      2) графы 2 и 3 не заполняются;</w:t>
      </w:r>
    </w:p>
    <w:bookmarkEnd w:id="466"/>
    <w:bookmarkStart w:name="z4033" w:id="467"/>
    <w:p>
      <w:pPr>
        <w:spacing w:after="0"/>
        <w:ind w:left="0"/>
        <w:jc w:val="both"/>
      </w:pPr>
      <w:r>
        <w:rPr>
          <w:rFonts w:ascii="Times New Roman"/>
          <w:b w:val="false"/>
          <w:i w:val="false"/>
          <w:color w:val="000000"/>
          <w:sz w:val="28"/>
        </w:rPr>
        <w:t>
      3) в графе 4 указывается банковский идентификационный код банка отправителя денег, индивидуальный идентификационный код клиента банка отправителя денег не заполняется;</w:t>
      </w:r>
    </w:p>
    <w:bookmarkEnd w:id="467"/>
    <w:bookmarkStart w:name="z4034" w:id="468"/>
    <w:p>
      <w:pPr>
        <w:spacing w:after="0"/>
        <w:ind w:left="0"/>
        <w:jc w:val="both"/>
      </w:pPr>
      <w:r>
        <w:rPr>
          <w:rFonts w:ascii="Times New Roman"/>
          <w:b w:val="false"/>
          <w:i w:val="false"/>
          <w:color w:val="000000"/>
          <w:sz w:val="28"/>
        </w:rPr>
        <w:t>
      4) в графе 5 указывается банковский идентификационный код банка бенефициара, индивидуальный идентификационный код клиента банка бенефициара не заполняется;</w:t>
      </w:r>
    </w:p>
    <w:bookmarkEnd w:id="468"/>
    <w:bookmarkStart w:name="z4035" w:id="469"/>
    <w:p>
      <w:pPr>
        <w:spacing w:after="0"/>
        <w:ind w:left="0"/>
        <w:jc w:val="both"/>
      </w:pPr>
      <w:r>
        <w:rPr>
          <w:rFonts w:ascii="Times New Roman"/>
          <w:b w:val="false"/>
          <w:i w:val="false"/>
          <w:color w:val="000000"/>
          <w:sz w:val="28"/>
        </w:rPr>
        <w:t>
      5) в графе 6 указывается признак резидентства отправителя денег;</w:t>
      </w:r>
    </w:p>
    <w:bookmarkEnd w:id="469"/>
    <w:bookmarkStart w:name="z4036" w:id="470"/>
    <w:p>
      <w:pPr>
        <w:spacing w:after="0"/>
        <w:ind w:left="0"/>
        <w:jc w:val="both"/>
      </w:pPr>
      <w:r>
        <w:rPr>
          <w:rFonts w:ascii="Times New Roman"/>
          <w:b w:val="false"/>
          <w:i w:val="false"/>
          <w:color w:val="000000"/>
          <w:sz w:val="28"/>
        </w:rPr>
        <w:t>
      6) в графе 7 указывается код сектора экономики отправителя денег;</w:t>
      </w:r>
    </w:p>
    <w:bookmarkEnd w:id="470"/>
    <w:bookmarkStart w:name="z4037" w:id="471"/>
    <w:p>
      <w:pPr>
        <w:spacing w:after="0"/>
        <w:ind w:left="0"/>
        <w:jc w:val="both"/>
      </w:pPr>
      <w:r>
        <w:rPr>
          <w:rFonts w:ascii="Times New Roman"/>
          <w:b w:val="false"/>
          <w:i w:val="false"/>
          <w:color w:val="000000"/>
          <w:sz w:val="28"/>
        </w:rPr>
        <w:t>
      7) в графах 8 и 11 указывается код КЖ;</w:t>
      </w:r>
    </w:p>
    <w:bookmarkEnd w:id="471"/>
    <w:bookmarkStart w:name="z4038" w:id="472"/>
    <w:p>
      <w:pPr>
        <w:spacing w:after="0"/>
        <w:ind w:left="0"/>
        <w:jc w:val="both"/>
      </w:pPr>
      <w:r>
        <w:rPr>
          <w:rFonts w:ascii="Times New Roman"/>
          <w:b w:val="false"/>
          <w:i w:val="false"/>
          <w:color w:val="000000"/>
          <w:sz w:val="28"/>
        </w:rPr>
        <w:t>
      8) в графе 9 указывается признак резидентства бенефициара;</w:t>
      </w:r>
    </w:p>
    <w:bookmarkEnd w:id="472"/>
    <w:bookmarkStart w:name="z4039" w:id="473"/>
    <w:p>
      <w:pPr>
        <w:spacing w:after="0"/>
        <w:ind w:left="0"/>
        <w:jc w:val="both"/>
      </w:pPr>
      <w:r>
        <w:rPr>
          <w:rFonts w:ascii="Times New Roman"/>
          <w:b w:val="false"/>
          <w:i w:val="false"/>
          <w:color w:val="000000"/>
          <w:sz w:val="28"/>
        </w:rPr>
        <w:t>
      9) в графе 10 указывается код сектора экономики бенефициара;</w:t>
      </w:r>
    </w:p>
    <w:bookmarkEnd w:id="473"/>
    <w:bookmarkStart w:name="z4040" w:id="474"/>
    <w:p>
      <w:pPr>
        <w:spacing w:after="0"/>
        <w:ind w:left="0"/>
        <w:jc w:val="both"/>
      </w:pPr>
      <w:r>
        <w:rPr>
          <w:rFonts w:ascii="Times New Roman"/>
          <w:b w:val="false"/>
          <w:i w:val="false"/>
          <w:color w:val="000000"/>
          <w:sz w:val="28"/>
        </w:rPr>
        <w:t>
      10) в графе 12 указывается код назначения платежа;</w:t>
      </w:r>
    </w:p>
    <w:bookmarkEnd w:id="474"/>
    <w:bookmarkStart w:name="z4041" w:id="475"/>
    <w:p>
      <w:pPr>
        <w:spacing w:after="0"/>
        <w:ind w:left="0"/>
        <w:jc w:val="both"/>
      </w:pPr>
      <w:r>
        <w:rPr>
          <w:rFonts w:ascii="Times New Roman"/>
          <w:b w:val="false"/>
          <w:i w:val="false"/>
          <w:color w:val="000000"/>
          <w:sz w:val="28"/>
        </w:rPr>
        <w:t>
      11) в графе 13 указывается количество платежей и (или) переводов денег за отчетный период. При отражении одного платежа или перевода денег графа принимает значение 1. В случае совпадения параметров нового платежа или перевода денег с уже имеющимися в графах 1, 4 – 12, 15 и 16, значение в данной графе увеличивается на 1, а значение в графе 14 увеличивается на сумму нового платежа или перевода денег;</w:t>
      </w:r>
    </w:p>
    <w:bookmarkEnd w:id="475"/>
    <w:bookmarkStart w:name="z4042" w:id="476"/>
    <w:p>
      <w:pPr>
        <w:spacing w:after="0"/>
        <w:ind w:left="0"/>
        <w:jc w:val="both"/>
      </w:pPr>
      <w:r>
        <w:rPr>
          <w:rFonts w:ascii="Times New Roman"/>
          <w:b w:val="false"/>
          <w:i w:val="false"/>
          <w:color w:val="000000"/>
          <w:sz w:val="28"/>
        </w:rPr>
        <w:t>
      12) в графе 14 указывается сумма платежей и (или) переводов денег в тенге до двух знаков после запятой;</w:t>
      </w:r>
    </w:p>
    <w:bookmarkEnd w:id="476"/>
    <w:bookmarkStart w:name="z4043" w:id="477"/>
    <w:p>
      <w:pPr>
        <w:spacing w:after="0"/>
        <w:ind w:left="0"/>
        <w:jc w:val="both"/>
      </w:pPr>
      <w:r>
        <w:rPr>
          <w:rFonts w:ascii="Times New Roman"/>
          <w:b w:val="false"/>
          <w:i w:val="false"/>
          <w:color w:val="000000"/>
          <w:sz w:val="28"/>
        </w:rPr>
        <w:t>
      13) в графе 15 указывается трехзначный код валюты платежа КЖФ;</w:t>
      </w:r>
    </w:p>
    <w:bookmarkEnd w:id="477"/>
    <w:bookmarkStart w:name="z4044" w:id="478"/>
    <w:p>
      <w:pPr>
        <w:spacing w:after="0"/>
        <w:ind w:left="0"/>
        <w:jc w:val="both"/>
      </w:pPr>
      <w:r>
        <w:rPr>
          <w:rFonts w:ascii="Times New Roman"/>
          <w:b w:val="false"/>
          <w:i w:val="false"/>
          <w:color w:val="000000"/>
          <w:sz w:val="28"/>
        </w:rPr>
        <w:t>
      14) в графе 16 указывается один из признаков способов осуществления платежей и (или) переводов денег, предусмотренных пунктом 8 настоящего пояснения: 01, 02, 03, 04, 06, 07, 08, 09, 10, 17, 18, 19.</w:t>
      </w:r>
    </w:p>
    <w:bookmarkEnd w:id="478"/>
    <w:bookmarkStart w:name="z267" w:id="479"/>
    <w:p>
      <w:pPr>
        <w:spacing w:after="0"/>
        <w:ind w:left="0"/>
        <w:jc w:val="both"/>
      </w:pPr>
      <w:r>
        <w:rPr>
          <w:rFonts w:ascii="Times New Roman"/>
          <w:b w:val="false"/>
          <w:i w:val="false"/>
          <w:color w:val="000000"/>
          <w:sz w:val="28"/>
        </w:rPr>
        <w:t>
      7. Форма, представляемая организациями, содержит 16 граф, включающих следующую информацию о платеже и (или) переводе денег:</w:t>
      </w:r>
    </w:p>
    <w:bookmarkEnd w:id="479"/>
    <w:bookmarkStart w:name="z4045" w:id="480"/>
    <w:p>
      <w:pPr>
        <w:spacing w:after="0"/>
        <w:ind w:left="0"/>
        <w:jc w:val="both"/>
      </w:pPr>
      <w:r>
        <w:rPr>
          <w:rFonts w:ascii="Times New Roman"/>
          <w:b w:val="false"/>
          <w:i w:val="false"/>
          <w:color w:val="000000"/>
          <w:sz w:val="28"/>
        </w:rPr>
        <w:t>
      1) в графе 1 указывается признак среды проведения платежа:</w:t>
      </w:r>
    </w:p>
    <w:bookmarkEnd w:id="480"/>
    <w:bookmarkStart w:name="z4046" w:id="481"/>
    <w:p>
      <w:pPr>
        <w:spacing w:after="0"/>
        <w:ind w:left="0"/>
        <w:jc w:val="both"/>
      </w:pPr>
      <w:r>
        <w:rPr>
          <w:rFonts w:ascii="Times New Roman"/>
          <w:b w:val="false"/>
          <w:i w:val="false"/>
          <w:color w:val="000000"/>
          <w:sz w:val="28"/>
        </w:rPr>
        <w:t>
      03 – корреспондентский счет в Национальном Банке;</w:t>
      </w:r>
    </w:p>
    <w:bookmarkEnd w:id="481"/>
    <w:bookmarkStart w:name="z4047" w:id="482"/>
    <w:p>
      <w:pPr>
        <w:spacing w:after="0"/>
        <w:ind w:left="0"/>
        <w:jc w:val="both"/>
      </w:pPr>
      <w:r>
        <w:rPr>
          <w:rFonts w:ascii="Times New Roman"/>
          <w:b w:val="false"/>
          <w:i w:val="false"/>
          <w:color w:val="000000"/>
          <w:sz w:val="28"/>
        </w:rPr>
        <w:t>
      04 – система переводов денег на территории Республики Казахстан;</w:t>
      </w:r>
    </w:p>
    <w:bookmarkEnd w:id="482"/>
    <w:bookmarkStart w:name="z4048" w:id="483"/>
    <w:p>
      <w:pPr>
        <w:spacing w:after="0"/>
        <w:ind w:left="0"/>
        <w:jc w:val="both"/>
      </w:pPr>
      <w:r>
        <w:rPr>
          <w:rFonts w:ascii="Times New Roman"/>
          <w:b w:val="false"/>
          <w:i w:val="false"/>
          <w:color w:val="000000"/>
          <w:sz w:val="28"/>
        </w:rPr>
        <w:t>
      05 – система переводов денег за рубеж (из-за рубежа);</w:t>
      </w:r>
    </w:p>
    <w:bookmarkEnd w:id="483"/>
    <w:bookmarkStart w:name="z4049" w:id="484"/>
    <w:p>
      <w:pPr>
        <w:spacing w:after="0"/>
        <w:ind w:left="0"/>
        <w:jc w:val="both"/>
      </w:pPr>
      <w:r>
        <w:rPr>
          <w:rFonts w:ascii="Times New Roman"/>
          <w:b w:val="false"/>
          <w:i w:val="false"/>
          <w:color w:val="000000"/>
          <w:sz w:val="28"/>
        </w:rPr>
        <w:t>
      06 – корреспондентские счета ностро и лоро, за исключением корреспондентского счета в Национальном Банке, в пределах Республики Казахстан;</w:t>
      </w:r>
    </w:p>
    <w:bookmarkEnd w:id="484"/>
    <w:bookmarkStart w:name="z4050" w:id="485"/>
    <w:p>
      <w:pPr>
        <w:spacing w:after="0"/>
        <w:ind w:left="0"/>
        <w:jc w:val="both"/>
      </w:pPr>
      <w:r>
        <w:rPr>
          <w:rFonts w:ascii="Times New Roman"/>
          <w:b w:val="false"/>
          <w:i w:val="false"/>
          <w:color w:val="000000"/>
          <w:sz w:val="28"/>
        </w:rPr>
        <w:t>
      07 – корреспондентские счета ностро и лоро, за исключением корреспондентского счета в Национальном Банке, за рубеж (из-за рубежа);</w:t>
      </w:r>
    </w:p>
    <w:bookmarkEnd w:id="485"/>
    <w:bookmarkStart w:name="z4051" w:id="486"/>
    <w:p>
      <w:pPr>
        <w:spacing w:after="0"/>
        <w:ind w:left="0"/>
        <w:jc w:val="both"/>
      </w:pPr>
      <w:r>
        <w:rPr>
          <w:rFonts w:ascii="Times New Roman"/>
          <w:b w:val="false"/>
          <w:i w:val="false"/>
          <w:color w:val="000000"/>
          <w:sz w:val="28"/>
        </w:rPr>
        <w:t>
      08 – внутрибанковские переводы;</w:t>
      </w:r>
    </w:p>
    <w:bookmarkEnd w:id="486"/>
    <w:bookmarkStart w:name="z4052" w:id="487"/>
    <w:p>
      <w:pPr>
        <w:spacing w:after="0"/>
        <w:ind w:left="0"/>
        <w:jc w:val="both"/>
      </w:pPr>
      <w:r>
        <w:rPr>
          <w:rFonts w:ascii="Times New Roman"/>
          <w:b w:val="false"/>
          <w:i w:val="false"/>
          <w:color w:val="000000"/>
          <w:sz w:val="28"/>
        </w:rPr>
        <w:t>
      2) в графе 2 указывается наименование системы переводов денег, посредством которой проведен платеж или перевод денег;</w:t>
      </w:r>
    </w:p>
    <w:bookmarkEnd w:id="487"/>
    <w:bookmarkStart w:name="z4053" w:id="488"/>
    <w:p>
      <w:pPr>
        <w:spacing w:after="0"/>
        <w:ind w:left="0"/>
        <w:jc w:val="both"/>
      </w:pPr>
      <w:r>
        <w:rPr>
          <w:rFonts w:ascii="Times New Roman"/>
          <w:b w:val="false"/>
          <w:i w:val="false"/>
          <w:color w:val="000000"/>
          <w:sz w:val="28"/>
        </w:rPr>
        <w:t>
      3) в графе 3 указывается признак, соответствующий видам платежа или перевода денег (далее – признак платежа):</w:t>
      </w:r>
    </w:p>
    <w:bookmarkEnd w:id="488"/>
    <w:bookmarkStart w:name="z4054" w:id="489"/>
    <w:p>
      <w:pPr>
        <w:spacing w:after="0"/>
        <w:ind w:left="0"/>
        <w:jc w:val="both"/>
      </w:pPr>
      <w:r>
        <w:rPr>
          <w:rFonts w:ascii="Times New Roman"/>
          <w:b w:val="false"/>
          <w:i w:val="false"/>
          <w:color w:val="000000"/>
          <w:sz w:val="28"/>
        </w:rPr>
        <w:t>
      01 – платеж и (или) перевод денег, отправленный организацией, представляющей Форму, через системы переводов денег;</w:t>
      </w:r>
    </w:p>
    <w:bookmarkEnd w:id="489"/>
    <w:bookmarkStart w:name="z4055" w:id="490"/>
    <w:p>
      <w:pPr>
        <w:spacing w:after="0"/>
        <w:ind w:left="0"/>
        <w:jc w:val="both"/>
      </w:pPr>
      <w:r>
        <w:rPr>
          <w:rFonts w:ascii="Times New Roman"/>
          <w:b w:val="false"/>
          <w:i w:val="false"/>
          <w:color w:val="000000"/>
          <w:sz w:val="28"/>
        </w:rPr>
        <w:t>
      02 – платеж и (или) перевод денег, полученный организацией, представляющей Форму, через системы переводов денег;</w:t>
      </w:r>
    </w:p>
    <w:bookmarkEnd w:id="490"/>
    <w:bookmarkStart w:name="z4056" w:id="491"/>
    <w:p>
      <w:pPr>
        <w:spacing w:after="0"/>
        <w:ind w:left="0"/>
        <w:jc w:val="both"/>
      </w:pPr>
      <w:r>
        <w:rPr>
          <w:rFonts w:ascii="Times New Roman"/>
          <w:b w:val="false"/>
          <w:i w:val="false"/>
          <w:color w:val="000000"/>
          <w:sz w:val="28"/>
        </w:rPr>
        <w:t>
      03 – платеж и (или) перевод денег, отправленный организацией, представляющей Форму, через корреспондентский счет ностро;</w:t>
      </w:r>
    </w:p>
    <w:bookmarkEnd w:id="491"/>
    <w:bookmarkStart w:name="z4057" w:id="492"/>
    <w:p>
      <w:pPr>
        <w:spacing w:after="0"/>
        <w:ind w:left="0"/>
        <w:jc w:val="both"/>
      </w:pPr>
      <w:r>
        <w:rPr>
          <w:rFonts w:ascii="Times New Roman"/>
          <w:b w:val="false"/>
          <w:i w:val="false"/>
          <w:color w:val="000000"/>
          <w:sz w:val="28"/>
        </w:rPr>
        <w:t>
      04 – платеж и (или) перевод денег, полученный организацией, представляющей Форму, через корреспондентский счет ностро;</w:t>
      </w:r>
    </w:p>
    <w:bookmarkEnd w:id="492"/>
    <w:bookmarkStart w:name="z4058" w:id="493"/>
    <w:p>
      <w:pPr>
        <w:spacing w:after="0"/>
        <w:ind w:left="0"/>
        <w:jc w:val="both"/>
      </w:pPr>
      <w:r>
        <w:rPr>
          <w:rFonts w:ascii="Times New Roman"/>
          <w:b w:val="false"/>
          <w:i w:val="false"/>
          <w:color w:val="000000"/>
          <w:sz w:val="28"/>
        </w:rPr>
        <w:t>
      05 – платеж и (или) перевод денег, отправленный организацией, представляющей Форму, через корреспондентский счет лоро;</w:t>
      </w:r>
    </w:p>
    <w:bookmarkEnd w:id="493"/>
    <w:bookmarkStart w:name="z4059" w:id="494"/>
    <w:p>
      <w:pPr>
        <w:spacing w:after="0"/>
        <w:ind w:left="0"/>
        <w:jc w:val="both"/>
      </w:pPr>
      <w:r>
        <w:rPr>
          <w:rFonts w:ascii="Times New Roman"/>
          <w:b w:val="false"/>
          <w:i w:val="false"/>
          <w:color w:val="000000"/>
          <w:sz w:val="28"/>
        </w:rPr>
        <w:t>
      06 – платеж и (или) перевод денег, полученный организацией, представляющей Форму, через корреспондентский счет лоро;</w:t>
      </w:r>
    </w:p>
    <w:bookmarkEnd w:id="494"/>
    <w:bookmarkStart w:name="z4060" w:id="495"/>
    <w:p>
      <w:pPr>
        <w:spacing w:after="0"/>
        <w:ind w:left="0"/>
        <w:jc w:val="both"/>
      </w:pPr>
      <w:r>
        <w:rPr>
          <w:rFonts w:ascii="Times New Roman"/>
          <w:b w:val="false"/>
          <w:i w:val="false"/>
          <w:color w:val="000000"/>
          <w:sz w:val="28"/>
        </w:rPr>
        <w:t>
      07 – прочие списания денег организацией, представляющей Форму, с корреспондентского счета ностро;</w:t>
      </w:r>
    </w:p>
    <w:bookmarkEnd w:id="495"/>
    <w:bookmarkStart w:name="z4061" w:id="496"/>
    <w:p>
      <w:pPr>
        <w:spacing w:after="0"/>
        <w:ind w:left="0"/>
        <w:jc w:val="both"/>
      </w:pPr>
      <w:r>
        <w:rPr>
          <w:rFonts w:ascii="Times New Roman"/>
          <w:b w:val="false"/>
          <w:i w:val="false"/>
          <w:color w:val="000000"/>
          <w:sz w:val="28"/>
        </w:rPr>
        <w:t>
      08 – прочие зачисления денег организацией, представляющей Форму, на корреспондентский счет ностро;</w:t>
      </w:r>
    </w:p>
    <w:bookmarkEnd w:id="496"/>
    <w:bookmarkStart w:name="z4062" w:id="497"/>
    <w:p>
      <w:pPr>
        <w:spacing w:after="0"/>
        <w:ind w:left="0"/>
        <w:jc w:val="both"/>
      </w:pPr>
      <w:r>
        <w:rPr>
          <w:rFonts w:ascii="Times New Roman"/>
          <w:b w:val="false"/>
          <w:i w:val="false"/>
          <w:color w:val="000000"/>
          <w:sz w:val="28"/>
        </w:rPr>
        <w:t>
      09 – прочие списания денег организацией, представляющей Форму, с корреспондентского счета лоро;</w:t>
      </w:r>
    </w:p>
    <w:bookmarkEnd w:id="497"/>
    <w:bookmarkStart w:name="z4063" w:id="498"/>
    <w:p>
      <w:pPr>
        <w:spacing w:after="0"/>
        <w:ind w:left="0"/>
        <w:jc w:val="both"/>
      </w:pPr>
      <w:r>
        <w:rPr>
          <w:rFonts w:ascii="Times New Roman"/>
          <w:b w:val="false"/>
          <w:i w:val="false"/>
          <w:color w:val="000000"/>
          <w:sz w:val="28"/>
        </w:rPr>
        <w:t>
      10 – прочие зачисления денег организацией, представляющей Форму, на корреспондентский счет лоро;</w:t>
      </w:r>
    </w:p>
    <w:bookmarkEnd w:id="498"/>
    <w:bookmarkStart w:name="z4064" w:id="499"/>
    <w:p>
      <w:pPr>
        <w:spacing w:after="0"/>
        <w:ind w:left="0"/>
        <w:jc w:val="both"/>
      </w:pPr>
      <w:r>
        <w:rPr>
          <w:rFonts w:ascii="Times New Roman"/>
          <w:b w:val="false"/>
          <w:i w:val="false"/>
          <w:color w:val="000000"/>
          <w:sz w:val="28"/>
        </w:rPr>
        <w:t>
      11 – внутрибанковский перевод. Организация, представляющая Форму, является одновременно и банком отправителя денег, и банком бенефициара.</w:t>
      </w:r>
    </w:p>
    <w:bookmarkEnd w:id="499"/>
    <w:bookmarkStart w:name="z4065" w:id="500"/>
    <w:p>
      <w:pPr>
        <w:spacing w:after="0"/>
        <w:ind w:left="0"/>
        <w:jc w:val="both"/>
      </w:pPr>
      <w:r>
        <w:rPr>
          <w:rFonts w:ascii="Times New Roman"/>
          <w:b w:val="false"/>
          <w:i w:val="false"/>
          <w:color w:val="000000"/>
          <w:sz w:val="28"/>
        </w:rPr>
        <w:t>
      Признаки платежа "01" и "02" заполняются по признакам среды проведения платежа "04", "05". Признаки платежа с "03" по "10" заполняются по признакам среды проведения платежа "03", "06", "07". Признак платежа "11" заполняется по признаку среды проведения платежа "08";</w:t>
      </w:r>
    </w:p>
    <w:bookmarkEnd w:id="500"/>
    <w:bookmarkStart w:name="z4066" w:id="501"/>
    <w:p>
      <w:pPr>
        <w:spacing w:after="0"/>
        <w:ind w:left="0"/>
        <w:jc w:val="both"/>
      </w:pPr>
      <w:r>
        <w:rPr>
          <w:rFonts w:ascii="Times New Roman"/>
          <w:b w:val="false"/>
          <w:i w:val="false"/>
          <w:color w:val="000000"/>
          <w:sz w:val="28"/>
        </w:rPr>
        <w:t>
      4) в графе 4 банками указывается банковский идентификационный код банка отправителя денег. Индивидуальный идентификационный код клиента банка отправителя денег не заполняется.</w:t>
      </w:r>
    </w:p>
    <w:bookmarkEnd w:id="501"/>
    <w:bookmarkStart w:name="z4067" w:id="502"/>
    <w:p>
      <w:pPr>
        <w:spacing w:after="0"/>
        <w:ind w:left="0"/>
        <w:jc w:val="both"/>
      </w:pPr>
      <w:r>
        <w:rPr>
          <w:rFonts w:ascii="Times New Roman"/>
          <w:b w:val="false"/>
          <w:i w:val="false"/>
          <w:color w:val="000000"/>
          <w:sz w:val="28"/>
        </w:rPr>
        <w:t>
      При формировании Формы Национальным Банком указывается банковский идентификационный код банка отправителя денег и индивидуальный идентификационный код клиента банка отправителя денег в случае проведения внутрибанковского перевода, по иным платежам и (или) переводам денег указывается только банковский идентификационный код банка отправителя денег.</w:t>
      </w:r>
    </w:p>
    <w:bookmarkEnd w:id="502"/>
    <w:bookmarkStart w:name="z4068" w:id="503"/>
    <w:p>
      <w:pPr>
        <w:spacing w:after="0"/>
        <w:ind w:left="0"/>
        <w:jc w:val="both"/>
      </w:pPr>
      <w:r>
        <w:rPr>
          <w:rFonts w:ascii="Times New Roman"/>
          <w:b w:val="false"/>
          <w:i w:val="false"/>
          <w:color w:val="000000"/>
          <w:sz w:val="28"/>
        </w:rPr>
        <w:t>
      По платежу или переводу денег, полученному из-за рубежа, организацией, представляющей Форму, указывается банковский идентификационный код банка отправителя денег, являющегося нерезидентом Республики Казахстан.</w:t>
      </w:r>
    </w:p>
    <w:bookmarkEnd w:id="503"/>
    <w:bookmarkStart w:name="z4069" w:id="504"/>
    <w:p>
      <w:pPr>
        <w:spacing w:after="0"/>
        <w:ind w:left="0"/>
        <w:jc w:val="both"/>
      </w:pPr>
      <w:r>
        <w:rPr>
          <w:rFonts w:ascii="Times New Roman"/>
          <w:b w:val="false"/>
          <w:i w:val="false"/>
          <w:color w:val="000000"/>
          <w:sz w:val="28"/>
        </w:rPr>
        <w:t>
      По признакам среды проведения платежа "04" и "05" при отсутствии в документах, на основании которых осуществляется платеж и (или) перевод денег, банковского идентификационного кода банка отправителя денег, являющегося нерезидентом Республики Казахстан, графа 4 не заполняется;</w:t>
      </w:r>
    </w:p>
    <w:bookmarkEnd w:id="504"/>
    <w:bookmarkStart w:name="z4070" w:id="505"/>
    <w:p>
      <w:pPr>
        <w:spacing w:after="0"/>
        <w:ind w:left="0"/>
        <w:jc w:val="both"/>
      </w:pPr>
      <w:r>
        <w:rPr>
          <w:rFonts w:ascii="Times New Roman"/>
          <w:b w:val="false"/>
          <w:i w:val="false"/>
          <w:color w:val="000000"/>
          <w:sz w:val="28"/>
        </w:rPr>
        <w:t>
      5) в графе 5 банками указывается банковский идентификационный код банка бенефициара. Индивидуальный идентификационный код клиента банка бенефициара не заполняется.</w:t>
      </w:r>
    </w:p>
    <w:bookmarkEnd w:id="505"/>
    <w:bookmarkStart w:name="z4071" w:id="506"/>
    <w:p>
      <w:pPr>
        <w:spacing w:after="0"/>
        <w:ind w:left="0"/>
        <w:jc w:val="both"/>
      </w:pPr>
      <w:r>
        <w:rPr>
          <w:rFonts w:ascii="Times New Roman"/>
          <w:b w:val="false"/>
          <w:i w:val="false"/>
          <w:color w:val="000000"/>
          <w:sz w:val="28"/>
        </w:rPr>
        <w:t>
      При формировании Формы Национальным Банком указывается банковский идентификационный код банка бенефициара и индивидуальный идентификационный код клиента банка бенефициара в случае проведения внутрибанковского перевода, по иным платежам и (или) переводам денег указывается только банковский идентификационный код банка бенефициара.</w:t>
      </w:r>
    </w:p>
    <w:bookmarkEnd w:id="506"/>
    <w:bookmarkStart w:name="z4072" w:id="507"/>
    <w:p>
      <w:pPr>
        <w:spacing w:after="0"/>
        <w:ind w:left="0"/>
        <w:jc w:val="both"/>
      </w:pPr>
      <w:r>
        <w:rPr>
          <w:rFonts w:ascii="Times New Roman"/>
          <w:b w:val="false"/>
          <w:i w:val="false"/>
          <w:color w:val="000000"/>
          <w:sz w:val="28"/>
        </w:rPr>
        <w:t>
      По платежу или переводу денег, отправленному за рубеж, организацией, представляющей Форму, указывается банковский идентификационный код банка бенефициара, являющегося нерезидентом Республики Казахстан.</w:t>
      </w:r>
    </w:p>
    <w:bookmarkEnd w:id="507"/>
    <w:bookmarkStart w:name="z4073" w:id="508"/>
    <w:p>
      <w:pPr>
        <w:spacing w:after="0"/>
        <w:ind w:left="0"/>
        <w:jc w:val="both"/>
      </w:pPr>
      <w:r>
        <w:rPr>
          <w:rFonts w:ascii="Times New Roman"/>
          <w:b w:val="false"/>
          <w:i w:val="false"/>
          <w:color w:val="000000"/>
          <w:sz w:val="28"/>
        </w:rPr>
        <w:t>
      По признакам среды проведения платежа "04" и "05" при отсутствии в документах, на основании которых осуществляется платеж и (или) перевод денег, банковского идентификационного кода банка бенефициара, являющегося нерезидентом Республики Казахстан, графа 5 не заполняется;</w:t>
      </w:r>
    </w:p>
    <w:bookmarkEnd w:id="508"/>
    <w:bookmarkStart w:name="z4074" w:id="509"/>
    <w:p>
      <w:pPr>
        <w:spacing w:after="0"/>
        <w:ind w:left="0"/>
        <w:jc w:val="both"/>
      </w:pPr>
      <w:r>
        <w:rPr>
          <w:rFonts w:ascii="Times New Roman"/>
          <w:b w:val="false"/>
          <w:i w:val="false"/>
          <w:color w:val="000000"/>
          <w:sz w:val="28"/>
        </w:rPr>
        <w:t>
      6) в графе 6 указывается признак резидентства отправителя денег.</w:t>
      </w:r>
    </w:p>
    <w:bookmarkEnd w:id="509"/>
    <w:bookmarkStart w:name="z4075" w:id="510"/>
    <w:p>
      <w:pPr>
        <w:spacing w:after="0"/>
        <w:ind w:left="0"/>
        <w:jc w:val="both"/>
      </w:pPr>
      <w:r>
        <w:rPr>
          <w:rFonts w:ascii="Times New Roman"/>
          <w:b w:val="false"/>
          <w:i w:val="false"/>
          <w:color w:val="000000"/>
          <w:sz w:val="28"/>
        </w:rPr>
        <w:t>
      По признакам среды проведения платежа "04" и "05" по платежу и (или) переводу денег, полученному организацией, при отсутствии в документах, на основании которых осуществляется платеж и (или) перевод денег, информации о резидентстве отправителя денег графа 6 не заполняется;</w:t>
      </w:r>
    </w:p>
    <w:bookmarkEnd w:id="510"/>
    <w:bookmarkStart w:name="z4076" w:id="511"/>
    <w:p>
      <w:pPr>
        <w:spacing w:after="0"/>
        <w:ind w:left="0"/>
        <w:jc w:val="both"/>
      </w:pPr>
      <w:r>
        <w:rPr>
          <w:rFonts w:ascii="Times New Roman"/>
          <w:b w:val="false"/>
          <w:i w:val="false"/>
          <w:color w:val="000000"/>
          <w:sz w:val="28"/>
        </w:rPr>
        <w:t>
      7) в графе 7 указывается код сектора экономики отправителя денег.</w:t>
      </w:r>
    </w:p>
    <w:bookmarkEnd w:id="511"/>
    <w:bookmarkStart w:name="z4077" w:id="512"/>
    <w:p>
      <w:pPr>
        <w:spacing w:after="0"/>
        <w:ind w:left="0"/>
        <w:jc w:val="both"/>
      </w:pPr>
      <w:r>
        <w:rPr>
          <w:rFonts w:ascii="Times New Roman"/>
          <w:b w:val="false"/>
          <w:i w:val="false"/>
          <w:color w:val="000000"/>
          <w:sz w:val="28"/>
        </w:rPr>
        <w:t>
      По признакам среды проведения платежа "04" и "05" по платежу и (или) переводу денег, полученному организацией, при отсутствии в документах, на основании которых осуществляется платеж и (или) перевод денег, информации о секторе экономики отправителя денег графа 7 не заполняется;</w:t>
      </w:r>
    </w:p>
    <w:bookmarkEnd w:id="512"/>
    <w:bookmarkStart w:name="z4078" w:id="513"/>
    <w:p>
      <w:pPr>
        <w:spacing w:after="0"/>
        <w:ind w:left="0"/>
        <w:jc w:val="both"/>
      </w:pPr>
      <w:r>
        <w:rPr>
          <w:rFonts w:ascii="Times New Roman"/>
          <w:b w:val="false"/>
          <w:i w:val="false"/>
          <w:color w:val="000000"/>
          <w:sz w:val="28"/>
        </w:rPr>
        <w:t>
      8) в графе 8 указывается двухзначный код страны, откуда инициирован платеж и (или) перевод денег (страна, где открыт банковский счет первичного отправителя денег, с которого отправлен платеж и (или) перевод денег, либо в случае проведения перевода денег без открытия банковского счета – страна, в которой инициирован перевод денег отправителем денег).</w:t>
      </w:r>
    </w:p>
    <w:bookmarkEnd w:id="513"/>
    <w:bookmarkStart w:name="z4079" w:id="514"/>
    <w:p>
      <w:pPr>
        <w:spacing w:after="0"/>
        <w:ind w:left="0"/>
        <w:jc w:val="both"/>
      </w:pPr>
      <w:r>
        <w:rPr>
          <w:rFonts w:ascii="Times New Roman"/>
          <w:b w:val="false"/>
          <w:i w:val="false"/>
          <w:color w:val="000000"/>
          <w:sz w:val="28"/>
        </w:rPr>
        <w:t>
      В графе 11 указывается двухзначный код страны, куда направлен платеж и (или) перевод денег (страна, где открыт банковский счет конечного бенефициара, на который зачислены деньги, либо в случае проведения перевода денег без открытия банковского счета – страна, в которой бенефициар получил деньги).</w:t>
      </w:r>
    </w:p>
    <w:bookmarkEnd w:id="514"/>
    <w:bookmarkStart w:name="z4080" w:id="515"/>
    <w:p>
      <w:pPr>
        <w:spacing w:after="0"/>
        <w:ind w:left="0"/>
        <w:jc w:val="both"/>
      </w:pPr>
      <w:r>
        <w:rPr>
          <w:rFonts w:ascii="Times New Roman"/>
          <w:b w:val="false"/>
          <w:i w:val="false"/>
          <w:color w:val="000000"/>
          <w:sz w:val="28"/>
        </w:rPr>
        <w:t xml:space="preserve">
      Код страны указывается в соответствии с национальным классификатором Республики Казахстан НК РК 06 ISO 3166.1-2013 "Коды для представления названий стран и единиц их административно-территориальных подразделений. Часть 1. Коды стран". </w:t>
      </w:r>
    </w:p>
    <w:bookmarkEnd w:id="515"/>
    <w:bookmarkStart w:name="z4081" w:id="516"/>
    <w:p>
      <w:pPr>
        <w:spacing w:after="0"/>
        <w:ind w:left="0"/>
        <w:jc w:val="both"/>
      </w:pPr>
      <w:r>
        <w:rPr>
          <w:rFonts w:ascii="Times New Roman"/>
          <w:b w:val="false"/>
          <w:i w:val="false"/>
          <w:color w:val="000000"/>
          <w:sz w:val="28"/>
        </w:rPr>
        <w:t>
      По признакам среды проведения платежа 04, 06 и 08 в графах 8 и 11 указывается код KZ (платежи или переводы денег проводятся на территории Республики Казахстан).</w:t>
      </w:r>
    </w:p>
    <w:bookmarkEnd w:id="516"/>
    <w:bookmarkStart w:name="z4082" w:id="517"/>
    <w:p>
      <w:pPr>
        <w:spacing w:after="0"/>
        <w:ind w:left="0"/>
        <w:jc w:val="both"/>
      </w:pPr>
      <w:r>
        <w:rPr>
          <w:rFonts w:ascii="Times New Roman"/>
          <w:b w:val="false"/>
          <w:i w:val="false"/>
          <w:color w:val="000000"/>
          <w:sz w:val="28"/>
        </w:rPr>
        <w:t>
      По признаку среды проведения платежа 05:</w:t>
      </w:r>
    </w:p>
    <w:bookmarkEnd w:id="517"/>
    <w:bookmarkStart w:name="z4083" w:id="518"/>
    <w:p>
      <w:pPr>
        <w:spacing w:after="0"/>
        <w:ind w:left="0"/>
        <w:jc w:val="both"/>
      </w:pPr>
      <w:r>
        <w:rPr>
          <w:rFonts w:ascii="Times New Roman"/>
          <w:b w:val="false"/>
          <w:i w:val="false"/>
          <w:color w:val="000000"/>
          <w:sz w:val="28"/>
        </w:rPr>
        <w:t>
      по отправленным организацией платежам или переводам денег и прочим списаниям денег организации (признак платежа 01) в графе 8 указывается код KZ;</w:t>
      </w:r>
    </w:p>
    <w:bookmarkEnd w:id="518"/>
    <w:bookmarkStart w:name="z4084" w:id="519"/>
    <w:p>
      <w:pPr>
        <w:spacing w:after="0"/>
        <w:ind w:left="0"/>
        <w:jc w:val="both"/>
      </w:pPr>
      <w:r>
        <w:rPr>
          <w:rFonts w:ascii="Times New Roman"/>
          <w:b w:val="false"/>
          <w:i w:val="false"/>
          <w:color w:val="000000"/>
          <w:sz w:val="28"/>
        </w:rPr>
        <w:t>
      по полученным организацией платежам или переводам денег и прочим зачислениям денег организации (признак платежа 02) в графе 11 указывается код KZ;</w:t>
      </w:r>
    </w:p>
    <w:bookmarkEnd w:id="519"/>
    <w:bookmarkStart w:name="z4085" w:id="520"/>
    <w:p>
      <w:pPr>
        <w:spacing w:after="0"/>
        <w:ind w:left="0"/>
        <w:jc w:val="both"/>
      </w:pPr>
      <w:r>
        <w:rPr>
          <w:rFonts w:ascii="Times New Roman"/>
          <w:b w:val="false"/>
          <w:i w:val="false"/>
          <w:color w:val="000000"/>
          <w:sz w:val="28"/>
        </w:rPr>
        <w:t>
      9) в графе 9 указывается признак резидентства бенефициара.</w:t>
      </w:r>
    </w:p>
    <w:bookmarkEnd w:id="520"/>
    <w:bookmarkStart w:name="z4086" w:id="521"/>
    <w:p>
      <w:pPr>
        <w:spacing w:after="0"/>
        <w:ind w:left="0"/>
        <w:jc w:val="both"/>
      </w:pPr>
      <w:r>
        <w:rPr>
          <w:rFonts w:ascii="Times New Roman"/>
          <w:b w:val="false"/>
          <w:i w:val="false"/>
          <w:color w:val="000000"/>
          <w:sz w:val="28"/>
        </w:rPr>
        <w:t>
      По признакам среды проведения платежа "04" и "05" по платежам, отправленным организацией, при отсутствии в документах, на основании которых осуществляется платеж и (или) перевод денег, информации о резидентстве бенефициара графа 9 не заполняется;</w:t>
      </w:r>
    </w:p>
    <w:bookmarkEnd w:id="521"/>
    <w:bookmarkStart w:name="z4087" w:id="522"/>
    <w:p>
      <w:pPr>
        <w:spacing w:after="0"/>
        <w:ind w:left="0"/>
        <w:jc w:val="both"/>
      </w:pPr>
      <w:r>
        <w:rPr>
          <w:rFonts w:ascii="Times New Roman"/>
          <w:b w:val="false"/>
          <w:i w:val="false"/>
          <w:color w:val="000000"/>
          <w:sz w:val="28"/>
        </w:rPr>
        <w:t>
      10) в графе 10 указывается код сектора экономики бенефициара.</w:t>
      </w:r>
    </w:p>
    <w:bookmarkEnd w:id="522"/>
    <w:bookmarkStart w:name="z4088" w:id="523"/>
    <w:p>
      <w:pPr>
        <w:spacing w:after="0"/>
        <w:ind w:left="0"/>
        <w:jc w:val="both"/>
      </w:pPr>
      <w:r>
        <w:rPr>
          <w:rFonts w:ascii="Times New Roman"/>
          <w:b w:val="false"/>
          <w:i w:val="false"/>
          <w:color w:val="000000"/>
          <w:sz w:val="28"/>
        </w:rPr>
        <w:t>
      По признакам среды проведения платежа "04" и "05" по платежу и (или) переводу денег, отправленному организацией, при отсутствии в документах, на основании которых осуществляется платеж и (или) перевод денег, информации о секторе экономики бенефициара графа 10 не заполняется;</w:t>
      </w:r>
    </w:p>
    <w:bookmarkEnd w:id="523"/>
    <w:bookmarkStart w:name="z4089" w:id="524"/>
    <w:p>
      <w:pPr>
        <w:spacing w:after="0"/>
        <w:ind w:left="0"/>
        <w:jc w:val="both"/>
      </w:pPr>
      <w:r>
        <w:rPr>
          <w:rFonts w:ascii="Times New Roman"/>
          <w:b w:val="false"/>
          <w:i w:val="false"/>
          <w:color w:val="000000"/>
          <w:sz w:val="28"/>
        </w:rPr>
        <w:t>
      11) в графе 12 указывается код назначения платежа. При отражении входящего платежа или перевода денег из-за рубежа по корреспондентскому счету ностро или лоро, графы 6, 7 и 12 заполняются организацией, представляющей Форму, на основании платежных документов банка-корреспондента и иных документов, служащих основанием для платежа или перевода денег;</w:t>
      </w:r>
    </w:p>
    <w:bookmarkEnd w:id="524"/>
    <w:bookmarkStart w:name="z4090" w:id="525"/>
    <w:p>
      <w:pPr>
        <w:spacing w:after="0"/>
        <w:ind w:left="0"/>
        <w:jc w:val="both"/>
      </w:pPr>
      <w:r>
        <w:rPr>
          <w:rFonts w:ascii="Times New Roman"/>
          <w:b w:val="false"/>
          <w:i w:val="false"/>
          <w:color w:val="000000"/>
          <w:sz w:val="28"/>
        </w:rPr>
        <w:t>
      12) в графе 13 указывается количество платежей и (или) переводов денег за отчетный период. При отражении одного платежа или перевода денег графа принимает значение 1. В случае совпадения параметров нового платежа или перевода денег с уже имеющимися в графах 1-12, 15 и 16 значение в данной графе увеличивается на 1, а значение в графе 14 увеличивается на сумму нового платежа или перевода денег;</w:t>
      </w:r>
    </w:p>
    <w:bookmarkEnd w:id="525"/>
    <w:bookmarkStart w:name="z4091" w:id="526"/>
    <w:p>
      <w:pPr>
        <w:spacing w:after="0"/>
        <w:ind w:left="0"/>
        <w:jc w:val="both"/>
      </w:pPr>
      <w:r>
        <w:rPr>
          <w:rFonts w:ascii="Times New Roman"/>
          <w:b w:val="false"/>
          <w:i w:val="false"/>
          <w:color w:val="000000"/>
          <w:sz w:val="28"/>
        </w:rPr>
        <w:t>
      13) в графе 14 указывается сумма платежей и (или) переводов денег в тенге до двух знаков после запятой;</w:t>
      </w:r>
    </w:p>
    <w:bookmarkEnd w:id="526"/>
    <w:bookmarkStart w:name="z4092" w:id="527"/>
    <w:p>
      <w:pPr>
        <w:spacing w:after="0"/>
        <w:ind w:left="0"/>
        <w:jc w:val="both"/>
      </w:pPr>
      <w:r>
        <w:rPr>
          <w:rFonts w:ascii="Times New Roman"/>
          <w:b w:val="false"/>
          <w:i w:val="false"/>
          <w:color w:val="000000"/>
          <w:sz w:val="28"/>
        </w:rPr>
        <w:t>
      14) в графе 15 указывается трехзначный код валюты платежа;</w:t>
      </w:r>
    </w:p>
    <w:bookmarkEnd w:id="527"/>
    <w:bookmarkStart w:name="z4093" w:id="528"/>
    <w:p>
      <w:pPr>
        <w:spacing w:after="0"/>
        <w:ind w:left="0"/>
        <w:jc w:val="both"/>
      </w:pPr>
      <w:r>
        <w:rPr>
          <w:rFonts w:ascii="Times New Roman"/>
          <w:b w:val="false"/>
          <w:i w:val="false"/>
          <w:color w:val="000000"/>
          <w:sz w:val="28"/>
        </w:rPr>
        <w:t>
      15) в графе 16 по отправленному платежу или переводу денег указывается один из признаков способов осуществления платежей и переводов денег, предусмотренных пунктом 8 настоящего пояснения: 01, 02, 03, 04, 06, 07, 08, 09, 10, 12, 17, 18, 19.</w:t>
      </w:r>
    </w:p>
    <w:bookmarkEnd w:id="528"/>
    <w:bookmarkStart w:name="z4094" w:id="529"/>
    <w:p>
      <w:pPr>
        <w:spacing w:after="0"/>
        <w:ind w:left="0"/>
        <w:jc w:val="both"/>
      </w:pPr>
      <w:r>
        <w:rPr>
          <w:rFonts w:ascii="Times New Roman"/>
          <w:b w:val="false"/>
          <w:i w:val="false"/>
          <w:color w:val="000000"/>
          <w:sz w:val="28"/>
        </w:rPr>
        <w:t>
      По полученному платежу или переводу денег указывается признак "20".</w:t>
      </w:r>
    </w:p>
    <w:bookmarkEnd w:id="529"/>
    <w:bookmarkStart w:name="z268" w:id="530"/>
    <w:p>
      <w:pPr>
        <w:spacing w:after="0"/>
        <w:ind w:left="0"/>
        <w:jc w:val="both"/>
      </w:pPr>
      <w:r>
        <w:rPr>
          <w:rFonts w:ascii="Times New Roman"/>
          <w:b w:val="false"/>
          <w:i w:val="false"/>
          <w:color w:val="000000"/>
          <w:sz w:val="28"/>
        </w:rPr>
        <w:t>
      8. Признак способа осуществления платежей и переводов денег определяется в зависимости от следующих примененных способов осуществления платежей и переводов денег:</w:t>
      </w:r>
    </w:p>
    <w:bookmarkEnd w:id="530"/>
    <w:bookmarkStart w:name="z4095" w:id="531"/>
    <w:p>
      <w:pPr>
        <w:spacing w:after="0"/>
        <w:ind w:left="0"/>
        <w:jc w:val="both"/>
      </w:pPr>
      <w:r>
        <w:rPr>
          <w:rFonts w:ascii="Times New Roman"/>
          <w:b w:val="false"/>
          <w:i w:val="false"/>
          <w:color w:val="000000"/>
          <w:sz w:val="28"/>
        </w:rPr>
        <w:t>
      01 – предъявление платежного поручения (указывается в случае исполнения платежных поручений клиентов и финансовой организации, а также платежных поручений, инициированных центральным депозитарием при осуществлении расчетов за ценные бумаги);</w:t>
      </w:r>
    </w:p>
    <w:bookmarkEnd w:id="531"/>
    <w:bookmarkStart w:name="z4096" w:id="532"/>
    <w:p>
      <w:pPr>
        <w:spacing w:after="0"/>
        <w:ind w:left="0"/>
        <w:jc w:val="both"/>
      </w:pPr>
      <w:r>
        <w:rPr>
          <w:rFonts w:ascii="Times New Roman"/>
          <w:b w:val="false"/>
          <w:i w:val="false"/>
          <w:color w:val="000000"/>
          <w:sz w:val="28"/>
        </w:rPr>
        <w:t>
      02 – предъявление платежного требования;</w:t>
      </w:r>
    </w:p>
    <w:bookmarkEnd w:id="532"/>
    <w:bookmarkStart w:name="z4097" w:id="533"/>
    <w:p>
      <w:pPr>
        <w:spacing w:after="0"/>
        <w:ind w:left="0"/>
        <w:jc w:val="both"/>
      </w:pPr>
      <w:r>
        <w:rPr>
          <w:rFonts w:ascii="Times New Roman"/>
          <w:b w:val="false"/>
          <w:i w:val="false"/>
          <w:color w:val="000000"/>
          <w:sz w:val="28"/>
        </w:rPr>
        <w:t xml:space="preserve">
      03 – инкассовое распоряжение органа государственных доходов, выставленное на банковский счет налогоплательщика, имеющего задолженность в бюджет; </w:t>
      </w:r>
    </w:p>
    <w:bookmarkEnd w:id="533"/>
    <w:bookmarkStart w:name="z4098" w:id="534"/>
    <w:p>
      <w:pPr>
        <w:spacing w:after="0"/>
        <w:ind w:left="0"/>
        <w:jc w:val="both"/>
      </w:pPr>
      <w:r>
        <w:rPr>
          <w:rFonts w:ascii="Times New Roman"/>
          <w:b w:val="false"/>
          <w:i w:val="false"/>
          <w:color w:val="000000"/>
          <w:sz w:val="28"/>
        </w:rPr>
        <w:t>
      04 – инкассовое распоряжение органа государственных доходов, выставленное на банковский счет дебитора;</w:t>
      </w:r>
    </w:p>
    <w:bookmarkEnd w:id="534"/>
    <w:bookmarkStart w:name="z4099" w:id="535"/>
    <w:p>
      <w:pPr>
        <w:spacing w:after="0"/>
        <w:ind w:left="0"/>
        <w:jc w:val="both"/>
      </w:pPr>
      <w:r>
        <w:rPr>
          <w:rFonts w:ascii="Times New Roman"/>
          <w:b w:val="false"/>
          <w:i w:val="false"/>
          <w:color w:val="000000"/>
          <w:sz w:val="28"/>
        </w:rPr>
        <w:t>
      06 – выдача чеков за товары или услуги, дорожных чеков;</w:t>
      </w:r>
    </w:p>
    <w:bookmarkEnd w:id="535"/>
    <w:bookmarkStart w:name="z4100" w:id="536"/>
    <w:p>
      <w:pPr>
        <w:spacing w:after="0"/>
        <w:ind w:left="0"/>
        <w:jc w:val="both"/>
      </w:pPr>
      <w:r>
        <w:rPr>
          <w:rFonts w:ascii="Times New Roman"/>
          <w:b w:val="false"/>
          <w:i w:val="false"/>
          <w:color w:val="000000"/>
          <w:sz w:val="28"/>
        </w:rPr>
        <w:t>
      07 – инкассовое распоряжение органа государственных доходов, выставленное на банковский счет агента, имеющего задолженность по обязательным пенсионным взносам, обязательным пенсионным взносам работодателя, обязательным профессиональным взносам;</w:t>
      </w:r>
    </w:p>
    <w:bookmarkEnd w:id="536"/>
    <w:bookmarkStart w:name="z4101" w:id="537"/>
    <w:p>
      <w:pPr>
        <w:spacing w:after="0"/>
        <w:ind w:left="0"/>
        <w:jc w:val="both"/>
      </w:pPr>
      <w:r>
        <w:rPr>
          <w:rFonts w:ascii="Times New Roman"/>
          <w:b w:val="false"/>
          <w:i w:val="false"/>
          <w:color w:val="000000"/>
          <w:sz w:val="28"/>
        </w:rPr>
        <w:t>
      08 – предъявление платежного извещения;</w:t>
      </w:r>
    </w:p>
    <w:bookmarkEnd w:id="537"/>
    <w:bookmarkStart w:name="z4102" w:id="538"/>
    <w:p>
      <w:pPr>
        <w:spacing w:after="0"/>
        <w:ind w:left="0"/>
        <w:jc w:val="both"/>
      </w:pPr>
      <w:r>
        <w:rPr>
          <w:rFonts w:ascii="Times New Roman"/>
          <w:b w:val="false"/>
          <w:i w:val="false"/>
          <w:color w:val="000000"/>
          <w:sz w:val="28"/>
        </w:rPr>
        <w:t>
      09 – инкассовое распоряжение органа государственных доходов, выставленное на банковский счет плательщика, имеющего задолженность по социальным отчислениям в Государственный фонд социального страхования, отчислениям и (или) взносам в фонд социального медицинского страхования;</w:t>
      </w:r>
    </w:p>
    <w:bookmarkEnd w:id="538"/>
    <w:bookmarkStart w:name="z4103" w:id="539"/>
    <w:p>
      <w:pPr>
        <w:spacing w:after="0"/>
        <w:ind w:left="0"/>
        <w:jc w:val="both"/>
      </w:pPr>
      <w:r>
        <w:rPr>
          <w:rFonts w:ascii="Times New Roman"/>
          <w:b w:val="false"/>
          <w:i w:val="false"/>
          <w:color w:val="000000"/>
          <w:sz w:val="28"/>
        </w:rPr>
        <w:t>
      10 – предъявление инкассового распоряжения на основании исполнительных листов;</w:t>
      </w:r>
    </w:p>
    <w:bookmarkEnd w:id="539"/>
    <w:bookmarkStart w:name="z4104" w:id="540"/>
    <w:p>
      <w:pPr>
        <w:spacing w:after="0"/>
        <w:ind w:left="0"/>
        <w:jc w:val="both"/>
      </w:pPr>
      <w:r>
        <w:rPr>
          <w:rFonts w:ascii="Times New Roman"/>
          <w:b w:val="false"/>
          <w:i w:val="false"/>
          <w:color w:val="000000"/>
          <w:sz w:val="28"/>
        </w:rPr>
        <w:t>
      12 – предъявление платежного ордера;</w:t>
      </w:r>
    </w:p>
    <w:bookmarkEnd w:id="540"/>
    <w:bookmarkStart w:name="z4105" w:id="541"/>
    <w:p>
      <w:pPr>
        <w:spacing w:after="0"/>
        <w:ind w:left="0"/>
        <w:jc w:val="both"/>
      </w:pPr>
      <w:r>
        <w:rPr>
          <w:rFonts w:ascii="Times New Roman"/>
          <w:b w:val="false"/>
          <w:i w:val="false"/>
          <w:color w:val="000000"/>
          <w:sz w:val="28"/>
        </w:rPr>
        <w:t>
      17 – почтовый перевод денег;</w:t>
      </w:r>
    </w:p>
    <w:bookmarkEnd w:id="541"/>
    <w:bookmarkStart w:name="z4106" w:id="542"/>
    <w:p>
      <w:pPr>
        <w:spacing w:after="0"/>
        <w:ind w:left="0"/>
        <w:jc w:val="both"/>
      </w:pPr>
      <w:r>
        <w:rPr>
          <w:rFonts w:ascii="Times New Roman"/>
          <w:b w:val="false"/>
          <w:i w:val="false"/>
          <w:color w:val="000000"/>
          <w:sz w:val="28"/>
        </w:rPr>
        <w:t>
      18 – уплата налогов и других обязательных платежей в бюджет посредством банкоматов;</w:t>
      </w:r>
    </w:p>
    <w:bookmarkEnd w:id="542"/>
    <w:bookmarkStart w:name="z4107" w:id="543"/>
    <w:p>
      <w:pPr>
        <w:spacing w:after="0"/>
        <w:ind w:left="0"/>
        <w:jc w:val="both"/>
      </w:pPr>
      <w:r>
        <w:rPr>
          <w:rFonts w:ascii="Times New Roman"/>
          <w:b w:val="false"/>
          <w:i w:val="false"/>
          <w:color w:val="000000"/>
          <w:sz w:val="28"/>
        </w:rPr>
        <w:t>
      19 – иные способы осуществления платежей или переводов денег.</w:t>
      </w:r>
    </w:p>
    <w:bookmarkEnd w:id="5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представления сведений</w:t>
            </w:r>
            <w:r>
              <w:br/>
            </w:r>
            <w:r>
              <w:rPr>
                <w:rFonts w:ascii="Times New Roman"/>
                <w:b w:val="false"/>
                <w:i w:val="false"/>
                <w:color w:val="000000"/>
                <w:sz w:val="20"/>
              </w:rPr>
              <w:t>о платежных услугах</w:t>
            </w:r>
          </w:p>
        </w:tc>
      </w:tr>
    </w:tbl>
    <w:bookmarkStart w:name="z2088" w:id="544"/>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544"/>
    <w:bookmarkStart w:name="z2090" w:id="545"/>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545"/>
    <w:bookmarkStart w:name="z698" w:id="546"/>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546"/>
    <w:bookmarkStart w:name="z4832" w:id="547"/>
    <w:p>
      <w:pPr>
        <w:spacing w:after="0"/>
        <w:ind w:left="0"/>
        <w:jc w:val="left"/>
      </w:pPr>
      <w:r>
        <w:rPr>
          <w:rFonts w:ascii="Times New Roman"/>
          <w:b/>
          <w:i w:val="false"/>
          <w:color w:val="000000"/>
        </w:rPr>
        <w:t xml:space="preserve"> Сведения о количестве и объемах операций, осуществляемых платежными организациями</w:t>
      </w:r>
    </w:p>
    <w:bookmarkEnd w:id="547"/>
    <w:p>
      <w:pPr>
        <w:spacing w:after="0"/>
        <w:ind w:left="0"/>
        <w:jc w:val="both"/>
      </w:pPr>
      <w:r>
        <w:rPr>
          <w:rFonts w:ascii="Times New Roman"/>
          <w:b w:val="false"/>
          <w:i w:val="false"/>
          <w:color w:val="ff0000"/>
          <w:sz w:val="28"/>
        </w:rPr>
        <w:t xml:space="preserve">
      Сноска. Приложение 15 - в редакции постановления Правления Национального Банка РК от 17.12.2025 </w:t>
      </w:r>
      <w:r>
        <w:rPr>
          <w:rFonts w:ascii="Times New Roman"/>
          <w:b w:val="false"/>
          <w:i w:val="false"/>
          <w:color w:val="ff0000"/>
          <w:sz w:val="28"/>
        </w:rPr>
        <w:t>№ 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833" w:id="548"/>
    <w:p>
      <w:pPr>
        <w:spacing w:after="0"/>
        <w:ind w:left="0"/>
        <w:jc w:val="both"/>
      </w:pPr>
      <w:r>
        <w:rPr>
          <w:rFonts w:ascii="Times New Roman"/>
          <w:b w:val="false"/>
          <w:i w:val="false"/>
          <w:color w:val="000000"/>
          <w:sz w:val="28"/>
        </w:rPr>
        <w:t>
      Индекс формы административных данных: 1-PО</w:t>
      </w:r>
    </w:p>
    <w:bookmarkEnd w:id="548"/>
    <w:bookmarkStart w:name="z4834" w:id="549"/>
    <w:p>
      <w:pPr>
        <w:spacing w:after="0"/>
        <w:ind w:left="0"/>
        <w:jc w:val="both"/>
      </w:pPr>
      <w:r>
        <w:rPr>
          <w:rFonts w:ascii="Times New Roman"/>
          <w:b w:val="false"/>
          <w:i w:val="false"/>
          <w:color w:val="000000"/>
          <w:sz w:val="28"/>
        </w:rPr>
        <w:t>
      Периодичность: ежеквартальная</w:t>
      </w:r>
    </w:p>
    <w:bookmarkEnd w:id="549"/>
    <w:bookmarkStart w:name="z4835" w:id="550"/>
    <w:p>
      <w:pPr>
        <w:spacing w:after="0"/>
        <w:ind w:left="0"/>
        <w:jc w:val="both"/>
      </w:pPr>
      <w:r>
        <w:rPr>
          <w:rFonts w:ascii="Times New Roman"/>
          <w:b w:val="false"/>
          <w:i w:val="false"/>
          <w:color w:val="000000"/>
          <w:sz w:val="28"/>
        </w:rPr>
        <w:t>
      Отчетный период: по состоянию на "__"____________ 20___года</w:t>
      </w:r>
    </w:p>
    <w:bookmarkEnd w:id="550"/>
    <w:bookmarkStart w:name="z4836" w:id="551"/>
    <w:p>
      <w:pPr>
        <w:spacing w:after="0"/>
        <w:ind w:left="0"/>
        <w:jc w:val="both"/>
      </w:pPr>
      <w:r>
        <w:rPr>
          <w:rFonts w:ascii="Times New Roman"/>
          <w:b w:val="false"/>
          <w:i w:val="false"/>
          <w:color w:val="000000"/>
          <w:sz w:val="28"/>
        </w:rPr>
        <w:t>
      Круг лиц, представляющих: платежные организации, прошедшие учетную регистрацию в Национальном Банке Республики Казахстан</w:t>
      </w:r>
    </w:p>
    <w:bookmarkEnd w:id="551"/>
    <w:bookmarkStart w:name="z4837" w:id="552"/>
    <w:p>
      <w:pPr>
        <w:spacing w:after="0"/>
        <w:ind w:left="0"/>
        <w:jc w:val="both"/>
      </w:pPr>
      <w:r>
        <w:rPr>
          <w:rFonts w:ascii="Times New Roman"/>
          <w:b w:val="false"/>
          <w:i w:val="false"/>
          <w:color w:val="000000"/>
          <w:sz w:val="28"/>
        </w:rPr>
        <w:t>
      Срок представления: не позднее десятого (включительно) числа месяца, следующего за отчетным кварталом. Если десятое число месяца выпадает на выходной или праздничный день, срок представления отчетности переносится на следующий рабочий день.</w:t>
      </w:r>
    </w:p>
    <w:bookmarkEnd w:id="5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4839" w:id="553"/>
      <w:r>
        <w:rPr>
          <w:rFonts w:ascii="Times New Roman"/>
          <w:b w:val="false"/>
          <w:i w:val="false"/>
          <w:color w:val="000000"/>
          <w:sz w:val="28"/>
        </w:rPr>
        <w:t>
      ________________________________________</w:t>
      </w:r>
    </w:p>
    <w:bookmarkEnd w:id="553"/>
    <w:p>
      <w:pPr>
        <w:spacing w:after="0"/>
        <w:ind w:left="0"/>
        <w:jc w:val="both"/>
      </w:pPr>
      <w:r>
        <w:rPr>
          <w:rFonts w:ascii="Times New Roman"/>
          <w:b w:val="false"/>
          <w:i w:val="false"/>
          <w:color w:val="000000"/>
          <w:sz w:val="28"/>
        </w:rPr>
        <w:t>наименование лица, представляющего форму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0" w:id="554"/>
          <w:p>
            <w:pPr>
              <w:spacing w:after="20"/>
              <w:ind w:left="20"/>
              <w:jc w:val="both"/>
            </w:pPr>
            <w:r>
              <w:rPr>
                <w:rFonts w:ascii="Times New Roman"/>
                <w:b w:val="false"/>
                <w:i w:val="false"/>
                <w:color w:val="000000"/>
                <w:sz w:val="20"/>
              </w:rPr>
              <w:t>
</w:t>
            </w:r>
            <w:r>
              <w:rPr>
                <w:rFonts w:ascii="Times New Roman"/>
                <w:b w:val="false"/>
                <w:i w:val="false"/>
                <w:color w:val="000000"/>
                <w:sz w:val="20"/>
              </w:rPr>
              <w:t>Вид платежной услуги</w:t>
            </w:r>
          </w:p>
          <w:bookmarkEnd w:id="5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платежа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 приема указания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системы электронных денег или системы платежных карточек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 электронных денег или платежной карточки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6" w:id="55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2" w:id="556"/>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5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58" w:id="557"/>
    <w:p>
      <w:pPr>
        <w:spacing w:after="0"/>
        <w:ind w:left="0"/>
        <w:jc w:val="both"/>
      </w:pPr>
      <w:r>
        <w:rPr>
          <w:rFonts w:ascii="Times New Roman"/>
          <w:b w:val="false"/>
          <w:i w:val="false"/>
          <w:color w:val="000000"/>
          <w:sz w:val="28"/>
        </w:rPr>
        <w:t>
      продолжение таблицы</w:t>
      </w:r>
    </w:p>
    <w:bookmarkEnd w:id="5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9" w:id="558"/>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операций (единиц)</w:t>
            </w:r>
          </w:p>
          <w:bookmarkEnd w:id="5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операций (тысяч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агентов/субагентов по платежным услугам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платежных агентов/субагентов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4" w:id="559"/>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5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9" w:id="560"/>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5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874" w:id="561"/>
      <w:r>
        <w:rPr>
          <w:rFonts w:ascii="Times New Roman"/>
          <w:b w:val="false"/>
          <w:i w:val="false"/>
          <w:color w:val="000000"/>
          <w:sz w:val="28"/>
        </w:rPr>
        <w:t>
      Наименование _____________________ Адрес______________________</w:t>
      </w:r>
    </w:p>
    <w:bookmarkEnd w:id="561"/>
    <w:p>
      <w:pPr>
        <w:spacing w:after="0"/>
        <w:ind w:left="0"/>
        <w:jc w:val="both"/>
      </w:pPr>
      <w:r>
        <w:rPr>
          <w:rFonts w:ascii="Times New Roman"/>
          <w:b w:val="false"/>
          <w:i w:val="false"/>
          <w:color w:val="000000"/>
          <w:sz w:val="28"/>
        </w:rPr>
        <w:t>Телефон ______________________</w:t>
      </w:r>
    </w:p>
    <w:p>
      <w:pPr>
        <w:spacing w:after="0"/>
        <w:ind w:left="0"/>
        <w:jc w:val="both"/>
      </w:pPr>
      <w:r>
        <w:rPr>
          <w:rFonts w:ascii="Times New Roman"/>
          <w:b w:val="false"/>
          <w:i w:val="false"/>
          <w:color w:val="000000"/>
          <w:sz w:val="28"/>
        </w:rPr>
        <w:t>Адрес электронной почты _______________________________________</w:t>
      </w:r>
    </w:p>
    <w:p>
      <w:pPr>
        <w:spacing w:after="0"/>
        <w:ind w:left="0"/>
        <w:jc w:val="both"/>
      </w:pPr>
      <w:r>
        <w:rPr>
          <w:rFonts w:ascii="Times New Roman"/>
          <w:b w:val="false"/>
          <w:i w:val="false"/>
          <w:color w:val="000000"/>
          <w:sz w:val="28"/>
        </w:rPr>
        <w:t>Исполнитель____________________________________ 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Первый руководитель или лицо, уполномоченное им на подписание отчета</w:t>
      </w:r>
    </w:p>
    <w:p>
      <w:pPr>
        <w:spacing w:after="0"/>
        <w:ind w:left="0"/>
        <w:jc w:val="both"/>
      </w:pPr>
      <w:r>
        <w:rPr>
          <w:rFonts w:ascii="Times New Roman"/>
          <w:b w:val="false"/>
          <w:i w:val="false"/>
          <w:color w:val="000000"/>
          <w:sz w:val="28"/>
        </w:rPr>
        <w:t>____________________________________________ 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Дата "____"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сведений</w:t>
            </w:r>
            <w:r>
              <w:br/>
            </w:r>
            <w:r>
              <w:rPr>
                <w:rFonts w:ascii="Times New Roman"/>
                <w:b w:val="false"/>
                <w:i w:val="false"/>
                <w:color w:val="000000"/>
                <w:sz w:val="20"/>
              </w:rPr>
              <w:t>о количестве и объемах</w:t>
            </w:r>
            <w:r>
              <w:br/>
            </w:r>
            <w:r>
              <w:rPr>
                <w:rFonts w:ascii="Times New Roman"/>
                <w:b w:val="false"/>
                <w:i w:val="false"/>
                <w:color w:val="000000"/>
                <w:sz w:val="20"/>
              </w:rPr>
              <w:t>операций, осуществляемых</w:t>
            </w:r>
            <w:r>
              <w:br/>
            </w:r>
            <w:r>
              <w:rPr>
                <w:rFonts w:ascii="Times New Roman"/>
                <w:b w:val="false"/>
                <w:i w:val="false"/>
                <w:color w:val="000000"/>
                <w:sz w:val="20"/>
              </w:rPr>
              <w:t>платежными организациями</w:t>
            </w:r>
          </w:p>
        </w:tc>
      </w:tr>
    </w:tbl>
    <w:bookmarkStart w:name="z4876" w:id="562"/>
    <w:p>
      <w:pPr>
        <w:spacing w:after="0"/>
        <w:ind w:left="0"/>
        <w:jc w:val="left"/>
      </w:pPr>
      <w:r>
        <w:rPr>
          <w:rFonts w:ascii="Times New Roman"/>
          <w:b/>
          <w:i w:val="false"/>
          <w:color w:val="000000"/>
        </w:rPr>
        <w:t xml:space="preserve"> Пояснение по заполнению формы административных данных "Сведения о количестве и объемах операций, осуществляемых платежными организациями" (индекс:1-PО, периодичность ежеквартальная)</w:t>
      </w:r>
    </w:p>
    <w:bookmarkEnd w:id="562"/>
    <w:bookmarkStart w:name="z4877" w:id="563"/>
    <w:p>
      <w:pPr>
        <w:spacing w:after="0"/>
        <w:ind w:left="0"/>
        <w:jc w:val="left"/>
      </w:pPr>
      <w:r>
        <w:rPr>
          <w:rFonts w:ascii="Times New Roman"/>
          <w:b/>
          <w:i w:val="false"/>
          <w:color w:val="000000"/>
        </w:rPr>
        <w:t xml:space="preserve"> Глава 1. Общие положения</w:t>
      </w:r>
    </w:p>
    <w:bookmarkEnd w:id="563"/>
    <w:bookmarkStart w:name="z4878" w:id="56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"Сведения о количестве и объемах операций, осуществляемых платежными организациями" (далее - Форма).</w:t>
      </w:r>
    </w:p>
    <w:bookmarkEnd w:id="564"/>
    <w:bookmarkStart w:name="z4879" w:id="565"/>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14)</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w:t>
      </w:r>
    </w:p>
    <w:bookmarkEnd w:id="565"/>
    <w:bookmarkStart w:name="z4880" w:id="566"/>
    <w:p>
      <w:pPr>
        <w:spacing w:after="0"/>
        <w:ind w:left="0"/>
        <w:jc w:val="both"/>
      </w:pPr>
      <w:r>
        <w:rPr>
          <w:rFonts w:ascii="Times New Roman"/>
          <w:b w:val="false"/>
          <w:i w:val="false"/>
          <w:color w:val="000000"/>
          <w:sz w:val="28"/>
        </w:rPr>
        <w:t>
      3. Форма составляется ежеквартально платежными организациями, прошедшими учетную регистрацию в Национальном Банке Республики Казахстан и заполняется по состоянию на конец отчетного периода.</w:t>
      </w:r>
    </w:p>
    <w:bookmarkEnd w:id="566"/>
    <w:bookmarkStart w:name="z4881" w:id="567"/>
    <w:p>
      <w:pPr>
        <w:spacing w:after="0"/>
        <w:ind w:left="0"/>
        <w:jc w:val="both"/>
      </w:pPr>
      <w:r>
        <w:rPr>
          <w:rFonts w:ascii="Times New Roman"/>
          <w:b w:val="false"/>
          <w:i w:val="false"/>
          <w:color w:val="000000"/>
          <w:sz w:val="28"/>
        </w:rPr>
        <w:t>
      4. Форму подписывает первый руководитель или лицо, уполномоченное им на подписание отчета, и исполнитель.</w:t>
      </w:r>
    </w:p>
    <w:bookmarkEnd w:id="567"/>
    <w:bookmarkStart w:name="z4882" w:id="568"/>
    <w:p>
      <w:pPr>
        <w:spacing w:after="0"/>
        <w:ind w:left="0"/>
        <w:jc w:val="both"/>
      </w:pPr>
      <w:r>
        <w:rPr>
          <w:rFonts w:ascii="Times New Roman"/>
          <w:b w:val="false"/>
          <w:i w:val="false"/>
          <w:color w:val="000000"/>
          <w:sz w:val="28"/>
        </w:rPr>
        <w:t>
      5. Форма заполняется в тенге. Если операция совершается в иностранной валюте, сведения по ней представляются в пересчете на тенге по рыночному курсу обмена валют на день совершения операции.</w:t>
      </w:r>
    </w:p>
    <w:bookmarkEnd w:id="568"/>
    <w:bookmarkStart w:name="z4883" w:id="569"/>
    <w:p>
      <w:pPr>
        <w:spacing w:after="0"/>
        <w:ind w:left="0"/>
        <w:jc w:val="left"/>
      </w:pPr>
      <w:r>
        <w:rPr>
          <w:rFonts w:ascii="Times New Roman"/>
          <w:b/>
          <w:i w:val="false"/>
          <w:color w:val="000000"/>
        </w:rPr>
        <w:t xml:space="preserve"> Глава 2. Пояснение по заполнению Формы</w:t>
      </w:r>
    </w:p>
    <w:bookmarkEnd w:id="569"/>
    <w:bookmarkStart w:name="z4884" w:id="570"/>
    <w:p>
      <w:pPr>
        <w:spacing w:after="0"/>
        <w:ind w:left="0"/>
        <w:jc w:val="both"/>
      </w:pPr>
      <w:r>
        <w:rPr>
          <w:rFonts w:ascii="Times New Roman"/>
          <w:b w:val="false"/>
          <w:i w:val="false"/>
          <w:color w:val="000000"/>
          <w:sz w:val="28"/>
        </w:rPr>
        <w:t>
      6. Форма содержит сведения по операциям, осуществляемым платежными организациями.</w:t>
      </w:r>
    </w:p>
    <w:bookmarkEnd w:id="570"/>
    <w:bookmarkStart w:name="z4885" w:id="571"/>
    <w:p>
      <w:pPr>
        <w:spacing w:after="0"/>
        <w:ind w:left="0"/>
        <w:jc w:val="both"/>
      </w:pPr>
      <w:r>
        <w:rPr>
          <w:rFonts w:ascii="Times New Roman"/>
          <w:b w:val="false"/>
          <w:i w:val="false"/>
          <w:color w:val="000000"/>
          <w:sz w:val="28"/>
        </w:rPr>
        <w:t>
      7. В графе 1 указывается вид платежной услуги.</w:t>
      </w:r>
    </w:p>
    <w:bookmarkEnd w:id="571"/>
    <w:bookmarkStart w:name="z4886" w:id="572"/>
    <w:p>
      <w:pPr>
        <w:spacing w:after="0"/>
        <w:ind w:left="0"/>
        <w:jc w:val="both"/>
      </w:pPr>
      <w:r>
        <w:rPr>
          <w:rFonts w:ascii="Times New Roman"/>
          <w:b w:val="false"/>
          <w:i w:val="false"/>
          <w:color w:val="000000"/>
          <w:sz w:val="28"/>
        </w:rPr>
        <w:t>
      8. Графы 2 и 3 заполняются в случае приема и обработки платежей, в том числе при приеме от клиентов наличных денег для осуществления платежа без открытия банковского счета отправителя денег, при приеме от клиентов и обработке платежей, совершаемых с использованием электронных денег, при обработке платежей, инициированных клиентом в электронной форме (далее - прием платежей).</w:t>
      </w:r>
    </w:p>
    <w:bookmarkEnd w:id="572"/>
    <w:bookmarkStart w:name="z4887" w:id="573"/>
    <w:p>
      <w:pPr>
        <w:spacing w:after="0"/>
        <w:ind w:left="0"/>
        <w:jc w:val="both"/>
      </w:pPr>
      <w:r>
        <w:rPr>
          <w:rFonts w:ascii="Times New Roman"/>
          <w:b w:val="false"/>
          <w:i w:val="false"/>
          <w:color w:val="000000"/>
          <w:sz w:val="28"/>
        </w:rPr>
        <w:t>
      В графе 2 указывается вид платежа.</w:t>
      </w:r>
    </w:p>
    <w:bookmarkEnd w:id="573"/>
    <w:bookmarkStart w:name="z4888" w:id="574"/>
    <w:p>
      <w:pPr>
        <w:spacing w:after="0"/>
        <w:ind w:left="0"/>
        <w:jc w:val="both"/>
      </w:pPr>
      <w:r>
        <w:rPr>
          <w:rFonts w:ascii="Times New Roman"/>
          <w:b w:val="false"/>
          <w:i w:val="false"/>
          <w:color w:val="000000"/>
          <w:sz w:val="28"/>
        </w:rPr>
        <w:t>
      В графе 3 указывается среда приема указания.</w:t>
      </w:r>
    </w:p>
    <w:bookmarkEnd w:id="574"/>
    <w:bookmarkStart w:name="z4889" w:id="575"/>
    <w:p>
      <w:pPr>
        <w:spacing w:after="0"/>
        <w:ind w:left="0"/>
        <w:jc w:val="both"/>
      </w:pPr>
      <w:r>
        <w:rPr>
          <w:rFonts w:ascii="Times New Roman"/>
          <w:b w:val="false"/>
          <w:i w:val="false"/>
          <w:color w:val="000000"/>
          <w:sz w:val="28"/>
        </w:rPr>
        <w:t>
      9. Графы 4 и 5 заполняются в случае реализации (распространения) электронных денег и платежных карточек.</w:t>
      </w:r>
    </w:p>
    <w:bookmarkEnd w:id="575"/>
    <w:bookmarkStart w:name="z4890" w:id="576"/>
    <w:p>
      <w:pPr>
        <w:spacing w:after="0"/>
        <w:ind w:left="0"/>
        <w:jc w:val="both"/>
      </w:pPr>
      <w:r>
        <w:rPr>
          <w:rFonts w:ascii="Times New Roman"/>
          <w:b w:val="false"/>
          <w:i w:val="false"/>
          <w:color w:val="000000"/>
          <w:sz w:val="28"/>
        </w:rPr>
        <w:t>
      В графе 4 указывается наименование системы электронных денег или системы платежных карточек.</w:t>
      </w:r>
    </w:p>
    <w:bookmarkEnd w:id="576"/>
    <w:bookmarkStart w:name="z4891" w:id="577"/>
    <w:p>
      <w:pPr>
        <w:spacing w:after="0"/>
        <w:ind w:left="0"/>
        <w:jc w:val="both"/>
      </w:pPr>
      <w:r>
        <w:rPr>
          <w:rFonts w:ascii="Times New Roman"/>
          <w:b w:val="false"/>
          <w:i w:val="false"/>
          <w:color w:val="000000"/>
          <w:sz w:val="28"/>
        </w:rPr>
        <w:t>
      В графе 5 указывается наименование эмитента электронных денег или платежной карточки.</w:t>
      </w:r>
    </w:p>
    <w:bookmarkEnd w:id="577"/>
    <w:bookmarkStart w:name="z4892" w:id="578"/>
    <w:p>
      <w:pPr>
        <w:spacing w:after="0"/>
        <w:ind w:left="0"/>
        <w:jc w:val="both"/>
      </w:pPr>
      <w:r>
        <w:rPr>
          <w:rFonts w:ascii="Times New Roman"/>
          <w:b w:val="false"/>
          <w:i w:val="false"/>
          <w:color w:val="000000"/>
          <w:sz w:val="28"/>
        </w:rPr>
        <w:t>
      10. В графах 6 и 7 указываются количество и сумма операций:</w:t>
      </w:r>
    </w:p>
    <w:bookmarkEnd w:id="578"/>
    <w:bookmarkStart w:name="z4893" w:id="579"/>
    <w:p>
      <w:pPr>
        <w:spacing w:after="0"/>
        <w:ind w:left="0"/>
        <w:jc w:val="both"/>
      </w:pPr>
      <w:r>
        <w:rPr>
          <w:rFonts w:ascii="Times New Roman"/>
          <w:b w:val="false"/>
          <w:i w:val="false"/>
          <w:color w:val="000000"/>
          <w:sz w:val="28"/>
        </w:rPr>
        <w:t>
      1) в случае приема платежей указывается количество и сумма принятых и обработанных платежей;</w:t>
      </w:r>
    </w:p>
    <w:bookmarkEnd w:id="579"/>
    <w:bookmarkStart w:name="z4894" w:id="580"/>
    <w:p>
      <w:pPr>
        <w:spacing w:after="0"/>
        <w:ind w:left="0"/>
        <w:jc w:val="both"/>
      </w:pPr>
      <w:r>
        <w:rPr>
          <w:rFonts w:ascii="Times New Roman"/>
          <w:b w:val="false"/>
          <w:i w:val="false"/>
          <w:color w:val="000000"/>
          <w:sz w:val="28"/>
        </w:rPr>
        <w:t>
      2) в случае реализации (распространения) платежных карточек в графе 6 указывается количество реализованных (распространенных) платежных карточек, в графе 7 указывается сумма реализованных платежных карточек;</w:t>
      </w:r>
    </w:p>
    <w:bookmarkEnd w:id="580"/>
    <w:bookmarkStart w:name="z4895" w:id="581"/>
    <w:p>
      <w:pPr>
        <w:spacing w:after="0"/>
        <w:ind w:left="0"/>
        <w:jc w:val="both"/>
      </w:pPr>
      <w:r>
        <w:rPr>
          <w:rFonts w:ascii="Times New Roman"/>
          <w:b w:val="false"/>
          <w:i w:val="false"/>
          <w:color w:val="000000"/>
          <w:sz w:val="28"/>
        </w:rPr>
        <w:t>
      3) в случае реализации (распространения) электронных денег графа 6 не заполняется, в графе 7 указывается сумма реализованных (распространенных) электронных денег.</w:t>
      </w:r>
    </w:p>
    <w:bookmarkEnd w:id="581"/>
    <w:bookmarkStart w:name="z4896" w:id="582"/>
    <w:p>
      <w:pPr>
        <w:spacing w:after="0"/>
        <w:ind w:left="0"/>
        <w:jc w:val="both"/>
      </w:pPr>
      <w:r>
        <w:rPr>
          <w:rFonts w:ascii="Times New Roman"/>
          <w:b w:val="false"/>
          <w:i w:val="false"/>
          <w:color w:val="000000"/>
          <w:sz w:val="28"/>
        </w:rPr>
        <w:t>
      11. В графе 8 указывается количество платежных агентов, с которыми платежной организацией заключены агентские договора по оказанию платежных услуг, через знак "/" указывается количество платежных субагентов, с которыми платежными агентами платежной организации заключены агентские договора по оказанию платежных услуг. В случае оказания платежной услуги платежной организацией самостоятельно, то указывается признак "0".</w:t>
      </w:r>
    </w:p>
    <w:bookmarkEnd w:id="582"/>
    <w:bookmarkStart w:name="z4897" w:id="583"/>
    <w:p>
      <w:pPr>
        <w:spacing w:after="0"/>
        <w:ind w:left="0"/>
        <w:jc w:val="both"/>
      </w:pPr>
      <w:r>
        <w:rPr>
          <w:rFonts w:ascii="Times New Roman"/>
          <w:b w:val="false"/>
          <w:i w:val="false"/>
          <w:color w:val="000000"/>
          <w:sz w:val="28"/>
        </w:rPr>
        <w:t xml:space="preserve">
      При заполнении графы 8 в графе 1 указывается вид платежной услуги. В графе 8 по каждой платежной услуге указывается количество платежных агентов и субагентов, предоставляющих такую услугу. При указании в графе 1 вид платежной услуги предусмотренной </w:t>
      </w:r>
      <w:r>
        <w:rPr>
          <w:rFonts w:ascii="Times New Roman"/>
          <w:b w:val="false"/>
          <w:i w:val="false"/>
          <w:color w:val="000000"/>
          <w:sz w:val="28"/>
        </w:rPr>
        <w:t>подпунктом 9)</w:t>
      </w:r>
      <w:r>
        <w:rPr>
          <w:rFonts w:ascii="Times New Roman"/>
          <w:b w:val="false"/>
          <w:i w:val="false"/>
          <w:color w:val="000000"/>
          <w:sz w:val="28"/>
        </w:rPr>
        <w:t xml:space="preserve"> пункта 1 статьи 12 Закона Республики Казахстан от 26 июля 2016 года "О платежах и платежных системах", в графе 8 указывается признак "0".</w:t>
      </w:r>
    </w:p>
    <w:bookmarkEnd w:id="583"/>
    <w:bookmarkStart w:name="z4898" w:id="584"/>
    <w:p>
      <w:pPr>
        <w:spacing w:after="0"/>
        <w:ind w:left="0"/>
        <w:jc w:val="both"/>
      </w:pPr>
      <w:r>
        <w:rPr>
          <w:rFonts w:ascii="Times New Roman"/>
          <w:b w:val="false"/>
          <w:i w:val="false"/>
          <w:color w:val="000000"/>
          <w:sz w:val="28"/>
        </w:rPr>
        <w:t>
      12. В графе 9 указывается общее количество платежных агентов, с которыми платежной организацией заключены агентские договора по оказанию платежных услуг, через знак "/" указывается количество платежных субагентов, с которыми платежными агентами платежной организации заключены агентские договора по оказанию платежных услуг.</w:t>
      </w:r>
    </w:p>
    <w:bookmarkEnd w:id="584"/>
    <w:bookmarkStart w:name="z4899" w:id="585"/>
    <w:p>
      <w:pPr>
        <w:spacing w:after="0"/>
        <w:ind w:left="0"/>
        <w:jc w:val="both"/>
      </w:pPr>
      <w:r>
        <w:rPr>
          <w:rFonts w:ascii="Times New Roman"/>
          <w:b w:val="false"/>
          <w:i w:val="false"/>
          <w:color w:val="000000"/>
          <w:sz w:val="28"/>
        </w:rPr>
        <w:t>
      Общее количество платежных агентов и субагентов платежной организации указывается в графе 9 строки 1, остальные строки в графе 9 не заполняются.</w:t>
      </w:r>
    </w:p>
    <w:bookmarkEnd w:id="5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представления</w:t>
            </w:r>
            <w:r>
              <w:br/>
            </w:r>
            <w:r>
              <w:rPr>
                <w:rFonts w:ascii="Times New Roman"/>
                <w:b w:val="false"/>
                <w:i w:val="false"/>
                <w:color w:val="000000"/>
                <w:sz w:val="20"/>
              </w:rPr>
              <w:t>сведений о платежных услугах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Правила дополнены приложением 16 в соответствии с постановлением Правления Национального Банка РК от 20.07.2020 </w:t>
      </w:r>
      <w:r>
        <w:rPr>
          <w:rFonts w:ascii="Times New Roman"/>
          <w:b w:val="false"/>
          <w:i w:val="false"/>
          <w:color w:val="ff0000"/>
          <w:sz w:val="28"/>
        </w:rPr>
        <w:t>№ 90</w:t>
      </w:r>
      <w:r>
        <w:rPr>
          <w:rFonts w:ascii="Times New Roman"/>
          <w:b w:val="false"/>
          <w:i w:val="false"/>
          <w:color w:val="ff0000"/>
          <w:sz w:val="28"/>
        </w:rPr>
        <w:t xml:space="preserve"> (вводится в действие с 01.08.2020); в редакции постановления Правления Национального Банка РК от 17.12.2025 </w:t>
      </w:r>
      <w:r>
        <w:rPr>
          <w:rFonts w:ascii="Times New Roman"/>
          <w:b w:val="false"/>
          <w:i w:val="false"/>
          <w:color w:val="ff0000"/>
          <w:sz w:val="28"/>
        </w:rPr>
        <w:t>№ 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901" w:id="586"/>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586"/>
    <w:bookmarkStart w:name="z4902" w:id="587"/>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587"/>
    <w:bookmarkStart w:name="z4903" w:id="588"/>
    <w:p>
      <w:pPr>
        <w:spacing w:after="0"/>
        <w:ind w:left="0"/>
        <w:jc w:val="both"/>
      </w:pPr>
      <w:r>
        <w:rPr>
          <w:rFonts w:ascii="Times New Roman"/>
          <w:b w:val="false"/>
          <w:i w:val="false"/>
          <w:color w:val="000000"/>
          <w:sz w:val="28"/>
        </w:rPr>
        <w:t>
      Наименование административной формы, предназначенной для сбора административных данных на безвозмездной основе: Сведения по принятым мерам, направленным на противодействие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588"/>
    <w:bookmarkStart w:name="z4904" w:id="589"/>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2-РО</w:t>
      </w:r>
    </w:p>
    <w:bookmarkEnd w:id="589"/>
    <w:bookmarkStart w:name="z4905" w:id="590"/>
    <w:p>
      <w:pPr>
        <w:spacing w:after="0"/>
        <w:ind w:left="0"/>
        <w:jc w:val="both"/>
      </w:pPr>
      <w:r>
        <w:rPr>
          <w:rFonts w:ascii="Times New Roman"/>
          <w:b w:val="false"/>
          <w:i w:val="false"/>
          <w:color w:val="000000"/>
          <w:sz w:val="28"/>
        </w:rPr>
        <w:t>
      Периодичность: полугодовая</w:t>
      </w:r>
    </w:p>
    <w:bookmarkEnd w:id="590"/>
    <w:bookmarkStart w:name="z4906" w:id="591"/>
    <w:p>
      <w:pPr>
        <w:spacing w:after="0"/>
        <w:ind w:left="0"/>
        <w:jc w:val="both"/>
      </w:pPr>
      <w:r>
        <w:rPr>
          <w:rFonts w:ascii="Times New Roman"/>
          <w:b w:val="false"/>
          <w:i w:val="false"/>
          <w:color w:val="000000"/>
          <w:sz w:val="28"/>
        </w:rPr>
        <w:t>
      Отчетный период: по состоянию на "___" ____________ 20___ года</w:t>
      </w:r>
    </w:p>
    <w:bookmarkEnd w:id="591"/>
    <w:bookmarkStart w:name="z4907" w:id="592"/>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платежные организации, прошедшие учетную регистрацию в Национальном Банке Республики Казахстан</w:t>
      </w:r>
    </w:p>
    <w:bookmarkEnd w:id="592"/>
    <w:bookmarkStart w:name="z4908" w:id="593"/>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на полугодовой основе, не позднее десятого (включительно) числа месяца, следующего за отчетным полугодием. Если десятое число месяца выпадает на выходной или праздничный день, срок представления отчетности переносится на следующий рабочий день.</w:t>
      </w:r>
    </w:p>
    <w:bookmarkEnd w:id="5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9" w:id="594"/>
          <w:p>
            <w:pPr>
              <w:spacing w:after="20"/>
              <w:ind w:left="20"/>
              <w:jc w:val="both"/>
            </w:pPr>
            <w:r>
              <w:rPr>
                <w:rFonts w:ascii="Times New Roman"/>
                <w:b w:val="false"/>
                <w:i w:val="false"/>
                <w:color w:val="000000"/>
                <w:sz w:val="20"/>
              </w:rPr>
              <w:t>
</w:t>
            </w:r>
            <w:r>
              <w:rPr>
                <w:rFonts w:ascii="Times New Roman"/>
                <w:b w:val="false"/>
                <w:i w:val="false"/>
                <w:color w:val="000000"/>
                <w:sz w:val="20"/>
              </w:rPr>
              <w:t>ИИН/БИН</w:t>
            </w:r>
          </w:p>
          <w:bookmarkEnd w:id="59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703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670300" cy="596900"/>
                          </a:xfrm>
                          <a:prstGeom prst="rect">
                            <a:avLst/>
                          </a:prstGeom>
                        </pic:spPr>
                      </pic:pic>
                    </a:graphicData>
                  </a:graphic>
                </wp:inline>
              </w:drawing>
            </w:r>
          </w:p>
          <w:p>
            <w:pPr>
              <w:spacing w:after="20"/>
              <w:ind w:left="20"/>
              <w:jc w:val="both"/>
            </w:pPr>
          </w:p>
          <w:p>
            <w:pPr>
              <w:spacing w:after="20"/>
              <w:ind w:left="20"/>
              <w:jc w:val="both"/>
            </w:pPr>
          </w:p>
        </w:tc>
      </w:tr>
    </w:tbl>
    <w:bookmarkStart w:name="z4912" w:id="595"/>
    <w:p>
      <w:pPr>
        <w:spacing w:after="0"/>
        <w:ind w:left="0"/>
        <w:jc w:val="both"/>
      </w:pPr>
      <w:r>
        <w:rPr>
          <w:rFonts w:ascii="Times New Roman"/>
          <w:b w:val="false"/>
          <w:i w:val="false"/>
          <w:color w:val="000000"/>
          <w:sz w:val="28"/>
        </w:rPr>
        <w:t>
      Метод сбора: в электронном виде</w:t>
      </w:r>
    </w:p>
    <w:bookmarkEnd w:id="595"/>
    <w:bookmarkStart w:name="z4913" w:id="596"/>
    <w:p>
      <w:pPr>
        <w:spacing w:after="0"/>
        <w:ind w:left="0"/>
        <w:jc w:val="left"/>
      </w:pPr>
      <w:r>
        <w:rPr>
          <w:rFonts w:ascii="Times New Roman"/>
          <w:b/>
          <w:i w:val="false"/>
          <w:color w:val="000000"/>
        </w:rPr>
        <w:t xml:space="preserve"> Основная часть формы, предназначенной для сбора административных данных на безвозмездной основе</w:t>
      </w:r>
    </w:p>
    <w:bookmarkEnd w:id="596"/>
    <w:bookmarkStart w:name="z4914" w:id="597"/>
    <w:p>
      <w:pPr>
        <w:spacing w:after="0"/>
        <w:ind w:left="0"/>
        <w:jc w:val="left"/>
      </w:pPr>
      <w:r>
        <w:rPr>
          <w:rFonts w:ascii="Times New Roman"/>
          <w:b/>
          <w:i w:val="false"/>
          <w:color w:val="000000"/>
        </w:rPr>
        <w:t xml:space="preserve"> Сведения по принятым мерам, направленным на противодействие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5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5" w:id="598"/>
          <w:p>
            <w:pPr>
              <w:spacing w:after="20"/>
              <w:ind w:left="20"/>
              <w:jc w:val="both"/>
            </w:pPr>
            <w:r>
              <w:rPr>
                <w:rFonts w:ascii="Times New Roman"/>
                <w:b w:val="false"/>
                <w:i w:val="false"/>
                <w:color w:val="000000"/>
                <w:sz w:val="20"/>
              </w:rPr>
              <w:t>
</w:t>
            </w:r>
            <w:r>
              <w:rPr>
                <w:rFonts w:ascii="Times New Roman"/>
                <w:b w:val="false"/>
                <w:i w:val="false"/>
                <w:color w:val="000000"/>
                <w:sz w:val="20"/>
              </w:rPr>
              <w:t>Меры, направленные на противодействие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5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(дд.мм.гггг.)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признака подозрительности операции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0" w:id="59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4925" w:id="600"/>
    <w:p>
      <w:pPr>
        <w:spacing w:after="0"/>
        <w:ind w:left="0"/>
        <w:jc w:val="both"/>
      </w:pPr>
      <w:r>
        <w:rPr>
          <w:rFonts w:ascii="Times New Roman"/>
          <w:b w:val="false"/>
          <w:i w:val="false"/>
          <w:color w:val="000000"/>
          <w:sz w:val="28"/>
        </w:rPr>
        <w:t>
      продолжение таблицы</w:t>
      </w:r>
    </w:p>
    <w:bookmarkEnd w:id="6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6" w:id="601"/>
          <w:p>
            <w:pPr>
              <w:spacing w:after="20"/>
              <w:ind w:left="20"/>
              <w:jc w:val="both"/>
            </w:pPr>
            <w:r>
              <w:rPr>
                <w:rFonts w:ascii="Times New Roman"/>
                <w:b w:val="false"/>
                <w:i w:val="false"/>
                <w:color w:val="000000"/>
                <w:sz w:val="20"/>
              </w:rPr>
              <w:t>
</w:t>
            </w:r>
            <w:r>
              <w:rPr>
                <w:rFonts w:ascii="Times New Roman"/>
                <w:b w:val="false"/>
                <w:i w:val="false"/>
                <w:color w:val="000000"/>
                <w:sz w:val="20"/>
              </w:rPr>
              <w:t>Основание отказа от проведения операции</w:t>
            </w:r>
          </w:p>
          <w:bookmarkEnd w:id="6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уполномоченного органа по финансовому мониторингу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платежной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платежа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1" w:id="60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6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bookmarkStart w:name="z4936" w:id="603"/>
      <w:r>
        <w:rPr>
          <w:rFonts w:ascii="Times New Roman"/>
          <w:b w:val="false"/>
          <w:i w:val="false"/>
          <w:color w:val="000000"/>
          <w:sz w:val="28"/>
        </w:rPr>
        <w:t>
      Наименование ____________________ Адрес_______________________</w:t>
      </w:r>
    </w:p>
    <w:bookmarkEnd w:id="603"/>
    <w:p>
      <w:pPr>
        <w:spacing w:after="0"/>
        <w:ind w:left="0"/>
        <w:jc w:val="both"/>
      </w:pPr>
      <w:r>
        <w:rPr>
          <w:rFonts w:ascii="Times New Roman"/>
          <w:b w:val="false"/>
          <w:i w:val="false"/>
          <w:color w:val="000000"/>
          <w:sz w:val="28"/>
        </w:rPr>
        <w:t>Телефон ______________________</w:t>
      </w:r>
    </w:p>
    <w:p>
      <w:pPr>
        <w:spacing w:after="0"/>
        <w:ind w:left="0"/>
        <w:jc w:val="both"/>
      </w:pPr>
      <w:r>
        <w:rPr>
          <w:rFonts w:ascii="Times New Roman"/>
          <w:b w:val="false"/>
          <w:i w:val="false"/>
          <w:color w:val="000000"/>
          <w:sz w:val="28"/>
        </w:rPr>
        <w:t>Адрес электронной почты _______________________________________</w:t>
      </w:r>
    </w:p>
    <w:p>
      <w:pPr>
        <w:spacing w:after="0"/>
        <w:ind w:left="0"/>
        <w:jc w:val="both"/>
      </w:pPr>
      <w:r>
        <w:rPr>
          <w:rFonts w:ascii="Times New Roman"/>
          <w:b w:val="false"/>
          <w:i w:val="false"/>
          <w:color w:val="000000"/>
          <w:sz w:val="28"/>
        </w:rPr>
        <w:t>Исполнитель ____________________________________ 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Первый руководитель или лицо, уполномоченное им на подписание отчета</w:t>
      </w:r>
    </w:p>
    <w:p>
      <w:pPr>
        <w:spacing w:after="0"/>
        <w:ind w:left="0"/>
        <w:jc w:val="both"/>
      </w:pPr>
      <w:r>
        <w:rPr>
          <w:rFonts w:ascii="Times New Roman"/>
          <w:b w:val="false"/>
          <w:i w:val="false"/>
          <w:color w:val="000000"/>
          <w:sz w:val="28"/>
        </w:rPr>
        <w:t>_______________________________________________ 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"Сведения по принятым мерам,</w:t>
            </w:r>
            <w:r>
              <w:br/>
            </w:r>
            <w:r>
              <w:rPr>
                <w:rFonts w:ascii="Times New Roman"/>
                <w:b w:val="false"/>
                <w:i w:val="false"/>
                <w:color w:val="000000"/>
                <w:sz w:val="20"/>
              </w:rPr>
              <w:t>направленным на противодействие</w:t>
            </w:r>
            <w:r>
              <w:br/>
            </w:r>
            <w:r>
              <w:rPr>
                <w:rFonts w:ascii="Times New Roman"/>
                <w:b w:val="false"/>
                <w:i w:val="false"/>
                <w:color w:val="000000"/>
                <w:sz w:val="20"/>
              </w:rPr>
              <w:t>легализации (отмыванию) доходов,</w:t>
            </w:r>
            <w:r>
              <w:br/>
            </w:r>
            <w:r>
              <w:rPr>
                <w:rFonts w:ascii="Times New Roman"/>
                <w:b w:val="false"/>
                <w:i w:val="false"/>
                <w:color w:val="000000"/>
                <w:sz w:val="20"/>
              </w:rPr>
              <w:t>полученных преступным путем,</w:t>
            </w:r>
            <w:r>
              <w:br/>
            </w:r>
            <w:r>
              <w:rPr>
                <w:rFonts w:ascii="Times New Roman"/>
                <w:b w:val="false"/>
                <w:i w:val="false"/>
                <w:color w:val="000000"/>
                <w:sz w:val="20"/>
              </w:rPr>
              <w:t>финансированию терроризма</w:t>
            </w:r>
            <w:r>
              <w:br/>
            </w:r>
            <w:r>
              <w:rPr>
                <w:rFonts w:ascii="Times New Roman"/>
                <w:b w:val="false"/>
                <w:i w:val="false"/>
                <w:color w:val="000000"/>
                <w:sz w:val="20"/>
              </w:rPr>
              <w:t>и финансированию распространения</w:t>
            </w:r>
            <w:r>
              <w:br/>
            </w:r>
            <w:r>
              <w:rPr>
                <w:rFonts w:ascii="Times New Roman"/>
                <w:b w:val="false"/>
                <w:i w:val="false"/>
                <w:color w:val="000000"/>
                <w:sz w:val="20"/>
              </w:rPr>
              <w:t>оружия массового уничтожения"</w:t>
            </w:r>
          </w:p>
        </w:tc>
      </w:tr>
    </w:tbl>
    <w:bookmarkStart w:name="z4938" w:id="60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"Сведения по принятым мерам, направленным на противодействие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(индекс: РО-2; периодичность: полугодовая)</w:t>
      </w:r>
    </w:p>
    <w:bookmarkEnd w:id="604"/>
    <w:bookmarkStart w:name="z4939" w:id="605"/>
    <w:p>
      <w:pPr>
        <w:spacing w:after="0"/>
        <w:ind w:left="0"/>
        <w:jc w:val="left"/>
      </w:pPr>
      <w:r>
        <w:rPr>
          <w:rFonts w:ascii="Times New Roman"/>
          <w:b/>
          <w:i w:val="false"/>
          <w:color w:val="000000"/>
        </w:rPr>
        <w:t xml:space="preserve"> Глава 1. Общие положения</w:t>
      </w:r>
    </w:p>
    <w:bookmarkEnd w:id="605"/>
    <w:bookmarkStart w:name="z4940" w:id="606"/>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на безвозмездной основе, "Сведения по принятым мерам, направленным на противодействие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(далее – Форма).</w:t>
      </w:r>
    </w:p>
    <w:bookmarkEnd w:id="606"/>
    <w:bookmarkStart w:name="z4941" w:id="607"/>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14)</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w:t>
      </w:r>
    </w:p>
    <w:bookmarkEnd w:id="607"/>
    <w:bookmarkStart w:name="z4942" w:id="608"/>
    <w:p>
      <w:pPr>
        <w:spacing w:after="0"/>
        <w:ind w:left="0"/>
        <w:jc w:val="both"/>
      </w:pPr>
      <w:r>
        <w:rPr>
          <w:rFonts w:ascii="Times New Roman"/>
          <w:b w:val="false"/>
          <w:i w:val="false"/>
          <w:color w:val="000000"/>
          <w:sz w:val="28"/>
        </w:rPr>
        <w:t>
      3. Форма составляется на полугодовой основе платежными организациями, прошедшими учетную регистрацию в Национальном Банке, и заполняется по принятым мерам, направленным на противодействие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(далее – ПОДФТ), за отчетное полугодие.</w:t>
      </w:r>
    </w:p>
    <w:bookmarkEnd w:id="608"/>
    <w:bookmarkStart w:name="z4943" w:id="609"/>
    <w:p>
      <w:pPr>
        <w:spacing w:after="0"/>
        <w:ind w:left="0"/>
        <w:jc w:val="both"/>
      </w:pPr>
      <w:r>
        <w:rPr>
          <w:rFonts w:ascii="Times New Roman"/>
          <w:b w:val="false"/>
          <w:i w:val="false"/>
          <w:color w:val="000000"/>
          <w:sz w:val="28"/>
        </w:rPr>
        <w:t>
      В случае отсутствия за отчетное полугодие принятых мер, направленных на ПОДФТ, форма представляется с незаполненными графами.</w:t>
      </w:r>
    </w:p>
    <w:bookmarkEnd w:id="609"/>
    <w:bookmarkStart w:name="z4944" w:id="610"/>
    <w:p>
      <w:pPr>
        <w:spacing w:after="0"/>
        <w:ind w:left="0"/>
        <w:jc w:val="both"/>
      </w:pPr>
      <w:r>
        <w:rPr>
          <w:rFonts w:ascii="Times New Roman"/>
          <w:b w:val="false"/>
          <w:i w:val="false"/>
          <w:color w:val="000000"/>
          <w:sz w:val="28"/>
        </w:rPr>
        <w:t>
      4. Форму подписывает первый руководитель или лицо, уполномоченное им на подписание отчета, и исполнитель.</w:t>
      </w:r>
    </w:p>
    <w:bookmarkEnd w:id="610"/>
    <w:bookmarkStart w:name="z4945" w:id="611"/>
    <w:p>
      <w:pPr>
        <w:spacing w:after="0"/>
        <w:ind w:left="0"/>
        <w:jc w:val="left"/>
      </w:pPr>
      <w:r>
        <w:rPr>
          <w:rFonts w:ascii="Times New Roman"/>
          <w:b/>
          <w:i w:val="false"/>
          <w:color w:val="000000"/>
        </w:rPr>
        <w:t xml:space="preserve"> Глава 2. Пояснение по заполнению Формы</w:t>
      </w:r>
    </w:p>
    <w:bookmarkEnd w:id="611"/>
    <w:bookmarkStart w:name="z4946" w:id="612"/>
    <w:p>
      <w:pPr>
        <w:spacing w:after="0"/>
        <w:ind w:left="0"/>
        <w:jc w:val="both"/>
      </w:pPr>
      <w:r>
        <w:rPr>
          <w:rFonts w:ascii="Times New Roman"/>
          <w:b w:val="false"/>
          <w:i w:val="false"/>
          <w:color w:val="000000"/>
          <w:sz w:val="28"/>
        </w:rPr>
        <w:t>
      5. Форма содержит сведения по принятым платежной организацией мерам, направленным на ПОДФТ.</w:t>
      </w:r>
    </w:p>
    <w:bookmarkEnd w:id="612"/>
    <w:bookmarkStart w:name="z4947" w:id="613"/>
    <w:p>
      <w:pPr>
        <w:spacing w:after="0"/>
        <w:ind w:left="0"/>
        <w:jc w:val="both"/>
      </w:pPr>
      <w:r>
        <w:rPr>
          <w:rFonts w:ascii="Times New Roman"/>
          <w:b w:val="false"/>
          <w:i w:val="false"/>
          <w:color w:val="000000"/>
          <w:sz w:val="28"/>
        </w:rPr>
        <w:t>
      6. В графе 1 указываются следующие меры, направленные на ПОДФТ:</w:t>
      </w:r>
    </w:p>
    <w:bookmarkEnd w:id="613"/>
    <w:bookmarkStart w:name="z4948" w:id="614"/>
    <w:p>
      <w:pPr>
        <w:spacing w:after="0"/>
        <w:ind w:left="0"/>
        <w:jc w:val="both"/>
      </w:pPr>
      <w:r>
        <w:rPr>
          <w:rFonts w:ascii="Times New Roman"/>
          <w:b w:val="false"/>
          <w:i w:val="false"/>
          <w:color w:val="000000"/>
          <w:sz w:val="28"/>
        </w:rPr>
        <w:t>
      1) выявление подозрительных операций и направление по ним сообщений в уполномоченный орган по финансовому мониторингу;</w:t>
      </w:r>
    </w:p>
    <w:bookmarkEnd w:id="614"/>
    <w:bookmarkStart w:name="z4949" w:id="615"/>
    <w:p>
      <w:pPr>
        <w:spacing w:after="0"/>
        <w:ind w:left="0"/>
        <w:jc w:val="both"/>
      </w:pPr>
      <w:r>
        <w:rPr>
          <w:rFonts w:ascii="Times New Roman"/>
          <w:b w:val="false"/>
          <w:i w:val="false"/>
          <w:color w:val="000000"/>
          <w:sz w:val="28"/>
        </w:rPr>
        <w:t>
      2) принятие решений об отказе от проведения операций клиентов;</w:t>
      </w:r>
    </w:p>
    <w:bookmarkEnd w:id="615"/>
    <w:bookmarkStart w:name="z4950" w:id="616"/>
    <w:p>
      <w:pPr>
        <w:spacing w:after="0"/>
        <w:ind w:left="0"/>
        <w:jc w:val="both"/>
      </w:pPr>
      <w:r>
        <w:rPr>
          <w:rFonts w:ascii="Times New Roman"/>
          <w:b w:val="false"/>
          <w:i w:val="false"/>
          <w:color w:val="000000"/>
          <w:sz w:val="28"/>
        </w:rPr>
        <w:t>
      3) проведение оценки степени подверженности услуг (продуктов) организации рискам легализации (отмывания) доходов, полученных преступным путем, финансированию терроризма и финансированию распространения оружия массового уничтожения;</w:t>
      </w:r>
    </w:p>
    <w:bookmarkEnd w:id="616"/>
    <w:bookmarkStart w:name="z4951" w:id="617"/>
    <w:p>
      <w:pPr>
        <w:spacing w:after="0"/>
        <w:ind w:left="0"/>
        <w:jc w:val="both"/>
      </w:pPr>
      <w:r>
        <w:rPr>
          <w:rFonts w:ascii="Times New Roman"/>
          <w:b w:val="false"/>
          <w:i w:val="false"/>
          <w:color w:val="000000"/>
          <w:sz w:val="28"/>
        </w:rPr>
        <w:t>
      4) подготовка и обучение работников по вопросам ПОДФТ.</w:t>
      </w:r>
    </w:p>
    <w:bookmarkEnd w:id="617"/>
    <w:bookmarkStart w:name="z4952" w:id="618"/>
    <w:p>
      <w:pPr>
        <w:spacing w:after="0"/>
        <w:ind w:left="0"/>
        <w:jc w:val="both"/>
      </w:pPr>
      <w:r>
        <w:rPr>
          <w:rFonts w:ascii="Times New Roman"/>
          <w:b w:val="false"/>
          <w:i w:val="false"/>
          <w:color w:val="000000"/>
          <w:sz w:val="28"/>
        </w:rPr>
        <w:t>
      7. При заполнении сведений о мере, предусмотренной подпунктом 1) пункта 6 Пояснения:</w:t>
      </w:r>
    </w:p>
    <w:bookmarkEnd w:id="618"/>
    <w:bookmarkStart w:name="z4953" w:id="619"/>
    <w:p>
      <w:pPr>
        <w:spacing w:after="0"/>
        <w:ind w:left="0"/>
        <w:jc w:val="both"/>
      </w:pPr>
      <w:r>
        <w:rPr>
          <w:rFonts w:ascii="Times New Roman"/>
          <w:b w:val="false"/>
          <w:i w:val="false"/>
          <w:color w:val="000000"/>
          <w:sz w:val="28"/>
        </w:rPr>
        <w:t>
      1) в графе 2 указывается количество подозрительных операций;</w:t>
      </w:r>
    </w:p>
    <w:bookmarkEnd w:id="619"/>
    <w:bookmarkStart w:name="z4954" w:id="620"/>
    <w:p>
      <w:pPr>
        <w:spacing w:after="0"/>
        <w:ind w:left="0"/>
        <w:jc w:val="both"/>
      </w:pPr>
      <w:r>
        <w:rPr>
          <w:rFonts w:ascii="Times New Roman"/>
          <w:b w:val="false"/>
          <w:i w:val="false"/>
          <w:color w:val="000000"/>
          <w:sz w:val="28"/>
        </w:rPr>
        <w:t>
      По графе 2 осуществляется группировка данных по признаку количества с учетом совпадения параметров в иных заполняемых графах.</w:t>
      </w:r>
    </w:p>
    <w:bookmarkEnd w:id="620"/>
    <w:bookmarkStart w:name="z4955" w:id="621"/>
    <w:p>
      <w:pPr>
        <w:spacing w:after="0"/>
        <w:ind w:left="0"/>
        <w:jc w:val="both"/>
      </w:pPr>
      <w:r>
        <w:rPr>
          <w:rFonts w:ascii="Times New Roman"/>
          <w:b w:val="false"/>
          <w:i w:val="false"/>
          <w:color w:val="000000"/>
          <w:sz w:val="28"/>
        </w:rPr>
        <w:t>
      2) в графе 3 указывается дата проведения подозрительной операции;</w:t>
      </w:r>
    </w:p>
    <w:bookmarkEnd w:id="621"/>
    <w:bookmarkStart w:name="z4956" w:id="622"/>
    <w:p>
      <w:pPr>
        <w:spacing w:after="0"/>
        <w:ind w:left="0"/>
        <w:jc w:val="both"/>
      </w:pPr>
      <w:r>
        <w:rPr>
          <w:rFonts w:ascii="Times New Roman"/>
          <w:b w:val="false"/>
          <w:i w:val="false"/>
          <w:color w:val="000000"/>
          <w:sz w:val="28"/>
        </w:rPr>
        <w:t xml:space="preserve">
      3) в графе 4 указывается код признака подозрительности операции в соответствии с признаками определения подозрительной операции,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ноября 2012 года № 1484;</w:t>
      </w:r>
    </w:p>
    <w:bookmarkEnd w:id="622"/>
    <w:bookmarkStart w:name="z4957" w:id="623"/>
    <w:p>
      <w:pPr>
        <w:spacing w:after="0"/>
        <w:ind w:left="0"/>
        <w:jc w:val="both"/>
      </w:pPr>
      <w:r>
        <w:rPr>
          <w:rFonts w:ascii="Times New Roman"/>
          <w:b w:val="false"/>
          <w:i w:val="false"/>
          <w:color w:val="000000"/>
          <w:sz w:val="28"/>
        </w:rPr>
        <w:t>
      4) графа 5 не заполняется;</w:t>
      </w:r>
    </w:p>
    <w:bookmarkEnd w:id="623"/>
    <w:bookmarkStart w:name="z4958" w:id="624"/>
    <w:p>
      <w:pPr>
        <w:spacing w:after="0"/>
        <w:ind w:left="0"/>
        <w:jc w:val="both"/>
      </w:pPr>
      <w:r>
        <w:rPr>
          <w:rFonts w:ascii="Times New Roman"/>
          <w:b w:val="false"/>
          <w:i w:val="false"/>
          <w:color w:val="000000"/>
          <w:sz w:val="28"/>
        </w:rPr>
        <w:t>
      5) в графе 6 указывается решение уполномоченного органа по финансовому мониторингу по итогам рассмотрения направленного сообщения;</w:t>
      </w:r>
    </w:p>
    <w:bookmarkEnd w:id="624"/>
    <w:bookmarkStart w:name="z4959" w:id="625"/>
    <w:p>
      <w:pPr>
        <w:spacing w:after="0"/>
        <w:ind w:left="0"/>
        <w:jc w:val="both"/>
      </w:pPr>
      <w:r>
        <w:rPr>
          <w:rFonts w:ascii="Times New Roman"/>
          <w:b w:val="false"/>
          <w:i w:val="false"/>
          <w:color w:val="000000"/>
          <w:sz w:val="28"/>
        </w:rPr>
        <w:t>
      В случае непредставления уполномоченным органом по финансовому мониторингу решения, графа не заполняется.</w:t>
      </w:r>
    </w:p>
    <w:bookmarkEnd w:id="625"/>
    <w:bookmarkStart w:name="z4960" w:id="626"/>
    <w:p>
      <w:pPr>
        <w:spacing w:after="0"/>
        <w:ind w:left="0"/>
        <w:jc w:val="both"/>
      </w:pPr>
      <w:r>
        <w:rPr>
          <w:rFonts w:ascii="Times New Roman"/>
          <w:b w:val="false"/>
          <w:i w:val="false"/>
          <w:color w:val="000000"/>
          <w:sz w:val="28"/>
        </w:rPr>
        <w:t>
      6) в графе 7 указывается вид платежной услуги, в рамках оказания которой выявлена подозрительная операция;</w:t>
      </w:r>
    </w:p>
    <w:bookmarkEnd w:id="626"/>
    <w:bookmarkStart w:name="z4961" w:id="627"/>
    <w:p>
      <w:pPr>
        <w:spacing w:after="0"/>
        <w:ind w:left="0"/>
        <w:jc w:val="both"/>
      </w:pPr>
      <w:r>
        <w:rPr>
          <w:rFonts w:ascii="Times New Roman"/>
          <w:b w:val="false"/>
          <w:i w:val="false"/>
          <w:color w:val="000000"/>
          <w:sz w:val="28"/>
        </w:rPr>
        <w:t>
      7) в графе 8 указывается вид платежа, в рамках проведения которого выявлена подозрительная операция.</w:t>
      </w:r>
    </w:p>
    <w:bookmarkEnd w:id="627"/>
    <w:bookmarkStart w:name="z4962" w:id="628"/>
    <w:p>
      <w:pPr>
        <w:spacing w:after="0"/>
        <w:ind w:left="0"/>
        <w:jc w:val="both"/>
      </w:pPr>
      <w:r>
        <w:rPr>
          <w:rFonts w:ascii="Times New Roman"/>
          <w:b w:val="false"/>
          <w:i w:val="false"/>
          <w:color w:val="000000"/>
          <w:sz w:val="28"/>
        </w:rPr>
        <w:t>
      8. При заполнении сведений о мере, предусмотренной подпунктом 2) пункта 6 Пояснения:</w:t>
      </w:r>
    </w:p>
    <w:bookmarkEnd w:id="628"/>
    <w:bookmarkStart w:name="z4963" w:id="629"/>
    <w:p>
      <w:pPr>
        <w:spacing w:after="0"/>
        <w:ind w:left="0"/>
        <w:jc w:val="both"/>
      </w:pPr>
      <w:r>
        <w:rPr>
          <w:rFonts w:ascii="Times New Roman"/>
          <w:b w:val="false"/>
          <w:i w:val="false"/>
          <w:color w:val="000000"/>
          <w:sz w:val="28"/>
        </w:rPr>
        <w:t>
      1) в графе 2 указывается количество принятых решений об отказе от проведения операций клиентов;</w:t>
      </w:r>
    </w:p>
    <w:bookmarkEnd w:id="629"/>
    <w:bookmarkStart w:name="z4964" w:id="630"/>
    <w:p>
      <w:pPr>
        <w:spacing w:after="0"/>
        <w:ind w:left="0"/>
        <w:jc w:val="both"/>
      </w:pPr>
      <w:r>
        <w:rPr>
          <w:rFonts w:ascii="Times New Roman"/>
          <w:b w:val="false"/>
          <w:i w:val="false"/>
          <w:color w:val="000000"/>
          <w:sz w:val="28"/>
        </w:rPr>
        <w:t>
      По графе 2 осуществляется группировка данных по признаку количества с учетом совпадения параметров в иных заполняемых графах.</w:t>
      </w:r>
    </w:p>
    <w:bookmarkEnd w:id="630"/>
    <w:bookmarkStart w:name="z4965" w:id="631"/>
    <w:p>
      <w:pPr>
        <w:spacing w:after="0"/>
        <w:ind w:left="0"/>
        <w:jc w:val="both"/>
      </w:pPr>
      <w:r>
        <w:rPr>
          <w:rFonts w:ascii="Times New Roman"/>
          <w:b w:val="false"/>
          <w:i w:val="false"/>
          <w:color w:val="000000"/>
          <w:sz w:val="28"/>
        </w:rPr>
        <w:t>
      2) в графе 3 указывается дата принятия решения об отказе от проведения операций клиентов;</w:t>
      </w:r>
    </w:p>
    <w:bookmarkEnd w:id="631"/>
    <w:bookmarkStart w:name="z4966" w:id="632"/>
    <w:p>
      <w:pPr>
        <w:spacing w:after="0"/>
        <w:ind w:left="0"/>
        <w:jc w:val="both"/>
      </w:pPr>
      <w:r>
        <w:rPr>
          <w:rFonts w:ascii="Times New Roman"/>
          <w:b w:val="false"/>
          <w:i w:val="false"/>
          <w:color w:val="000000"/>
          <w:sz w:val="28"/>
        </w:rPr>
        <w:t>
      3) графа 4 не заполняется;</w:t>
      </w:r>
    </w:p>
    <w:bookmarkEnd w:id="632"/>
    <w:bookmarkStart w:name="z4967" w:id="633"/>
    <w:p>
      <w:pPr>
        <w:spacing w:after="0"/>
        <w:ind w:left="0"/>
        <w:jc w:val="both"/>
      </w:pPr>
      <w:r>
        <w:rPr>
          <w:rFonts w:ascii="Times New Roman"/>
          <w:b w:val="false"/>
          <w:i w:val="false"/>
          <w:color w:val="000000"/>
          <w:sz w:val="28"/>
        </w:rPr>
        <w:t>
      4) в графе 5 указывается основание принятия решения об отказе от проведения операций клиентов;</w:t>
      </w:r>
    </w:p>
    <w:bookmarkEnd w:id="633"/>
    <w:bookmarkStart w:name="z4968" w:id="634"/>
    <w:p>
      <w:pPr>
        <w:spacing w:after="0"/>
        <w:ind w:left="0"/>
        <w:jc w:val="both"/>
      </w:pPr>
      <w:r>
        <w:rPr>
          <w:rFonts w:ascii="Times New Roman"/>
          <w:b w:val="false"/>
          <w:i w:val="false"/>
          <w:color w:val="000000"/>
          <w:sz w:val="28"/>
        </w:rPr>
        <w:t>
      5) графа 6 не заполняется;</w:t>
      </w:r>
    </w:p>
    <w:bookmarkEnd w:id="634"/>
    <w:bookmarkStart w:name="z4969" w:id="635"/>
    <w:p>
      <w:pPr>
        <w:spacing w:after="0"/>
        <w:ind w:left="0"/>
        <w:jc w:val="both"/>
      </w:pPr>
      <w:r>
        <w:rPr>
          <w:rFonts w:ascii="Times New Roman"/>
          <w:b w:val="false"/>
          <w:i w:val="false"/>
          <w:color w:val="000000"/>
          <w:sz w:val="28"/>
        </w:rPr>
        <w:t>
      6) в графе 7 указывается вид платежной услуги, в рамках оказания которой было принято решение об отказе от проведения операций клиентов;</w:t>
      </w:r>
    </w:p>
    <w:bookmarkEnd w:id="635"/>
    <w:bookmarkStart w:name="z4970" w:id="636"/>
    <w:p>
      <w:pPr>
        <w:spacing w:after="0"/>
        <w:ind w:left="0"/>
        <w:jc w:val="both"/>
      </w:pPr>
      <w:r>
        <w:rPr>
          <w:rFonts w:ascii="Times New Roman"/>
          <w:b w:val="false"/>
          <w:i w:val="false"/>
          <w:color w:val="000000"/>
          <w:sz w:val="28"/>
        </w:rPr>
        <w:t>
      7) в графе 8 указывается вид платежа, в рамках проведения которого принято решение об отказе от проведения операций клиентов.</w:t>
      </w:r>
    </w:p>
    <w:bookmarkEnd w:id="636"/>
    <w:bookmarkStart w:name="z4971" w:id="637"/>
    <w:p>
      <w:pPr>
        <w:spacing w:after="0"/>
        <w:ind w:left="0"/>
        <w:jc w:val="both"/>
      </w:pPr>
      <w:r>
        <w:rPr>
          <w:rFonts w:ascii="Times New Roman"/>
          <w:b w:val="false"/>
          <w:i w:val="false"/>
          <w:color w:val="000000"/>
          <w:sz w:val="28"/>
        </w:rPr>
        <w:t>
      9. При заполнении сведений о мере, предусмотренной подпунктом 3) пункта 6 Пояснения:</w:t>
      </w:r>
    </w:p>
    <w:bookmarkEnd w:id="637"/>
    <w:bookmarkStart w:name="z4972" w:id="638"/>
    <w:p>
      <w:pPr>
        <w:spacing w:after="0"/>
        <w:ind w:left="0"/>
        <w:jc w:val="both"/>
      </w:pPr>
      <w:r>
        <w:rPr>
          <w:rFonts w:ascii="Times New Roman"/>
          <w:b w:val="false"/>
          <w:i w:val="false"/>
          <w:color w:val="000000"/>
          <w:sz w:val="28"/>
        </w:rPr>
        <w:t>
      1) графа 2 не заполняется;</w:t>
      </w:r>
    </w:p>
    <w:bookmarkEnd w:id="638"/>
    <w:bookmarkStart w:name="z4973" w:id="639"/>
    <w:p>
      <w:pPr>
        <w:spacing w:after="0"/>
        <w:ind w:left="0"/>
        <w:jc w:val="both"/>
      </w:pPr>
      <w:r>
        <w:rPr>
          <w:rFonts w:ascii="Times New Roman"/>
          <w:b w:val="false"/>
          <w:i w:val="false"/>
          <w:color w:val="000000"/>
          <w:sz w:val="28"/>
        </w:rPr>
        <w:t>
      2) в графе 3 указываются номер (при наличии) и дата документа, оформленного платежной организацией по итогам проведения ежегодной оценки степени подверженности услуг (продуктов) организации рискам легализации (отмывания) доходов, полученных преступным путем, финансированию терроризма и финансированию распространения оружия массового уничтожения;</w:t>
      </w:r>
    </w:p>
    <w:bookmarkEnd w:id="639"/>
    <w:bookmarkStart w:name="z4974" w:id="640"/>
    <w:p>
      <w:pPr>
        <w:spacing w:after="0"/>
        <w:ind w:left="0"/>
        <w:jc w:val="both"/>
      </w:pPr>
      <w:r>
        <w:rPr>
          <w:rFonts w:ascii="Times New Roman"/>
          <w:b w:val="false"/>
          <w:i w:val="false"/>
          <w:color w:val="000000"/>
          <w:sz w:val="28"/>
        </w:rPr>
        <w:t>
      3) графы 4, 5 и 6 не заполняются;</w:t>
      </w:r>
    </w:p>
    <w:bookmarkEnd w:id="640"/>
    <w:bookmarkStart w:name="z4975" w:id="641"/>
    <w:p>
      <w:pPr>
        <w:spacing w:after="0"/>
        <w:ind w:left="0"/>
        <w:jc w:val="both"/>
      </w:pPr>
      <w:r>
        <w:rPr>
          <w:rFonts w:ascii="Times New Roman"/>
          <w:b w:val="false"/>
          <w:i w:val="false"/>
          <w:color w:val="000000"/>
          <w:sz w:val="28"/>
        </w:rPr>
        <w:t>
      4) в графе 7 указывается вид платежной услуги, которой в рамках проведенной оценки присвоен наиболее высокий уровень риска легализации (отмывания) доходов, полученных преступным путем, финансированию терроризма и финансированию распространения оружия массового уничтожения;</w:t>
      </w:r>
    </w:p>
    <w:bookmarkEnd w:id="641"/>
    <w:bookmarkStart w:name="z4976" w:id="642"/>
    <w:p>
      <w:pPr>
        <w:spacing w:after="0"/>
        <w:ind w:left="0"/>
        <w:jc w:val="both"/>
      </w:pPr>
      <w:r>
        <w:rPr>
          <w:rFonts w:ascii="Times New Roman"/>
          <w:b w:val="false"/>
          <w:i w:val="false"/>
          <w:color w:val="000000"/>
          <w:sz w:val="28"/>
        </w:rPr>
        <w:t>
      5) в графе 8 указывается вид платежа, которому в рамках проведенной оценки присвоен наиболее высокий уровень риска легализации (отмывания) доходов, полученных преступным путем, финансированию терроризма и финансированию распространения оружия массового уничтожения.</w:t>
      </w:r>
    </w:p>
    <w:bookmarkEnd w:id="642"/>
    <w:bookmarkStart w:name="z4977" w:id="643"/>
    <w:p>
      <w:pPr>
        <w:spacing w:after="0"/>
        <w:ind w:left="0"/>
        <w:jc w:val="both"/>
      </w:pPr>
      <w:r>
        <w:rPr>
          <w:rFonts w:ascii="Times New Roman"/>
          <w:b w:val="false"/>
          <w:i w:val="false"/>
          <w:color w:val="000000"/>
          <w:sz w:val="28"/>
        </w:rPr>
        <w:t>
      10. При заполнении сведений о мере, предусмотренной подпунктом 4) пункта 6 Пояснения:</w:t>
      </w:r>
    </w:p>
    <w:bookmarkEnd w:id="643"/>
    <w:bookmarkStart w:name="z4978" w:id="644"/>
    <w:p>
      <w:pPr>
        <w:spacing w:after="0"/>
        <w:ind w:left="0"/>
        <w:jc w:val="both"/>
      </w:pPr>
      <w:r>
        <w:rPr>
          <w:rFonts w:ascii="Times New Roman"/>
          <w:b w:val="false"/>
          <w:i w:val="false"/>
          <w:color w:val="000000"/>
          <w:sz w:val="28"/>
        </w:rPr>
        <w:t>
      1) в графе 2 указывается количество работников платежной организации, прошедших обучение в отчетном периоде;</w:t>
      </w:r>
    </w:p>
    <w:bookmarkEnd w:id="644"/>
    <w:bookmarkStart w:name="z4979" w:id="645"/>
    <w:p>
      <w:pPr>
        <w:spacing w:after="0"/>
        <w:ind w:left="0"/>
        <w:jc w:val="both"/>
      </w:pPr>
      <w:r>
        <w:rPr>
          <w:rFonts w:ascii="Times New Roman"/>
          <w:b w:val="false"/>
          <w:i w:val="false"/>
          <w:color w:val="000000"/>
          <w:sz w:val="28"/>
        </w:rPr>
        <w:t>
      2) в графе 3 указывается дата завершения последнего обучения в отчетном периоде;</w:t>
      </w:r>
    </w:p>
    <w:bookmarkEnd w:id="645"/>
    <w:bookmarkStart w:name="z4980" w:id="646"/>
    <w:p>
      <w:pPr>
        <w:spacing w:after="0"/>
        <w:ind w:left="0"/>
        <w:jc w:val="both"/>
      </w:pPr>
      <w:r>
        <w:rPr>
          <w:rFonts w:ascii="Times New Roman"/>
          <w:b w:val="false"/>
          <w:i w:val="false"/>
          <w:color w:val="000000"/>
          <w:sz w:val="28"/>
        </w:rPr>
        <w:t>
      3) графы 4, 5, 6, 7 и 8 не заполняются.</w:t>
      </w:r>
    </w:p>
    <w:bookmarkEnd w:id="6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представления</w:t>
            </w:r>
            <w:r>
              <w:br/>
            </w:r>
            <w:r>
              <w:rPr>
                <w:rFonts w:ascii="Times New Roman"/>
                <w:b w:val="false"/>
                <w:i w:val="false"/>
                <w:color w:val="000000"/>
                <w:sz w:val="20"/>
              </w:rPr>
              <w:t>сведений о платежных услугах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Правила дополнены приложением 17 в соответствии с постановлением Национального Банка РК от 20.02.2025 </w:t>
      </w:r>
      <w:r>
        <w:rPr>
          <w:rFonts w:ascii="Times New Roman"/>
          <w:b w:val="false"/>
          <w:i w:val="false"/>
          <w:color w:val="ff0000"/>
          <w:sz w:val="28"/>
        </w:rPr>
        <w:t>№ 6</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01.06.2025).</w:t>
      </w:r>
    </w:p>
    <w:bookmarkStart w:name="z4276" w:id="647"/>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647"/>
    <w:bookmarkStart w:name="z4277" w:id="648"/>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www.nationalbank.kz.</w:t>
      </w:r>
    </w:p>
    <w:bookmarkEnd w:id="648"/>
    <w:bookmarkStart w:name="z4278" w:id="649"/>
    <w:p>
      <w:pPr>
        <w:spacing w:after="0"/>
        <w:ind w:left="0"/>
        <w:jc w:val="both"/>
      </w:pPr>
      <w:r>
        <w:rPr>
          <w:rFonts w:ascii="Times New Roman"/>
          <w:b w:val="false"/>
          <w:i w:val="false"/>
          <w:color w:val="000000"/>
          <w:sz w:val="28"/>
        </w:rPr>
        <w:t>
      Наименование административной формы: Сведения по трансграничным операциям (входящие)</w:t>
      </w:r>
    </w:p>
    <w:bookmarkEnd w:id="649"/>
    <w:bookmarkStart w:name="z4279" w:id="650"/>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3-PO</w:t>
      </w:r>
    </w:p>
    <w:bookmarkEnd w:id="650"/>
    <w:bookmarkStart w:name="z4280" w:id="651"/>
    <w:p>
      <w:pPr>
        <w:spacing w:after="0"/>
        <w:ind w:left="0"/>
        <w:jc w:val="both"/>
      </w:pPr>
      <w:r>
        <w:rPr>
          <w:rFonts w:ascii="Times New Roman"/>
          <w:b w:val="false"/>
          <w:i w:val="false"/>
          <w:color w:val="000000"/>
          <w:sz w:val="28"/>
        </w:rPr>
        <w:t>
      Периодичность: ежеквартальная</w:t>
      </w:r>
    </w:p>
    <w:bookmarkEnd w:id="651"/>
    <w:bookmarkStart w:name="z4281" w:id="652"/>
    <w:p>
      <w:pPr>
        <w:spacing w:after="0"/>
        <w:ind w:left="0"/>
        <w:jc w:val="both"/>
      </w:pPr>
      <w:r>
        <w:rPr>
          <w:rFonts w:ascii="Times New Roman"/>
          <w:b w:val="false"/>
          <w:i w:val="false"/>
          <w:color w:val="000000"/>
          <w:sz w:val="28"/>
        </w:rPr>
        <w:t>
      Отчетный период: по состоянию на "___" ____________ 20___ года</w:t>
      </w:r>
    </w:p>
    <w:bookmarkEnd w:id="652"/>
    <w:bookmarkStart w:name="z4282" w:id="653"/>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платежные организации, прошедшие учетную регистрацию в Национальном Банке Республики Казахстан</w:t>
      </w:r>
    </w:p>
    <w:bookmarkEnd w:id="653"/>
    <w:bookmarkStart w:name="z4283" w:id="654"/>
    <w:p>
      <w:pPr>
        <w:spacing w:after="0"/>
        <w:ind w:left="0"/>
        <w:jc w:val="both"/>
      </w:pPr>
      <w:r>
        <w:rPr>
          <w:rFonts w:ascii="Times New Roman"/>
          <w:b w:val="false"/>
          <w:i w:val="false"/>
          <w:color w:val="000000"/>
          <w:sz w:val="28"/>
        </w:rPr>
        <w:t>
      Срок представления: не позднее десятого (включительно) числа месяца, следующего за отчетным кварталом. Если десятое число месяца выпадает на выходной или праздничный день, срок представления отчетности переносится на следующий рабочий день.</w:t>
      </w:r>
    </w:p>
    <w:bookmarkEnd w:id="6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4" w:id="655"/>
          <w:p>
            <w:pPr>
              <w:spacing w:after="20"/>
              <w:ind w:left="20"/>
              <w:jc w:val="both"/>
            </w:pPr>
            <w:r>
              <w:rPr>
                <w:rFonts w:ascii="Times New Roman"/>
                <w:b w:val="false"/>
                <w:i w:val="false"/>
                <w:color w:val="000000"/>
                <w:sz w:val="20"/>
              </w:rPr>
              <w:t>
</w:t>
            </w:r>
            <w:r>
              <w:rPr>
                <w:rFonts w:ascii="Times New Roman"/>
                <w:b w:val="false"/>
                <w:i w:val="false"/>
                <w:color w:val="000000"/>
                <w:sz w:val="20"/>
              </w:rPr>
              <w:t>ИИН/БИН</w:t>
            </w:r>
          </w:p>
          <w:bookmarkEnd w:id="6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483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448300" cy="584200"/>
                          </a:xfrm>
                          <a:prstGeom prst="rect">
                            <a:avLst/>
                          </a:prstGeom>
                        </pic:spPr>
                      </pic:pic>
                    </a:graphicData>
                  </a:graphic>
                </wp:inline>
              </w:drawing>
            </w:r>
          </w:p>
          <w:p>
            <w:pPr>
              <w:spacing w:after="20"/>
              <w:ind w:left="20"/>
              <w:jc w:val="both"/>
            </w:pPr>
          </w:p>
          <w:p>
            <w:pPr>
              <w:spacing w:after="20"/>
              <w:ind w:left="20"/>
              <w:jc w:val="both"/>
            </w:pPr>
          </w:p>
        </w:tc>
      </w:tr>
    </w:tbl>
    <w:bookmarkStart w:name="z4287" w:id="656"/>
    <w:p>
      <w:pPr>
        <w:spacing w:after="0"/>
        <w:ind w:left="0"/>
        <w:jc w:val="both"/>
      </w:pPr>
      <w:r>
        <w:rPr>
          <w:rFonts w:ascii="Times New Roman"/>
          <w:b w:val="false"/>
          <w:i w:val="false"/>
          <w:color w:val="000000"/>
          <w:sz w:val="28"/>
        </w:rPr>
        <w:t>
      Метод сбора: в электронном виде</w:t>
      </w:r>
    </w:p>
    <w:bookmarkEnd w:id="6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289" w:id="657"/>
    <w:p>
      <w:pPr>
        <w:spacing w:after="0"/>
        <w:ind w:left="0"/>
        <w:jc w:val="left"/>
      </w:pPr>
      <w:r>
        <w:rPr>
          <w:rFonts w:ascii="Times New Roman"/>
          <w:b/>
          <w:i w:val="false"/>
          <w:color w:val="000000"/>
        </w:rPr>
        <w:t xml:space="preserve"> Основная часть формы, предназначенной для сбора административных данных на безвозмездной основе</w:t>
      </w:r>
    </w:p>
    <w:bookmarkEnd w:id="657"/>
    <w:bookmarkStart w:name="z4290" w:id="658"/>
    <w:p>
      <w:pPr>
        <w:spacing w:after="0"/>
        <w:ind w:left="0"/>
        <w:jc w:val="left"/>
      </w:pPr>
      <w:r>
        <w:rPr>
          <w:rFonts w:ascii="Times New Roman"/>
          <w:b/>
          <w:i w:val="false"/>
          <w:color w:val="000000"/>
        </w:rPr>
        <w:t xml:space="preserve"> Сведения по трансграничным операциям (входящие)</w:t>
      </w:r>
    </w:p>
    <w:bookmarkEnd w:id="6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1" w:id="659"/>
          <w:p>
            <w:pPr>
              <w:spacing w:after="20"/>
              <w:ind w:left="20"/>
              <w:jc w:val="both"/>
            </w:pPr>
            <w:r>
              <w:rPr>
                <w:rFonts w:ascii="Times New Roman"/>
                <w:b w:val="false"/>
                <w:i w:val="false"/>
                <w:color w:val="000000"/>
                <w:sz w:val="20"/>
              </w:rPr>
              <w:t>
</w:t>
            </w:r>
            <w:r>
              <w:rPr>
                <w:rFonts w:ascii="Times New Roman"/>
                <w:b w:val="false"/>
                <w:i w:val="false"/>
                <w:color w:val="000000"/>
                <w:sz w:val="20"/>
              </w:rPr>
              <w:t>Вид платежной услуги</w:t>
            </w:r>
          </w:p>
          <w:bookmarkEnd w:id="65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операции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Отправитель денег</w:t>
            </w:r>
          </w:p>
          <w:p>
            <w:pPr>
              <w:spacing w:after="20"/>
              <w:ind w:left="20"/>
              <w:jc w:val="both"/>
            </w:pPr>
            <w:r>
              <w:rPr>
                <w:rFonts w:ascii="Times New Roman"/>
                <w:b w:val="false"/>
                <w:i w:val="false"/>
                <w:color w:val="000000"/>
                <w:sz w:val="20"/>
              </w:rPr>
              <w:t>(нерезидент РК)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отправителя денег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 денег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получателя денег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Посредник платежных услуг между платежной организацией и отправителем денег (при наличии)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посредника платежных услуг между платежной организацией и отправителем денег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Посредник платежных услуг между платежной организацией и поставщиком товаром и услуг (при наличии)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посредника платежных услуг между платежной организацией и поставщиком товаров и услуг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операций (единиц)</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операций (тысяч тенге)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валюте расчета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операций</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6" w:id="66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6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336" w:id="661"/>
      <w:r>
        <w:rPr>
          <w:rFonts w:ascii="Times New Roman"/>
          <w:b w:val="false"/>
          <w:i w:val="false"/>
          <w:color w:val="000000"/>
          <w:sz w:val="28"/>
        </w:rPr>
        <w:t>
      Наименование __________________ Телефон ______________________</w:t>
      </w:r>
    </w:p>
    <w:bookmarkEnd w:id="661"/>
    <w:p>
      <w:pPr>
        <w:spacing w:after="0"/>
        <w:ind w:left="0"/>
        <w:jc w:val="both"/>
      </w:pPr>
      <w:r>
        <w:rPr>
          <w:rFonts w:ascii="Times New Roman"/>
          <w:b w:val="false"/>
          <w:i w:val="false"/>
          <w:color w:val="000000"/>
          <w:sz w:val="28"/>
        </w:rPr>
        <w:t>Адрес электронной почты ______________________________________</w:t>
      </w:r>
    </w:p>
    <w:p>
      <w:pPr>
        <w:spacing w:after="0"/>
        <w:ind w:left="0"/>
        <w:jc w:val="both"/>
      </w:pPr>
      <w:r>
        <w:rPr>
          <w:rFonts w:ascii="Times New Roman"/>
          <w:b w:val="false"/>
          <w:i w:val="false"/>
          <w:color w:val="000000"/>
          <w:sz w:val="28"/>
        </w:rPr>
        <w:t>Исполнитель ______________________________________ 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приложению 17</w:t>
            </w:r>
            <w:r>
              <w:br/>
            </w:r>
            <w:r>
              <w:rPr>
                <w:rFonts w:ascii="Times New Roman"/>
                <w:b w:val="false"/>
                <w:i w:val="false"/>
                <w:color w:val="000000"/>
                <w:sz w:val="20"/>
              </w:rPr>
              <w:t>к Правилам представления</w:t>
            </w:r>
            <w:r>
              <w:br/>
            </w:r>
            <w:r>
              <w:rPr>
                <w:rFonts w:ascii="Times New Roman"/>
                <w:b w:val="false"/>
                <w:i w:val="false"/>
                <w:color w:val="000000"/>
                <w:sz w:val="20"/>
              </w:rPr>
              <w:t>сведений о платежных услугах</w:t>
            </w:r>
          </w:p>
        </w:tc>
      </w:tr>
    </w:tbl>
    <w:bookmarkStart w:name="z4339" w:id="66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662"/>
    <w:bookmarkStart w:name="z4340" w:id="663"/>
    <w:p>
      <w:pPr>
        <w:spacing w:after="0"/>
        <w:ind w:left="0"/>
        <w:jc w:val="left"/>
      </w:pPr>
      <w:r>
        <w:rPr>
          <w:rFonts w:ascii="Times New Roman"/>
          <w:b/>
          <w:i w:val="false"/>
          <w:color w:val="000000"/>
        </w:rPr>
        <w:t xml:space="preserve"> Сведения по трансграничным операциям (входящие)</w:t>
      </w:r>
      <w:r>
        <w:br/>
      </w:r>
      <w:r>
        <w:rPr>
          <w:rFonts w:ascii="Times New Roman"/>
          <w:b/>
          <w:i w:val="false"/>
          <w:color w:val="000000"/>
        </w:rPr>
        <w:t>(индекс: 3-PО; периодичность: ежеквартальная)</w:t>
      </w:r>
    </w:p>
    <w:bookmarkEnd w:id="663"/>
    <w:bookmarkStart w:name="z4341" w:id="664"/>
    <w:p>
      <w:pPr>
        <w:spacing w:after="0"/>
        <w:ind w:left="0"/>
        <w:jc w:val="left"/>
      </w:pPr>
      <w:r>
        <w:rPr>
          <w:rFonts w:ascii="Times New Roman"/>
          <w:b/>
          <w:i w:val="false"/>
          <w:color w:val="000000"/>
        </w:rPr>
        <w:t xml:space="preserve"> Глава 1. Общие положения</w:t>
      </w:r>
    </w:p>
    <w:bookmarkEnd w:id="664"/>
    <w:bookmarkStart w:name="z4342" w:id="665"/>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"Сведения по трансграничным операциям (входящие)", (далее – Форма).</w:t>
      </w:r>
    </w:p>
    <w:bookmarkEnd w:id="665"/>
    <w:bookmarkStart w:name="z4343" w:id="666"/>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52-5)</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и </w:t>
      </w:r>
      <w:r>
        <w:rPr>
          <w:rFonts w:ascii="Times New Roman"/>
          <w:b w:val="false"/>
          <w:i w:val="false"/>
          <w:color w:val="000000"/>
          <w:sz w:val="28"/>
        </w:rPr>
        <w:t>подпунктом 14)</w:t>
      </w:r>
      <w:r>
        <w:rPr>
          <w:rFonts w:ascii="Times New Roman"/>
          <w:b w:val="false"/>
          <w:i w:val="false"/>
          <w:color w:val="000000"/>
          <w:sz w:val="28"/>
        </w:rPr>
        <w:t xml:space="preserve"> пункта 1 статьи 4 Закона Республики Казахстан "О платежах и платежных системах".</w:t>
      </w:r>
    </w:p>
    <w:bookmarkEnd w:id="666"/>
    <w:bookmarkStart w:name="z4344" w:id="667"/>
    <w:p>
      <w:pPr>
        <w:spacing w:after="0"/>
        <w:ind w:left="0"/>
        <w:jc w:val="both"/>
      </w:pPr>
      <w:r>
        <w:rPr>
          <w:rFonts w:ascii="Times New Roman"/>
          <w:b w:val="false"/>
          <w:i w:val="false"/>
          <w:color w:val="000000"/>
          <w:sz w:val="28"/>
        </w:rPr>
        <w:t>
      3. Форма составляется ежеквартально платежными организациями, прошедшими учетную регистрацию в Национальном Банке Республики Казахстан и заполняется по состоянию на конец отчетного периода.</w:t>
      </w:r>
    </w:p>
    <w:bookmarkEnd w:id="667"/>
    <w:bookmarkStart w:name="z4345" w:id="668"/>
    <w:p>
      <w:pPr>
        <w:spacing w:after="0"/>
        <w:ind w:left="0"/>
        <w:jc w:val="both"/>
      </w:pPr>
      <w:r>
        <w:rPr>
          <w:rFonts w:ascii="Times New Roman"/>
          <w:b w:val="false"/>
          <w:i w:val="false"/>
          <w:color w:val="000000"/>
          <w:sz w:val="28"/>
        </w:rPr>
        <w:t>
      4. Форму подписывает первый руководитель или лицо, на которое возложена функция по подписанию отчета, и исполнитель., и исполнитель.</w:t>
      </w:r>
    </w:p>
    <w:bookmarkEnd w:id="668"/>
    <w:bookmarkStart w:name="z4346" w:id="669"/>
    <w:p>
      <w:pPr>
        <w:spacing w:after="0"/>
        <w:ind w:left="0"/>
        <w:jc w:val="left"/>
      </w:pPr>
      <w:r>
        <w:rPr>
          <w:rFonts w:ascii="Times New Roman"/>
          <w:b/>
          <w:i w:val="false"/>
          <w:color w:val="000000"/>
        </w:rPr>
        <w:t xml:space="preserve"> Глава 2. Пояснение по заполнению Формы</w:t>
      </w:r>
    </w:p>
    <w:bookmarkEnd w:id="669"/>
    <w:bookmarkStart w:name="z4347" w:id="670"/>
    <w:p>
      <w:pPr>
        <w:spacing w:after="0"/>
        <w:ind w:left="0"/>
        <w:jc w:val="both"/>
      </w:pPr>
      <w:r>
        <w:rPr>
          <w:rFonts w:ascii="Times New Roman"/>
          <w:b w:val="false"/>
          <w:i w:val="false"/>
          <w:color w:val="000000"/>
          <w:sz w:val="28"/>
        </w:rPr>
        <w:t>
      5. Форма содержит сведения по входящим трансграничным операциям (включая транзитные операции), осуществляемым платежными организациями;</w:t>
      </w:r>
    </w:p>
    <w:bookmarkEnd w:id="670"/>
    <w:bookmarkStart w:name="z4348" w:id="671"/>
    <w:p>
      <w:pPr>
        <w:spacing w:after="0"/>
        <w:ind w:left="0"/>
        <w:jc w:val="both"/>
      </w:pPr>
      <w:r>
        <w:rPr>
          <w:rFonts w:ascii="Times New Roman"/>
          <w:b w:val="false"/>
          <w:i w:val="false"/>
          <w:color w:val="000000"/>
          <w:sz w:val="28"/>
        </w:rPr>
        <w:t>
      6. В графе 1 указывается вид платежной услуги;</w:t>
      </w:r>
    </w:p>
    <w:bookmarkEnd w:id="671"/>
    <w:bookmarkStart w:name="z4349" w:id="672"/>
    <w:p>
      <w:pPr>
        <w:spacing w:after="0"/>
        <w:ind w:left="0"/>
        <w:jc w:val="both"/>
      </w:pPr>
      <w:r>
        <w:rPr>
          <w:rFonts w:ascii="Times New Roman"/>
          <w:b w:val="false"/>
          <w:i w:val="false"/>
          <w:color w:val="000000"/>
          <w:sz w:val="28"/>
        </w:rPr>
        <w:t>
      7. В графе 2 указывается вид операции согласно справочнику;</w:t>
      </w:r>
    </w:p>
    <w:bookmarkEnd w:id="672"/>
    <w:bookmarkStart w:name="z4350" w:id="673"/>
    <w:p>
      <w:pPr>
        <w:spacing w:after="0"/>
        <w:ind w:left="0"/>
        <w:jc w:val="both"/>
      </w:pPr>
      <w:r>
        <w:rPr>
          <w:rFonts w:ascii="Times New Roman"/>
          <w:b w:val="false"/>
          <w:i w:val="false"/>
          <w:color w:val="000000"/>
          <w:sz w:val="28"/>
        </w:rPr>
        <w:t>
      8. В Графе 3 указывается отправитель денег;</w:t>
      </w:r>
    </w:p>
    <w:bookmarkEnd w:id="673"/>
    <w:bookmarkStart w:name="z4351" w:id="674"/>
    <w:p>
      <w:pPr>
        <w:spacing w:after="0"/>
        <w:ind w:left="0"/>
        <w:jc w:val="both"/>
      </w:pPr>
      <w:r>
        <w:rPr>
          <w:rFonts w:ascii="Times New Roman"/>
          <w:b w:val="false"/>
          <w:i w:val="false"/>
          <w:color w:val="000000"/>
          <w:sz w:val="28"/>
        </w:rPr>
        <w:t>
      9. В Графе 4 указывается страна отправителя денег в соответствии с национальным классификатором Республики Казахстан НК РК ISO 3166-1-2016 "Коды для представления названий стран и единиц их административно-территориальных подразделений. Часть 1. Коды стран";</w:t>
      </w:r>
    </w:p>
    <w:bookmarkEnd w:id="674"/>
    <w:bookmarkStart w:name="z4352" w:id="675"/>
    <w:p>
      <w:pPr>
        <w:spacing w:after="0"/>
        <w:ind w:left="0"/>
        <w:jc w:val="both"/>
      </w:pPr>
      <w:r>
        <w:rPr>
          <w:rFonts w:ascii="Times New Roman"/>
          <w:b w:val="false"/>
          <w:i w:val="false"/>
          <w:color w:val="000000"/>
          <w:sz w:val="28"/>
        </w:rPr>
        <w:t>
      10. В Графе 5 указывается получатель денег,</w:t>
      </w:r>
    </w:p>
    <w:bookmarkEnd w:id="675"/>
    <w:bookmarkStart w:name="z4353" w:id="676"/>
    <w:p>
      <w:pPr>
        <w:spacing w:after="0"/>
        <w:ind w:left="0"/>
        <w:jc w:val="both"/>
      </w:pPr>
      <w:r>
        <w:rPr>
          <w:rFonts w:ascii="Times New Roman"/>
          <w:b w:val="false"/>
          <w:i w:val="false"/>
          <w:color w:val="000000"/>
          <w:sz w:val="28"/>
        </w:rPr>
        <w:t>
      11. В графе 6 указывается страна получателя денег соответствии с национальным классификатором Республики Казахстан НК РК ISO 3166-1-2016 "Коды для представления названий стран и единиц их административно-территориальных подразделений. Часть 1. Коды стран";</w:t>
      </w:r>
    </w:p>
    <w:bookmarkEnd w:id="676"/>
    <w:bookmarkStart w:name="z4354" w:id="677"/>
    <w:p>
      <w:pPr>
        <w:spacing w:after="0"/>
        <w:ind w:left="0"/>
        <w:jc w:val="both"/>
      </w:pPr>
      <w:r>
        <w:rPr>
          <w:rFonts w:ascii="Times New Roman"/>
          <w:b w:val="false"/>
          <w:i w:val="false"/>
          <w:color w:val="000000"/>
          <w:sz w:val="28"/>
        </w:rPr>
        <w:t>
      12. Графы 7 и 8 заполняются в случае наличия посредника– поставщика платежных услуг (в том числе иностранного) между платежной организацией и отправителем денег.</w:t>
      </w:r>
    </w:p>
    <w:bookmarkEnd w:id="677"/>
    <w:bookmarkStart w:name="z4355" w:id="678"/>
    <w:p>
      <w:pPr>
        <w:spacing w:after="0"/>
        <w:ind w:left="0"/>
        <w:jc w:val="both"/>
      </w:pPr>
      <w:r>
        <w:rPr>
          <w:rFonts w:ascii="Times New Roman"/>
          <w:b w:val="false"/>
          <w:i w:val="false"/>
          <w:color w:val="000000"/>
          <w:sz w:val="28"/>
        </w:rPr>
        <w:t>
      Код страны указывается в соответствии с национальным классификатором Республики Казахстан НК РК ISO 3166-1-2016 "Коды для представления названий стран и единиц их административно-территориальных подразделений. Часть 1. Коды стран";</w:t>
      </w:r>
    </w:p>
    <w:bookmarkEnd w:id="678"/>
    <w:bookmarkStart w:name="z4356" w:id="679"/>
    <w:p>
      <w:pPr>
        <w:spacing w:after="0"/>
        <w:ind w:left="0"/>
        <w:jc w:val="both"/>
      </w:pPr>
      <w:r>
        <w:rPr>
          <w:rFonts w:ascii="Times New Roman"/>
          <w:b w:val="false"/>
          <w:i w:val="false"/>
          <w:color w:val="000000"/>
          <w:sz w:val="28"/>
        </w:rPr>
        <w:t>
      13. Графы 9 и 10 заполняются в случае наличия посредника - поставщика платежных услуг (в том числе иностранного) между платежной организацией и поставщиком товаров и услуг.</w:t>
      </w:r>
    </w:p>
    <w:bookmarkEnd w:id="679"/>
    <w:bookmarkStart w:name="z4357" w:id="680"/>
    <w:p>
      <w:pPr>
        <w:spacing w:after="0"/>
        <w:ind w:left="0"/>
        <w:jc w:val="both"/>
      </w:pPr>
      <w:r>
        <w:rPr>
          <w:rFonts w:ascii="Times New Roman"/>
          <w:b w:val="false"/>
          <w:i w:val="false"/>
          <w:color w:val="000000"/>
          <w:sz w:val="28"/>
        </w:rPr>
        <w:t>
      Код страны указывается в соответствии с национальным классификатором Республики Казахстан НК РК ISO 3166-1-2016 "Коды для представления названий стран и единиц их административно-территориальных подразделений. Часть 1. Коды стран";</w:t>
      </w:r>
    </w:p>
    <w:bookmarkEnd w:id="680"/>
    <w:bookmarkStart w:name="z4358" w:id="681"/>
    <w:p>
      <w:pPr>
        <w:spacing w:after="0"/>
        <w:ind w:left="0"/>
        <w:jc w:val="both"/>
      </w:pPr>
      <w:r>
        <w:rPr>
          <w:rFonts w:ascii="Times New Roman"/>
          <w:b w:val="false"/>
          <w:i w:val="false"/>
          <w:color w:val="000000"/>
          <w:sz w:val="28"/>
        </w:rPr>
        <w:t>
      14. В графах 11 и 12 указываются количество и сумма принятых платежей в тыс. тенге;</w:t>
      </w:r>
    </w:p>
    <w:bookmarkEnd w:id="681"/>
    <w:bookmarkStart w:name="z4359" w:id="682"/>
    <w:p>
      <w:pPr>
        <w:spacing w:after="0"/>
        <w:ind w:left="0"/>
        <w:jc w:val="both"/>
      </w:pPr>
      <w:r>
        <w:rPr>
          <w:rFonts w:ascii="Times New Roman"/>
          <w:b w:val="false"/>
          <w:i w:val="false"/>
          <w:color w:val="000000"/>
          <w:sz w:val="28"/>
        </w:rPr>
        <w:t>
      15. В Графах 13 и 14 указывается сумма операции в валюте расчета и код иностранной валюты;</w:t>
      </w:r>
    </w:p>
    <w:bookmarkEnd w:id="682"/>
    <w:bookmarkStart w:name="z4360" w:id="683"/>
    <w:p>
      <w:pPr>
        <w:spacing w:after="0"/>
        <w:ind w:left="0"/>
        <w:jc w:val="both"/>
      </w:pPr>
      <w:r>
        <w:rPr>
          <w:rFonts w:ascii="Times New Roman"/>
          <w:b w:val="false"/>
          <w:i w:val="false"/>
          <w:color w:val="000000"/>
          <w:sz w:val="28"/>
        </w:rPr>
        <w:t>
      Код валюты платежа указывается в соответствии с национальным классификатором Республики Казахстан НК РК 07 ИСО 4217-2012 "Коды для обозначения валют и фондов";</w:t>
      </w:r>
    </w:p>
    <w:bookmarkEnd w:id="683"/>
    <w:bookmarkStart w:name="z4361" w:id="684"/>
    <w:p>
      <w:pPr>
        <w:spacing w:after="0"/>
        <w:ind w:left="0"/>
        <w:jc w:val="both"/>
      </w:pPr>
      <w:r>
        <w:rPr>
          <w:rFonts w:ascii="Times New Roman"/>
          <w:b w:val="false"/>
          <w:i w:val="false"/>
          <w:color w:val="000000"/>
          <w:sz w:val="28"/>
        </w:rPr>
        <w:t>
      16. В случае, если операция связана с переводами денег и пополнением платежных карточек физических лиц, сведения предоставляются в агрегированном виде с указанием "Физическое лицо" в графах 3 и 5.</w:t>
      </w:r>
    </w:p>
    <w:bookmarkEnd w:id="6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представления</w:t>
            </w:r>
            <w:r>
              <w:br/>
            </w:r>
            <w:r>
              <w:rPr>
                <w:rFonts w:ascii="Times New Roman"/>
                <w:b w:val="false"/>
                <w:i w:val="false"/>
                <w:color w:val="000000"/>
                <w:sz w:val="20"/>
              </w:rPr>
              <w:t>сведений о платежных услугах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Правила дополнены приложением 18 в соответствии с постановлением Национального Банка РК от 20.02.2025 </w:t>
      </w:r>
      <w:r>
        <w:rPr>
          <w:rFonts w:ascii="Times New Roman"/>
          <w:b w:val="false"/>
          <w:i w:val="false"/>
          <w:color w:val="ff0000"/>
          <w:sz w:val="28"/>
        </w:rPr>
        <w:t>№ 6</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01.06.2025).</w:t>
      </w:r>
    </w:p>
    <w:bookmarkStart w:name="z4362" w:id="685"/>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685"/>
    <w:bookmarkStart w:name="z4363" w:id="686"/>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www.nationalbank.kz.</w:t>
      </w:r>
    </w:p>
    <w:bookmarkEnd w:id="686"/>
    <w:bookmarkStart w:name="z4364" w:id="687"/>
    <w:p>
      <w:pPr>
        <w:spacing w:after="0"/>
        <w:ind w:left="0"/>
        <w:jc w:val="both"/>
      </w:pPr>
      <w:r>
        <w:rPr>
          <w:rFonts w:ascii="Times New Roman"/>
          <w:b w:val="false"/>
          <w:i w:val="false"/>
          <w:color w:val="000000"/>
          <w:sz w:val="28"/>
        </w:rPr>
        <w:t>
      Наименование административной формы: Сведения по трансграничным операциям (исходящие)</w:t>
      </w:r>
    </w:p>
    <w:bookmarkEnd w:id="687"/>
    <w:bookmarkStart w:name="z4365" w:id="688"/>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4-PO</w:t>
      </w:r>
    </w:p>
    <w:bookmarkEnd w:id="688"/>
    <w:bookmarkStart w:name="z4366" w:id="689"/>
    <w:p>
      <w:pPr>
        <w:spacing w:after="0"/>
        <w:ind w:left="0"/>
        <w:jc w:val="both"/>
      </w:pPr>
      <w:r>
        <w:rPr>
          <w:rFonts w:ascii="Times New Roman"/>
          <w:b w:val="false"/>
          <w:i w:val="false"/>
          <w:color w:val="000000"/>
          <w:sz w:val="28"/>
        </w:rPr>
        <w:t>
      Периодичность: ежеквартальная</w:t>
      </w:r>
    </w:p>
    <w:bookmarkEnd w:id="689"/>
    <w:bookmarkStart w:name="z4367" w:id="690"/>
    <w:p>
      <w:pPr>
        <w:spacing w:after="0"/>
        <w:ind w:left="0"/>
        <w:jc w:val="both"/>
      </w:pPr>
      <w:r>
        <w:rPr>
          <w:rFonts w:ascii="Times New Roman"/>
          <w:b w:val="false"/>
          <w:i w:val="false"/>
          <w:color w:val="000000"/>
          <w:sz w:val="28"/>
        </w:rPr>
        <w:t>
      Отчетный период: по состоянию на "___" ____________ 20___ года</w:t>
      </w:r>
    </w:p>
    <w:bookmarkEnd w:id="690"/>
    <w:bookmarkStart w:name="z4368" w:id="691"/>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платежные организации, прошедшие учетную регистрацию в Национальном Банке Республики Казахстан.</w:t>
      </w:r>
    </w:p>
    <w:bookmarkEnd w:id="691"/>
    <w:bookmarkStart w:name="z4369" w:id="692"/>
    <w:p>
      <w:pPr>
        <w:spacing w:after="0"/>
        <w:ind w:left="0"/>
        <w:jc w:val="both"/>
      </w:pPr>
      <w:r>
        <w:rPr>
          <w:rFonts w:ascii="Times New Roman"/>
          <w:b w:val="false"/>
          <w:i w:val="false"/>
          <w:color w:val="000000"/>
          <w:sz w:val="28"/>
        </w:rPr>
        <w:t>
      Срок представления: не позднее десятого (включительно) числа месяца, следующего за отчетным кварталом. Если десятое число месяца выпадает на выходной или праздничный день, срок представления отчетности переносится на следующий рабочий день.</w:t>
      </w:r>
    </w:p>
    <w:bookmarkEnd w:id="6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0" w:id="693"/>
          <w:p>
            <w:pPr>
              <w:spacing w:after="20"/>
              <w:ind w:left="20"/>
              <w:jc w:val="both"/>
            </w:pPr>
            <w:r>
              <w:rPr>
                <w:rFonts w:ascii="Times New Roman"/>
                <w:b w:val="false"/>
                <w:i w:val="false"/>
                <w:color w:val="000000"/>
                <w:sz w:val="20"/>
              </w:rPr>
              <w:t>
</w:t>
            </w:r>
            <w:r>
              <w:rPr>
                <w:rFonts w:ascii="Times New Roman"/>
                <w:b w:val="false"/>
                <w:i w:val="false"/>
                <w:color w:val="000000"/>
                <w:sz w:val="20"/>
              </w:rPr>
              <w:t>ИИН/БИН</w:t>
            </w:r>
          </w:p>
          <w:bookmarkEnd w:id="69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483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448300" cy="584200"/>
                          </a:xfrm>
                          <a:prstGeom prst="rect">
                            <a:avLst/>
                          </a:prstGeom>
                        </pic:spPr>
                      </pic:pic>
                    </a:graphicData>
                  </a:graphic>
                </wp:inline>
              </w:drawing>
            </w:r>
          </w:p>
          <w:p>
            <w:pPr>
              <w:spacing w:after="20"/>
              <w:ind w:left="20"/>
              <w:jc w:val="both"/>
            </w:pPr>
          </w:p>
          <w:p>
            <w:pPr>
              <w:spacing w:after="20"/>
              <w:ind w:left="20"/>
              <w:jc w:val="both"/>
            </w:pPr>
          </w:p>
        </w:tc>
      </w:tr>
    </w:tbl>
    <w:bookmarkStart w:name="z4373" w:id="694"/>
    <w:p>
      <w:pPr>
        <w:spacing w:after="0"/>
        <w:ind w:left="0"/>
        <w:jc w:val="both"/>
      </w:pPr>
      <w:r>
        <w:rPr>
          <w:rFonts w:ascii="Times New Roman"/>
          <w:b w:val="false"/>
          <w:i w:val="false"/>
          <w:color w:val="000000"/>
          <w:sz w:val="28"/>
        </w:rPr>
        <w:t>
      Метод сбора: в электронном виде</w:t>
      </w:r>
    </w:p>
    <w:bookmarkEnd w:id="6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375" w:id="695"/>
    <w:p>
      <w:pPr>
        <w:spacing w:after="0"/>
        <w:ind w:left="0"/>
        <w:jc w:val="left"/>
      </w:pPr>
      <w:r>
        <w:rPr>
          <w:rFonts w:ascii="Times New Roman"/>
          <w:b/>
          <w:i w:val="false"/>
          <w:color w:val="000000"/>
        </w:rPr>
        <w:t xml:space="preserve"> Основная часть формы, предназначенной для сбора административных данных на безвозмездной основе Сведения по трансграничным операциям (исходящие)</w:t>
      </w:r>
    </w:p>
    <w:bookmarkEnd w:id="6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6" w:id="696"/>
          <w:p>
            <w:pPr>
              <w:spacing w:after="20"/>
              <w:ind w:left="20"/>
              <w:jc w:val="both"/>
            </w:pPr>
            <w:r>
              <w:rPr>
                <w:rFonts w:ascii="Times New Roman"/>
                <w:b w:val="false"/>
                <w:i w:val="false"/>
                <w:color w:val="000000"/>
                <w:sz w:val="20"/>
              </w:rPr>
              <w:t>
</w:t>
            </w:r>
            <w:r>
              <w:rPr>
                <w:rFonts w:ascii="Times New Roman"/>
                <w:b w:val="false"/>
                <w:i w:val="false"/>
                <w:color w:val="000000"/>
                <w:sz w:val="20"/>
              </w:rPr>
              <w:t>Вид платежной услуги</w:t>
            </w:r>
          </w:p>
          <w:bookmarkEnd w:id="69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операции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Отправитель денег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отправителя денег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 денег (нерезидент РК)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получателя денег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Посредник платежных услуг между платежной организацией и отправителем денег (при наличии)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посредника платежных услуг между платежной организацией и отправителем денег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Посредник платежных услуг между платежной организацией и поставщиком товаром и услуг (при наличии)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посредника платежных услуг между платежной организацией и поставщиком товаров и услуг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операций (единиц)</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операций (тысяч тенге)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валюте расчета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операций</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1" w:id="69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9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421" w:id="698"/>
      <w:r>
        <w:rPr>
          <w:rFonts w:ascii="Times New Roman"/>
          <w:b w:val="false"/>
          <w:i w:val="false"/>
          <w:color w:val="000000"/>
          <w:sz w:val="28"/>
        </w:rPr>
        <w:t>
      Наименование __________________ Телефон ______________________</w:t>
      </w:r>
    </w:p>
    <w:bookmarkEnd w:id="698"/>
    <w:p>
      <w:pPr>
        <w:spacing w:after="0"/>
        <w:ind w:left="0"/>
        <w:jc w:val="both"/>
      </w:pPr>
      <w:r>
        <w:rPr>
          <w:rFonts w:ascii="Times New Roman"/>
          <w:b w:val="false"/>
          <w:i w:val="false"/>
          <w:color w:val="000000"/>
          <w:sz w:val="28"/>
        </w:rPr>
        <w:t>Адрес электронной почты ______________________________________</w:t>
      </w:r>
    </w:p>
    <w:p>
      <w:pPr>
        <w:spacing w:after="0"/>
        <w:ind w:left="0"/>
        <w:jc w:val="both"/>
      </w:pPr>
      <w:r>
        <w:rPr>
          <w:rFonts w:ascii="Times New Roman"/>
          <w:b w:val="false"/>
          <w:i w:val="false"/>
          <w:color w:val="000000"/>
          <w:sz w:val="28"/>
        </w:rPr>
        <w:t>Исполнитель _____________________________________ 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приложению 18</w:t>
            </w:r>
            <w:r>
              <w:br/>
            </w:r>
            <w:r>
              <w:rPr>
                <w:rFonts w:ascii="Times New Roman"/>
                <w:b w:val="false"/>
                <w:i w:val="false"/>
                <w:color w:val="000000"/>
                <w:sz w:val="20"/>
              </w:rPr>
              <w:t>к Правилам представления</w:t>
            </w:r>
            <w:r>
              <w:br/>
            </w:r>
            <w:r>
              <w:rPr>
                <w:rFonts w:ascii="Times New Roman"/>
                <w:b w:val="false"/>
                <w:i w:val="false"/>
                <w:color w:val="000000"/>
                <w:sz w:val="20"/>
              </w:rPr>
              <w:t>сведений о платежных услугах</w:t>
            </w:r>
          </w:p>
        </w:tc>
      </w:tr>
    </w:tbl>
    <w:bookmarkStart w:name="z4424" w:id="69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699"/>
    <w:bookmarkStart w:name="z4425" w:id="700"/>
    <w:p>
      <w:pPr>
        <w:spacing w:after="0"/>
        <w:ind w:left="0"/>
        <w:jc w:val="left"/>
      </w:pPr>
      <w:r>
        <w:rPr>
          <w:rFonts w:ascii="Times New Roman"/>
          <w:b/>
          <w:i w:val="false"/>
          <w:color w:val="000000"/>
        </w:rPr>
        <w:t xml:space="preserve"> Сведения по трансграничным операциям (исходящие)</w:t>
      </w:r>
      <w:r>
        <w:br/>
      </w:r>
      <w:r>
        <w:rPr>
          <w:rFonts w:ascii="Times New Roman"/>
          <w:b/>
          <w:i w:val="false"/>
          <w:color w:val="000000"/>
        </w:rPr>
        <w:t>(индекс: 4-PО; периодичность: ежеквартальная)</w:t>
      </w:r>
    </w:p>
    <w:bookmarkEnd w:id="700"/>
    <w:bookmarkStart w:name="z4426" w:id="701"/>
    <w:p>
      <w:pPr>
        <w:spacing w:after="0"/>
        <w:ind w:left="0"/>
        <w:jc w:val="left"/>
      </w:pPr>
      <w:r>
        <w:rPr>
          <w:rFonts w:ascii="Times New Roman"/>
          <w:b/>
          <w:i w:val="false"/>
          <w:color w:val="000000"/>
        </w:rPr>
        <w:t xml:space="preserve"> Глава 1. Общие положения</w:t>
      </w:r>
    </w:p>
    <w:bookmarkEnd w:id="701"/>
    <w:bookmarkStart w:name="z4427" w:id="702"/>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"Сведения по трансграничным операциям (исходящие)", (далее – Форма).</w:t>
      </w:r>
    </w:p>
    <w:bookmarkEnd w:id="702"/>
    <w:bookmarkStart w:name="z4428" w:id="703"/>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52-5)</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и </w:t>
      </w:r>
      <w:r>
        <w:rPr>
          <w:rFonts w:ascii="Times New Roman"/>
          <w:b w:val="false"/>
          <w:i w:val="false"/>
          <w:color w:val="000000"/>
          <w:sz w:val="28"/>
        </w:rPr>
        <w:t>подпунктом 14)</w:t>
      </w:r>
      <w:r>
        <w:rPr>
          <w:rFonts w:ascii="Times New Roman"/>
          <w:b w:val="false"/>
          <w:i w:val="false"/>
          <w:color w:val="000000"/>
          <w:sz w:val="28"/>
        </w:rPr>
        <w:t xml:space="preserve"> пункта 1 статьи 4 Закона Республики Казахстан "О платежах и платежных системах".</w:t>
      </w:r>
    </w:p>
    <w:bookmarkEnd w:id="703"/>
    <w:bookmarkStart w:name="z4429" w:id="704"/>
    <w:p>
      <w:pPr>
        <w:spacing w:after="0"/>
        <w:ind w:left="0"/>
        <w:jc w:val="both"/>
      </w:pPr>
      <w:r>
        <w:rPr>
          <w:rFonts w:ascii="Times New Roman"/>
          <w:b w:val="false"/>
          <w:i w:val="false"/>
          <w:color w:val="000000"/>
          <w:sz w:val="28"/>
        </w:rPr>
        <w:t>
      3. Форма составляется ежеквартально платежными организациями, прошедшими учетную регистрацию в Национальном Банке Республики Казахстан и заполняется по состоянию на конец отчетного периода.</w:t>
      </w:r>
    </w:p>
    <w:bookmarkEnd w:id="704"/>
    <w:bookmarkStart w:name="z4430" w:id="705"/>
    <w:p>
      <w:pPr>
        <w:spacing w:after="0"/>
        <w:ind w:left="0"/>
        <w:jc w:val="both"/>
      </w:pPr>
      <w:r>
        <w:rPr>
          <w:rFonts w:ascii="Times New Roman"/>
          <w:b w:val="false"/>
          <w:i w:val="false"/>
          <w:color w:val="000000"/>
          <w:sz w:val="28"/>
        </w:rPr>
        <w:t>
      4. Форму подписывает первый руководитель или лицо, на которое возложена функция по подписанию отчета, и исполнитель.</w:t>
      </w:r>
    </w:p>
    <w:bookmarkEnd w:id="705"/>
    <w:bookmarkStart w:name="z4431" w:id="706"/>
    <w:p>
      <w:pPr>
        <w:spacing w:after="0"/>
        <w:ind w:left="0"/>
        <w:jc w:val="left"/>
      </w:pPr>
      <w:r>
        <w:rPr>
          <w:rFonts w:ascii="Times New Roman"/>
          <w:b/>
          <w:i w:val="false"/>
          <w:color w:val="000000"/>
        </w:rPr>
        <w:t xml:space="preserve"> Глава 2. Пояснение по заполнению Формы</w:t>
      </w:r>
    </w:p>
    <w:bookmarkEnd w:id="706"/>
    <w:bookmarkStart w:name="z4432" w:id="707"/>
    <w:p>
      <w:pPr>
        <w:spacing w:after="0"/>
        <w:ind w:left="0"/>
        <w:jc w:val="both"/>
      </w:pPr>
      <w:r>
        <w:rPr>
          <w:rFonts w:ascii="Times New Roman"/>
          <w:b w:val="false"/>
          <w:i w:val="false"/>
          <w:color w:val="000000"/>
          <w:sz w:val="28"/>
        </w:rPr>
        <w:t>
      5. Форма содержит сведения по исходящим трансграничным операциям (включая транзитные операции), осуществляемым платежными организациями;</w:t>
      </w:r>
    </w:p>
    <w:bookmarkEnd w:id="707"/>
    <w:bookmarkStart w:name="z4433" w:id="708"/>
    <w:p>
      <w:pPr>
        <w:spacing w:after="0"/>
        <w:ind w:left="0"/>
        <w:jc w:val="both"/>
      </w:pPr>
      <w:r>
        <w:rPr>
          <w:rFonts w:ascii="Times New Roman"/>
          <w:b w:val="false"/>
          <w:i w:val="false"/>
          <w:color w:val="000000"/>
          <w:sz w:val="28"/>
        </w:rPr>
        <w:t>
      6. В графе 1 указывается вид платежной услуги;</w:t>
      </w:r>
    </w:p>
    <w:bookmarkEnd w:id="708"/>
    <w:bookmarkStart w:name="z4434" w:id="709"/>
    <w:p>
      <w:pPr>
        <w:spacing w:after="0"/>
        <w:ind w:left="0"/>
        <w:jc w:val="both"/>
      </w:pPr>
      <w:r>
        <w:rPr>
          <w:rFonts w:ascii="Times New Roman"/>
          <w:b w:val="false"/>
          <w:i w:val="false"/>
          <w:color w:val="000000"/>
          <w:sz w:val="28"/>
        </w:rPr>
        <w:t>
      7. В графе 2 указывается вид операции согласно справочнику;</w:t>
      </w:r>
    </w:p>
    <w:bookmarkEnd w:id="709"/>
    <w:bookmarkStart w:name="z4435" w:id="710"/>
    <w:p>
      <w:pPr>
        <w:spacing w:after="0"/>
        <w:ind w:left="0"/>
        <w:jc w:val="both"/>
      </w:pPr>
      <w:r>
        <w:rPr>
          <w:rFonts w:ascii="Times New Roman"/>
          <w:b w:val="false"/>
          <w:i w:val="false"/>
          <w:color w:val="000000"/>
          <w:sz w:val="28"/>
        </w:rPr>
        <w:t>
      8. В Графе 3 указывается отправитель денег;</w:t>
      </w:r>
    </w:p>
    <w:bookmarkEnd w:id="710"/>
    <w:bookmarkStart w:name="z4436" w:id="711"/>
    <w:p>
      <w:pPr>
        <w:spacing w:after="0"/>
        <w:ind w:left="0"/>
        <w:jc w:val="both"/>
      </w:pPr>
      <w:r>
        <w:rPr>
          <w:rFonts w:ascii="Times New Roman"/>
          <w:b w:val="false"/>
          <w:i w:val="false"/>
          <w:color w:val="000000"/>
          <w:sz w:val="28"/>
        </w:rPr>
        <w:t>
      9. В Графе 4 указывается страна отправителя денег в соответствии с национальным классификатором Республики Казахстан НК РК ISO 3166-1-2016 "Коды для представления названий стран и единиц их административно-территориальных подразделений. Часть 1. Коды стран";</w:t>
      </w:r>
    </w:p>
    <w:bookmarkEnd w:id="711"/>
    <w:bookmarkStart w:name="z4437" w:id="712"/>
    <w:p>
      <w:pPr>
        <w:spacing w:after="0"/>
        <w:ind w:left="0"/>
        <w:jc w:val="both"/>
      </w:pPr>
      <w:r>
        <w:rPr>
          <w:rFonts w:ascii="Times New Roman"/>
          <w:b w:val="false"/>
          <w:i w:val="false"/>
          <w:color w:val="000000"/>
          <w:sz w:val="28"/>
        </w:rPr>
        <w:t>
      10. В Графе 5 указывается получатель денег;</w:t>
      </w:r>
    </w:p>
    <w:bookmarkEnd w:id="712"/>
    <w:bookmarkStart w:name="z4438" w:id="713"/>
    <w:p>
      <w:pPr>
        <w:spacing w:after="0"/>
        <w:ind w:left="0"/>
        <w:jc w:val="both"/>
      </w:pPr>
      <w:r>
        <w:rPr>
          <w:rFonts w:ascii="Times New Roman"/>
          <w:b w:val="false"/>
          <w:i w:val="false"/>
          <w:color w:val="000000"/>
          <w:sz w:val="28"/>
        </w:rPr>
        <w:t>
      11. . В графе 6 указывается страна получателя денег в соответствии с национальным классификатором Республики Казахстан НК РК ISO 3166-1-2016 "Коды для представления названий стран и единиц их административно-территориальных подразделений. Часть 1. Коды стран";</w:t>
      </w:r>
    </w:p>
    <w:bookmarkEnd w:id="713"/>
    <w:bookmarkStart w:name="z4439" w:id="714"/>
    <w:p>
      <w:pPr>
        <w:spacing w:after="0"/>
        <w:ind w:left="0"/>
        <w:jc w:val="both"/>
      </w:pPr>
      <w:r>
        <w:rPr>
          <w:rFonts w:ascii="Times New Roman"/>
          <w:b w:val="false"/>
          <w:i w:val="false"/>
          <w:color w:val="000000"/>
          <w:sz w:val="28"/>
        </w:rPr>
        <w:t>
      12. Графы 7 и 8 заполняются в случае наличия посредника– поставщика платежных услуг (в том числе иностранного) между платежной организацией и отправителем денег.</w:t>
      </w:r>
    </w:p>
    <w:bookmarkEnd w:id="714"/>
    <w:bookmarkStart w:name="z4440" w:id="715"/>
    <w:p>
      <w:pPr>
        <w:spacing w:after="0"/>
        <w:ind w:left="0"/>
        <w:jc w:val="both"/>
      </w:pPr>
      <w:r>
        <w:rPr>
          <w:rFonts w:ascii="Times New Roman"/>
          <w:b w:val="false"/>
          <w:i w:val="false"/>
          <w:color w:val="000000"/>
          <w:sz w:val="28"/>
        </w:rPr>
        <w:t>
      Код страны указывается в соответствии с национальным классификатором Республики Казахстан НК РК ISO 3166-1-2016 "Коды для представления названий стран и единиц их административно-территориальных подразделений. Часть 1. Коды стран";</w:t>
      </w:r>
    </w:p>
    <w:bookmarkEnd w:id="715"/>
    <w:bookmarkStart w:name="z4441" w:id="716"/>
    <w:p>
      <w:pPr>
        <w:spacing w:after="0"/>
        <w:ind w:left="0"/>
        <w:jc w:val="both"/>
      </w:pPr>
      <w:r>
        <w:rPr>
          <w:rFonts w:ascii="Times New Roman"/>
          <w:b w:val="false"/>
          <w:i w:val="false"/>
          <w:color w:val="000000"/>
          <w:sz w:val="28"/>
        </w:rPr>
        <w:t>
      13. Графы 9 и 10 заполняются в случае наличия посредника - поставщика платежных услуг (в том числе иностранного) между платежной организацией и поставщиком товаров и услуг.</w:t>
      </w:r>
    </w:p>
    <w:bookmarkEnd w:id="716"/>
    <w:bookmarkStart w:name="z4442" w:id="717"/>
    <w:p>
      <w:pPr>
        <w:spacing w:after="0"/>
        <w:ind w:left="0"/>
        <w:jc w:val="both"/>
      </w:pPr>
      <w:r>
        <w:rPr>
          <w:rFonts w:ascii="Times New Roman"/>
          <w:b w:val="false"/>
          <w:i w:val="false"/>
          <w:color w:val="000000"/>
          <w:sz w:val="28"/>
        </w:rPr>
        <w:t>
      Код страны указывается в соответствии с национальным классификатором Республики Казахстан НК РК ISO 3166-1-2016 "Коды для представления названий стран и единиц их административно-территориальных подразделений. Часть 1. Коды стран";</w:t>
      </w:r>
    </w:p>
    <w:bookmarkEnd w:id="717"/>
    <w:bookmarkStart w:name="z4443" w:id="718"/>
    <w:p>
      <w:pPr>
        <w:spacing w:after="0"/>
        <w:ind w:left="0"/>
        <w:jc w:val="both"/>
      </w:pPr>
      <w:r>
        <w:rPr>
          <w:rFonts w:ascii="Times New Roman"/>
          <w:b w:val="false"/>
          <w:i w:val="false"/>
          <w:color w:val="000000"/>
          <w:sz w:val="28"/>
        </w:rPr>
        <w:t>
      14. В графах 11 и 12 указываются количество и сумма принятых платежей в тыс. тенге;</w:t>
      </w:r>
    </w:p>
    <w:bookmarkEnd w:id="718"/>
    <w:bookmarkStart w:name="z4444" w:id="719"/>
    <w:p>
      <w:pPr>
        <w:spacing w:after="0"/>
        <w:ind w:left="0"/>
        <w:jc w:val="both"/>
      </w:pPr>
      <w:r>
        <w:rPr>
          <w:rFonts w:ascii="Times New Roman"/>
          <w:b w:val="false"/>
          <w:i w:val="false"/>
          <w:color w:val="000000"/>
          <w:sz w:val="28"/>
        </w:rPr>
        <w:t>
      15. В Графах 13 и 14 указывается сумма операции в валюте расчета и код иностранной валюты;</w:t>
      </w:r>
    </w:p>
    <w:bookmarkEnd w:id="719"/>
    <w:bookmarkStart w:name="z4445" w:id="720"/>
    <w:p>
      <w:pPr>
        <w:spacing w:after="0"/>
        <w:ind w:left="0"/>
        <w:jc w:val="both"/>
      </w:pPr>
      <w:r>
        <w:rPr>
          <w:rFonts w:ascii="Times New Roman"/>
          <w:b w:val="false"/>
          <w:i w:val="false"/>
          <w:color w:val="000000"/>
          <w:sz w:val="28"/>
        </w:rPr>
        <w:t>
      Код валюты платежа указывается в соответствии с национальным классификатором Республики Казахстан НК РК 07 ИСО 4217-2012 "Коды для обозначения валют и фондов";</w:t>
      </w:r>
    </w:p>
    <w:bookmarkEnd w:id="720"/>
    <w:bookmarkStart w:name="z4446" w:id="721"/>
    <w:p>
      <w:pPr>
        <w:spacing w:after="0"/>
        <w:ind w:left="0"/>
        <w:jc w:val="both"/>
      </w:pPr>
      <w:r>
        <w:rPr>
          <w:rFonts w:ascii="Times New Roman"/>
          <w:b w:val="false"/>
          <w:i w:val="false"/>
          <w:color w:val="000000"/>
          <w:sz w:val="28"/>
        </w:rPr>
        <w:t>
      16. В случае, если операция связана с переводами денег и пополнением платежных карточек физических лиц, сведения предоставляются в агрегированном виде с указанием "Физическое лицо" в графах 3 и 5.</w:t>
      </w:r>
    </w:p>
    <w:bookmarkEnd w:id="7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представления</w:t>
            </w:r>
            <w:r>
              <w:br/>
            </w:r>
            <w:r>
              <w:rPr>
                <w:rFonts w:ascii="Times New Roman"/>
                <w:b w:val="false"/>
                <w:i w:val="false"/>
                <w:color w:val="000000"/>
                <w:sz w:val="20"/>
              </w:rPr>
              <w:t>сведений о платежных услугах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Правила дополнены приложением 19 в соответствии с постановлением Национального Банка РК от 20.02.2025 </w:t>
      </w:r>
      <w:r>
        <w:rPr>
          <w:rFonts w:ascii="Times New Roman"/>
          <w:b w:val="false"/>
          <w:i w:val="false"/>
          <w:color w:val="ff0000"/>
          <w:sz w:val="28"/>
        </w:rPr>
        <w:t>№ 6</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01.06.2025).</w:t>
      </w:r>
    </w:p>
    <w:bookmarkStart w:name="z4447" w:id="722"/>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722"/>
    <w:bookmarkStart w:name="z4448" w:id="723"/>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723"/>
    <w:bookmarkStart w:name="z4449" w:id="724"/>
    <w:p>
      <w:pPr>
        <w:spacing w:after="0"/>
        <w:ind w:left="0"/>
        <w:jc w:val="both"/>
      </w:pPr>
      <w:r>
        <w:rPr>
          <w:rFonts w:ascii="Times New Roman"/>
          <w:b w:val="false"/>
          <w:i w:val="false"/>
          <w:color w:val="000000"/>
          <w:sz w:val="28"/>
        </w:rPr>
        <w:t>
      Наименование административной формы: Сведения о произошедших в течение отчетного периода плановых и внеплановых простоях (сбоях) в работе информационной системы</w:t>
      </w:r>
    </w:p>
    <w:bookmarkEnd w:id="724"/>
    <w:bookmarkStart w:name="z4450" w:id="725"/>
    <w:p>
      <w:pPr>
        <w:spacing w:after="0"/>
        <w:ind w:left="0"/>
        <w:jc w:val="both"/>
      </w:pPr>
      <w:r>
        <w:rPr>
          <w:rFonts w:ascii="Times New Roman"/>
          <w:b w:val="false"/>
          <w:i w:val="false"/>
          <w:color w:val="000000"/>
          <w:sz w:val="28"/>
        </w:rPr>
        <w:t>
      Индекс формы, предназначенная для сбора административных данных на безвозмездной основе (краткое буквенно-цифровое выражение наименования формы): 1-FPS</w:t>
      </w:r>
    </w:p>
    <w:bookmarkEnd w:id="725"/>
    <w:bookmarkStart w:name="z4451" w:id="726"/>
    <w:p>
      <w:pPr>
        <w:spacing w:after="0"/>
        <w:ind w:left="0"/>
        <w:jc w:val="both"/>
      </w:pPr>
      <w:r>
        <w:rPr>
          <w:rFonts w:ascii="Times New Roman"/>
          <w:b w:val="false"/>
          <w:i w:val="false"/>
          <w:color w:val="000000"/>
          <w:sz w:val="28"/>
        </w:rPr>
        <w:t>
      Периодичность: ежеквартальная</w:t>
      </w:r>
    </w:p>
    <w:bookmarkEnd w:id="726"/>
    <w:bookmarkStart w:name="z4452" w:id="727"/>
    <w:p>
      <w:pPr>
        <w:spacing w:after="0"/>
        <w:ind w:left="0"/>
        <w:jc w:val="both"/>
      </w:pPr>
      <w:r>
        <w:rPr>
          <w:rFonts w:ascii="Times New Roman"/>
          <w:b w:val="false"/>
          <w:i w:val="false"/>
          <w:color w:val="000000"/>
          <w:sz w:val="28"/>
        </w:rPr>
        <w:t>
      Отчетный период: по состоянию на "___" ____________ 20___года</w:t>
      </w:r>
    </w:p>
    <w:bookmarkEnd w:id="727"/>
    <w:bookmarkStart w:name="z4453" w:id="728"/>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w:t>
      </w:r>
    </w:p>
    <w:bookmarkEnd w:id="728"/>
    <w:bookmarkStart w:name="z4454" w:id="729"/>
    <w:p>
      <w:pPr>
        <w:spacing w:after="0"/>
        <w:ind w:left="0"/>
        <w:jc w:val="both"/>
      </w:pPr>
      <w:r>
        <w:rPr>
          <w:rFonts w:ascii="Times New Roman"/>
          <w:b w:val="false"/>
          <w:i w:val="false"/>
          <w:color w:val="000000"/>
          <w:sz w:val="28"/>
        </w:rPr>
        <w:t>
      1) банки второго уровня, филиалы банков-нерезидентов Республики Казахстан;</w:t>
      </w:r>
    </w:p>
    <w:bookmarkEnd w:id="729"/>
    <w:bookmarkStart w:name="z4455" w:id="730"/>
    <w:p>
      <w:pPr>
        <w:spacing w:after="0"/>
        <w:ind w:left="0"/>
        <w:jc w:val="both"/>
      </w:pPr>
      <w:r>
        <w:rPr>
          <w:rFonts w:ascii="Times New Roman"/>
          <w:b w:val="false"/>
          <w:i w:val="false"/>
          <w:color w:val="000000"/>
          <w:sz w:val="28"/>
        </w:rPr>
        <w:t>
      2) национальный оператор почты.</w:t>
      </w:r>
    </w:p>
    <w:bookmarkEnd w:id="730"/>
    <w:bookmarkStart w:name="z4456" w:id="731"/>
    <w:p>
      <w:pPr>
        <w:spacing w:after="0"/>
        <w:ind w:left="0"/>
        <w:jc w:val="both"/>
      </w:pPr>
      <w:r>
        <w:rPr>
          <w:rFonts w:ascii="Times New Roman"/>
          <w:b w:val="false"/>
          <w:i w:val="false"/>
          <w:color w:val="000000"/>
          <w:sz w:val="28"/>
        </w:rPr>
        <w:t>
      Срок представления: не позднее десятого (включительно) числа месяца, следующего за отчетным кварталом. Если десятое число месяца выпадает на выходной или праздничный день, срок представления отчетности переносится на следующий рабочий день.</w:t>
      </w:r>
    </w:p>
    <w:bookmarkEnd w:id="7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7" w:id="732"/>
          <w:p>
            <w:pPr>
              <w:spacing w:after="20"/>
              <w:ind w:left="20"/>
              <w:jc w:val="both"/>
            </w:pPr>
            <w:r>
              <w:rPr>
                <w:rFonts w:ascii="Times New Roman"/>
                <w:b w:val="false"/>
                <w:i w:val="false"/>
                <w:color w:val="000000"/>
                <w:sz w:val="20"/>
              </w:rPr>
              <w:t>
</w:t>
            </w:r>
            <w:r>
              <w:rPr>
                <w:rFonts w:ascii="Times New Roman"/>
                <w:b w:val="false"/>
                <w:i w:val="false"/>
                <w:color w:val="000000"/>
                <w:sz w:val="20"/>
              </w:rPr>
              <w:t>ИИН/БИН</w:t>
            </w:r>
          </w:p>
          <w:bookmarkEnd w:id="7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483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448300" cy="584200"/>
                          </a:xfrm>
                          <a:prstGeom prst="rect">
                            <a:avLst/>
                          </a:prstGeom>
                        </pic:spPr>
                      </pic:pic>
                    </a:graphicData>
                  </a:graphic>
                </wp:inline>
              </w:drawing>
            </w:r>
          </w:p>
          <w:p>
            <w:pPr>
              <w:spacing w:after="20"/>
              <w:ind w:left="20"/>
              <w:jc w:val="both"/>
            </w:pPr>
          </w:p>
          <w:p>
            <w:pPr>
              <w:spacing w:after="20"/>
              <w:ind w:left="20"/>
              <w:jc w:val="both"/>
            </w:pPr>
          </w:p>
        </w:tc>
      </w:tr>
    </w:tbl>
    <w:bookmarkStart w:name="z4460" w:id="733"/>
    <w:p>
      <w:pPr>
        <w:spacing w:after="0"/>
        <w:ind w:left="0"/>
        <w:jc w:val="both"/>
      </w:pPr>
      <w:r>
        <w:rPr>
          <w:rFonts w:ascii="Times New Roman"/>
          <w:b w:val="false"/>
          <w:i w:val="false"/>
          <w:color w:val="000000"/>
          <w:sz w:val="28"/>
        </w:rPr>
        <w:t>
      Метод сбора: в электронном виде</w:t>
      </w:r>
    </w:p>
    <w:bookmarkEnd w:id="7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462" w:id="734"/>
    <w:p>
      <w:pPr>
        <w:spacing w:after="0"/>
        <w:ind w:left="0"/>
        <w:jc w:val="left"/>
      </w:pPr>
      <w:r>
        <w:rPr>
          <w:rFonts w:ascii="Times New Roman"/>
          <w:b/>
          <w:i w:val="false"/>
          <w:color w:val="000000"/>
        </w:rPr>
        <w:t xml:space="preserve"> Основная часть формы, предназначенной для сбора административных данных на безвозмездной основе</w:t>
      </w:r>
    </w:p>
    <w:bookmarkEnd w:id="734"/>
    <w:bookmarkStart w:name="z4463" w:id="735"/>
    <w:p>
      <w:pPr>
        <w:spacing w:after="0"/>
        <w:ind w:left="0"/>
        <w:jc w:val="left"/>
      </w:pPr>
      <w:r>
        <w:rPr>
          <w:rFonts w:ascii="Times New Roman"/>
          <w:b/>
          <w:i w:val="false"/>
          <w:color w:val="000000"/>
        </w:rPr>
        <w:t xml:space="preserve"> Сведения о произошедших в течение отчетного периода плановых и внеплановых простоях (сбоях) в работе информационной системы</w:t>
      </w:r>
    </w:p>
    <w:bookmarkEnd w:id="7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4" w:id="73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7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начала простоя (дд/мм/гггг чч:мм)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окончания простоя (дд/мм/гггг чч:мм)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Простой (плановый/ внеплановый)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услуги, у которой прерывался доступ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сбоя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1" w:id="73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85" w:id="738"/>
    <w:p>
      <w:pPr>
        <w:spacing w:after="0"/>
        <w:ind w:left="0"/>
        <w:jc w:val="both"/>
      </w:pPr>
      <w:r>
        <w:rPr>
          <w:rFonts w:ascii="Times New Roman"/>
          <w:b w:val="false"/>
          <w:i w:val="false"/>
          <w:color w:val="000000"/>
          <w:sz w:val="28"/>
        </w:rPr>
        <w:t>
      продолжение таблицы</w:t>
      </w:r>
    </w:p>
    <w:bookmarkEnd w:id="7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6" w:id="739"/>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информационной системы</w:t>
            </w:r>
          </w:p>
          <w:bookmarkEnd w:id="73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время простоя (сбоя) в минутах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Предпринятые действия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по устранению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2" w:id="740"/>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7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504" w:id="741"/>
      <w:r>
        <w:rPr>
          <w:rFonts w:ascii="Times New Roman"/>
          <w:b w:val="false"/>
          <w:i w:val="false"/>
          <w:color w:val="000000"/>
          <w:sz w:val="28"/>
        </w:rPr>
        <w:t>
      Наименование __________________ Телефон ______________________</w:t>
      </w:r>
    </w:p>
    <w:bookmarkEnd w:id="741"/>
    <w:p>
      <w:pPr>
        <w:spacing w:after="0"/>
        <w:ind w:left="0"/>
        <w:jc w:val="both"/>
      </w:pPr>
      <w:r>
        <w:rPr>
          <w:rFonts w:ascii="Times New Roman"/>
          <w:b w:val="false"/>
          <w:i w:val="false"/>
          <w:color w:val="000000"/>
          <w:sz w:val="28"/>
        </w:rPr>
        <w:t>Адрес электронной почты ______________________________________</w:t>
      </w:r>
    </w:p>
    <w:p>
      <w:pPr>
        <w:spacing w:after="0"/>
        <w:ind w:left="0"/>
        <w:jc w:val="both"/>
      </w:pPr>
      <w:r>
        <w:rPr>
          <w:rFonts w:ascii="Times New Roman"/>
          <w:b w:val="false"/>
          <w:i w:val="false"/>
          <w:color w:val="000000"/>
          <w:sz w:val="28"/>
        </w:rPr>
        <w:t>Исполнитель ______________________________________ 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приложению</w:t>
            </w:r>
            <w:r>
              <w:br/>
            </w:r>
            <w:r>
              <w:rPr>
                <w:rFonts w:ascii="Times New Roman"/>
                <w:b w:val="false"/>
                <w:i w:val="false"/>
                <w:color w:val="000000"/>
                <w:sz w:val="20"/>
              </w:rPr>
              <w:t>к Требованиям к безопасности</w:t>
            </w:r>
            <w:r>
              <w:br/>
            </w:r>
            <w:r>
              <w:rPr>
                <w:rFonts w:ascii="Times New Roman"/>
                <w:b w:val="false"/>
                <w:i w:val="false"/>
                <w:color w:val="000000"/>
                <w:sz w:val="20"/>
              </w:rPr>
              <w:t>и беспрерывности работы</w:t>
            </w:r>
            <w:r>
              <w:br/>
            </w:r>
            <w:r>
              <w:rPr>
                <w:rFonts w:ascii="Times New Roman"/>
                <w:b w:val="false"/>
                <w:i w:val="false"/>
                <w:color w:val="000000"/>
                <w:sz w:val="20"/>
              </w:rPr>
              <w:t>информационных систем</w:t>
            </w:r>
            <w:r>
              <w:br/>
            </w:r>
            <w:r>
              <w:rPr>
                <w:rFonts w:ascii="Times New Roman"/>
                <w:b w:val="false"/>
                <w:i w:val="false"/>
                <w:color w:val="000000"/>
                <w:sz w:val="20"/>
              </w:rPr>
              <w:t>банков, филиалов</w:t>
            </w:r>
            <w:r>
              <w:br/>
            </w:r>
            <w:r>
              <w:rPr>
                <w:rFonts w:ascii="Times New Roman"/>
                <w:b w:val="false"/>
                <w:i w:val="false"/>
                <w:color w:val="000000"/>
                <w:sz w:val="20"/>
              </w:rPr>
              <w:t>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и организаций, осуществляющих</w:t>
            </w:r>
            <w:r>
              <w:br/>
            </w:r>
            <w:r>
              <w:rPr>
                <w:rFonts w:ascii="Times New Roman"/>
                <w:b w:val="false"/>
                <w:i w:val="false"/>
                <w:color w:val="000000"/>
                <w:sz w:val="20"/>
              </w:rPr>
              <w:t>отдельные виды</w:t>
            </w:r>
            <w:r>
              <w:br/>
            </w:r>
            <w:r>
              <w:rPr>
                <w:rFonts w:ascii="Times New Roman"/>
                <w:b w:val="false"/>
                <w:i w:val="false"/>
                <w:color w:val="000000"/>
                <w:sz w:val="20"/>
              </w:rPr>
              <w:t>банковских операций</w:t>
            </w:r>
          </w:p>
        </w:tc>
      </w:tr>
    </w:tbl>
    <w:bookmarkStart w:name="z4507" w:id="74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742"/>
    <w:bookmarkStart w:name="z4508" w:id="743"/>
    <w:p>
      <w:pPr>
        <w:spacing w:after="0"/>
        <w:ind w:left="0"/>
        <w:jc w:val="left"/>
      </w:pPr>
      <w:r>
        <w:rPr>
          <w:rFonts w:ascii="Times New Roman"/>
          <w:b/>
          <w:i w:val="false"/>
          <w:color w:val="000000"/>
        </w:rPr>
        <w:t xml:space="preserve"> Сведения о произошедших в течение отчетного периода плановых и внеплановых простоях (сбоях) в работе информационной системы</w:t>
      </w:r>
      <w:r>
        <w:br/>
      </w:r>
      <w:r>
        <w:rPr>
          <w:rFonts w:ascii="Times New Roman"/>
          <w:b/>
          <w:i w:val="false"/>
          <w:color w:val="000000"/>
        </w:rPr>
        <w:t>(индекс: 1-FPS; периодичность: ежеквартальная)</w:t>
      </w:r>
    </w:p>
    <w:bookmarkEnd w:id="743"/>
    <w:bookmarkStart w:name="z4509" w:id="744"/>
    <w:p>
      <w:pPr>
        <w:spacing w:after="0"/>
        <w:ind w:left="0"/>
        <w:jc w:val="left"/>
      </w:pPr>
      <w:r>
        <w:rPr>
          <w:rFonts w:ascii="Times New Roman"/>
          <w:b/>
          <w:i w:val="false"/>
          <w:color w:val="000000"/>
        </w:rPr>
        <w:t xml:space="preserve"> Глава 1. Общие положения</w:t>
      </w:r>
    </w:p>
    <w:bookmarkEnd w:id="744"/>
    <w:bookmarkStart w:name="z4510" w:id="745"/>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"Сведения о произошедших в течение отчетного периода плановых и внеплановых простоях (сбоях) в работе информационной системы" (далее – Форма).</w:t>
      </w:r>
    </w:p>
    <w:bookmarkEnd w:id="745"/>
    <w:bookmarkStart w:name="z4511" w:id="746"/>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85)</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w:t>
      </w:r>
    </w:p>
    <w:bookmarkEnd w:id="746"/>
    <w:bookmarkStart w:name="z4512" w:id="747"/>
    <w:p>
      <w:pPr>
        <w:spacing w:after="0"/>
        <w:ind w:left="0"/>
        <w:jc w:val="both"/>
      </w:pPr>
      <w:r>
        <w:rPr>
          <w:rFonts w:ascii="Times New Roman"/>
          <w:b w:val="false"/>
          <w:i w:val="false"/>
          <w:color w:val="000000"/>
          <w:sz w:val="28"/>
        </w:rPr>
        <w:t>
      3. Форма составляется ежеквартально банками и национальным оператором почты и включает в себя сведения о простоях (сбоях) в работе информационной системы банка, предназначенной для оказания электронных банковских услуг, произошедших за отчетный квартал.</w:t>
      </w:r>
    </w:p>
    <w:bookmarkEnd w:id="747"/>
    <w:bookmarkStart w:name="z4513" w:id="748"/>
    <w:p>
      <w:pPr>
        <w:spacing w:after="0"/>
        <w:ind w:left="0"/>
        <w:jc w:val="both"/>
      </w:pPr>
      <w:r>
        <w:rPr>
          <w:rFonts w:ascii="Times New Roman"/>
          <w:b w:val="false"/>
          <w:i w:val="false"/>
          <w:color w:val="000000"/>
          <w:sz w:val="28"/>
        </w:rPr>
        <w:t>
      В случае отсутствия за отчетный период простоев (сбоев) в работе информационной системы форма представляется с незаполненными графами.</w:t>
      </w:r>
    </w:p>
    <w:bookmarkEnd w:id="748"/>
    <w:bookmarkStart w:name="z4514" w:id="749"/>
    <w:p>
      <w:pPr>
        <w:spacing w:after="0"/>
        <w:ind w:left="0"/>
        <w:jc w:val="both"/>
      </w:pPr>
      <w:r>
        <w:rPr>
          <w:rFonts w:ascii="Times New Roman"/>
          <w:b w:val="false"/>
          <w:i w:val="false"/>
          <w:color w:val="000000"/>
          <w:sz w:val="28"/>
        </w:rPr>
        <w:t>
      4. Форму подписывает первый руководитель или лицо, на которое возложена функция по подписанию отчета, и исполнитель.</w:t>
      </w:r>
    </w:p>
    <w:bookmarkEnd w:id="749"/>
    <w:bookmarkStart w:name="z4515" w:id="750"/>
    <w:p>
      <w:pPr>
        <w:spacing w:after="0"/>
        <w:ind w:left="0"/>
        <w:jc w:val="left"/>
      </w:pPr>
      <w:r>
        <w:rPr>
          <w:rFonts w:ascii="Times New Roman"/>
          <w:b/>
          <w:i w:val="false"/>
          <w:color w:val="000000"/>
        </w:rPr>
        <w:t xml:space="preserve"> Глава 2. Пояснение по заполнению Формы</w:t>
      </w:r>
    </w:p>
    <w:bookmarkEnd w:id="750"/>
    <w:bookmarkStart w:name="z4516" w:id="751"/>
    <w:p>
      <w:pPr>
        <w:spacing w:after="0"/>
        <w:ind w:left="0"/>
        <w:jc w:val="both"/>
      </w:pPr>
      <w:r>
        <w:rPr>
          <w:rFonts w:ascii="Times New Roman"/>
          <w:b w:val="false"/>
          <w:i w:val="false"/>
          <w:color w:val="000000"/>
          <w:sz w:val="28"/>
        </w:rPr>
        <w:t>
      5. В графе 1 указывается порядковый номер;</w:t>
      </w:r>
    </w:p>
    <w:bookmarkEnd w:id="751"/>
    <w:bookmarkStart w:name="z4517" w:id="752"/>
    <w:p>
      <w:pPr>
        <w:spacing w:after="0"/>
        <w:ind w:left="0"/>
        <w:jc w:val="both"/>
      </w:pPr>
      <w:r>
        <w:rPr>
          <w:rFonts w:ascii="Times New Roman"/>
          <w:b w:val="false"/>
          <w:i w:val="false"/>
          <w:color w:val="000000"/>
          <w:sz w:val="28"/>
        </w:rPr>
        <w:t>
      6. В графе 2 указывается дата и время начала простоя;</w:t>
      </w:r>
    </w:p>
    <w:bookmarkEnd w:id="752"/>
    <w:bookmarkStart w:name="z4518" w:id="753"/>
    <w:p>
      <w:pPr>
        <w:spacing w:after="0"/>
        <w:ind w:left="0"/>
        <w:jc w:val="both"/>
      </w:pPr>
      <w:r>
        <w:rPr>
          <w:rFonts w:ascii="Times New Roman"/>
          <w:b w:val="false"/>
          <w:i w:val="false"/>
          <w:color w:val="000000"/>
          <w:sz w:val="28"/>
        </w:rPr>
        <w:t>
      7. В графе 3 указывается дата и время окончания простоя;</w:t>
      </w:r>
    </w:p>
    <w:bookmarkEnd w:id="753"/>
    <w:bookmarkStart w:name="z4519" w:id="754"/>
    <w:p>
      <w:pPr>
        <w:spacing w:after="0"/>
        <w:ind w:left="0"/>
        <w:jc w:val="both"/>
      </w:pPr>
      <w:r>
        <w:rPr>
          <w:rFonts w:ascii="Times New Roman"/>
          <w:b w:val="false"/>
          <w:i w:val="false"/>
          <w:color w:val="000000"/>
          <w:sz w:val="28"/>
        </w:rPr>
        <w:t>
      8. В графе 4 указывается вид простоя: плановый или внеплановый;</w:t>
      </w:r>
    </w:p>
    <w:bookmarkEnd w:id="754"/>
    <w:bookmarkStart w:name="z4520" w:id="755"/>
    <w:p>
      <w:pPr>
        <w:spacing w:after="0"/>
        <w:ind w:left="0"/>
        <w:jc w:val="both"/>
      </w:pPr>
      <w:r>
        <w:rPr>
          <w:rFonts w:ascii="Times New Roman"/>
          <w:b w:val="false"/>
          <w:i w:val="false"/>
          <w:color w:val="000000"/>
          <w:sz w:val="28"/>
        </w:rPr>
        <w:t>
      9. В графе 5 указывается вид услуги, у которой прерывался доступ в связи с возникшими сбоями или простоями;</w:t>
      </w:r>
    </w:p>
    <w:bookmarkEnd w:id="755"/>
    <w:bookmarkStart w:name="z4521" w:id="756"/>
    <w:p>
      <w:pPr>
        <w:spacing w:after="0"/>
        <w:ind w:left="0"/>
        <w:jc w:val="both"/>
      </w:pPr>
      <w:r>
        <w:rPr>
          <w:rFonts w:ascii="Times New Roman"/>
          <w:b w:val="false"/>
          <w:i w:val="false"/>
          <w:color w:val="000000"/>
          <w:sz w:val="28"/>
        </w:rPr>
        <w:t>
      10. В графе 6 указывается причина возникшего сбоя или простоя;</w:t>
      </w:r>
    </w:p>
    <w:bookmarkEnd w:id="756"/>
    <w:bookmarkStart w:name="z4522" w:id="757"/>
    <w:p>
      <w:pPr>
        <w:spacing w:after="0"/>
        <w:ind w:left="0"/>
        <w:jc w:val="both"/>
      </w:pPr>
      <w:r>
        <w:rPr>
          <w:rFonts w:ascii="Times New Roman"/>
          <w:b w:val="false"/>
          <w:i w:val="false"/>
          <w:color w:val="000000"/>
          <w:sz w:val="28"/>
        </w:rPr>
        <w:t>
      11. В графе 7 указывается наименование информационной системы, в которой возник сбой или простой;</w:t>
      </w:r>
    </w:p>
    <w:bookmarkEnd w:id="757"/>
    <w:bookmarkStart w:name="z4523" w:id="758"/>
    <w:p>
      <w:pPr>
        <w:spacing w:after="0"/>
        <w:ind w:left="0"/>
        <w:jc w:val="both"/>
      </w:pPr>
      <w:r>
        <w:rPr>
          <w:rFonts w:ascii="Times New Roman"/>
          <w:b w:val="false"/>
          <w:i w:val="false"/>
          <w:color w:val="000000"/>
          <w:sz w:val="28"/>
        </w:rPr>
        <w:t>
      12. В графе 8 указывается общее время простоя (сбоя) в минутах;</w:t>
      </w:r>
    </w:p>
    <w:bookmarkEnd w:id="758"/>
    <w:bookmarkStart w:name="z4524" w:id="759"/>
    <w:p>
      <w:pPr>
        <w:spacing w:after="0"/>
        <w:ind w:left="0"/>
        <w:jc w:val="both"/>
      </w:pPr>
      <w:r>
        <w:rPr>
          <w:rFonts w:ascii="Times New Roman"/>
          <w:b w:val="false"/>
          <w:i w:val="false"/>
          <w:color w:val="000000"/>
          <w:sz w:val="28"/>
        </w:rPr>
        <w:t>
      13. В графе 9 указываются предпринятые действия для устранения сбоя или простоя;</w:t>
      </w:r>
    </w:p>
    <w:bookmarkEnd w:id="759"/>
    <w:bookmarkStart w:name="z4525" w:id="760"/>
    <w:p>
      <w:pPr>
        <w:spacing w:after="0"/>
        <w:ind w:left="0"/>
        <w:jc w:val="both"/>
      </w:pPr>
      <w:r>
        <w:rPr>
          <w:rFonts w:ascii="Times New Roman"/>
          <w:b w:val="false"/>
          <w:i w:val="false"/>
          <w:color w:val="000000"/>
          <w:sz w:val="28"/>
        </w:rPr>
        <w:t>
      14. В графе 10 указывается результат предпринятых действий для устранения сбоя или простоя;</w:t>
      </w:r>
    </w:p>
    <w:bookmarkEnd w:id="760"/>
    <w:bookmarkStart w:name="z4526" w:id="761"/>
    <w:p>
      <w:pPr>
        <w:spacing w:after="0"/>
        <w:ind w:left="0"/>
        <w:jc w:val="both"/>
      </w:pPr>
      <w:r>
        <w:rPr>
          <w:rFonts w:ascii="Times New Roman"/>
          <w:b w:val="false"/>
          <w:i w:val="false"/>
          <w:color w:val="000000"/>
          <w:sz w:val="28"/>
        </w:rPr>
        <w:t>
      15. В графе 11 при необходимости указывается примечание.</w:t>
      </w:r>
    </w:p>
    <w:bookmarkEnd w:id="7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представления</w:t>
            </w:r>
            <w:r>
              <w:br/>
            </w:r>
            <w:r>
              <w:rPr>
                <w:rFonts w:ascii="Times New Roman"/>
                <w:b w:val="false"/>
                <w:i w:val="false"/>
                <w:color w:val="000000"/>
                <w:sz w:val="20"/>
              </w:rPr>
              <w:t>сведений о платежных услугах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Правила дополнены приложением 20 в соответствии с постановлением Правления Национального Банка РК от 17.12.2025 </w:t>
      </w:r>
      <w:r>
        <w:rPr>
          <w:rFonts w:ascii="Times New Roman"/>
          <w:b w:val="false"/>
          <w:i w:val="false"/>
          <w:color w:val="ff0000"/>
          <w:sz w:val="28"/>
        </w:rPr>
        <w:t>№ 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982" w:id="762"/>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762"/>
    <w:bookmarkStart w:name="z4983" w:id="763"/>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763"/>
    <w:bookmarkStart w:name="z4984" w:id="764"/>
    <w:p>
      <w:pPr>
        <w:spacing w:after="0"/>
        <w:ind w:left="0"/>
        <w:jc w:val="both"/>
      </w:pPr>
      <w:r>
        <w:rPr>
          <w:rFonts w:ascii="Times New Roman"/>
          <w:b w:val="false"/>
          <w:i w:val="false"/>
          <w:color w:val="000000"/>
          <w:sz w:val="28"/>
        </w:rPr>
        <w:t>
      Наименование формы, предназначенной для сбора административных данных на безвозмездной основе: Сведения по уровню риска, присвоенного клиентам</w:t>
      </w:r>
    </w:p>
    <w:bookmarkEnd w:id="764"/>
    <w:bookmarkStart w:name="z4985" w:id="765"/>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5-РО</w:t>
      </w:r>
    </w:p>
    <w:bookmarkEnd w:id="765"/>
    <w:bookmarkStart w:name="z4986" w:id="766"/>
    <w:p>
      <w:pPr>
        <w:spacing w:after="0"/>
        <w:ind w:left="0"/>
        <w:jc w:val="both"/>
      </w:pPr>
      <w:r>
        <w:rPr>
          <w:rFonts w:ascii="Times New Roman"/>
          <w:b w:val="false"/>
          <w:i w:val="false"/>
          <w:color w:val="000000"/>
          <w:sz w:val="28"/>
        </w:rPr>
        <w:t>
      Периодичность: полугодовая</w:t>
      </w:r>
    </w:p>
    <w:bookmarkEnd w:id="766"/>
    <w:bookmarkStart w:name="z4987" w:id="767"/>
    <w:p>
      <w:pPr>
        <w:spacing w:after="0"/>
        <w:ind w:left="0"/>
        <w:jc w:val="both"/>
      </w:pPr>
      <w:r>
        <w:rPr>
          <w:rFonts w:ascii="Times New Roman"/>
          <w:b w:val="false"/>
          <w:i w:val="false"/>
          <w:color w:val="000000"/>
          <w:sz w:val="28"/>
        </w:rPr>
        <w:t>
      Отчетный период: по состоянию на "___" ____________ 20___ года</w:t>
      </w:r>
    </w:p>
    <w:bookmarkEnd w:id="767"/>
    <w:bookmarkStart w:name="z4988" w:id="768"/>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платежные организации, прошедшие учетную регистрацию в Национальном Банке Республики Казахстан</w:t>
      </w:r>
    </w:p>
    <w:bookmarkEnd w:id="768"/>
    <w:bookmarkStart w:name="z4989" w:id="769"/>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на полугодовой основе, не позднее десятого (включительно) числа месяца, следующего за отчетным полугодием. Если десятое число месяца выпадает на выходной или праздничный день, срок представления отчетности переносится на следующий рабочий день.</w:t>
      </w:r>
    </w:p>
    <w:bookmarkEnd w:id="7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0" w:id="770"/>
          <w:p>
            <w:pPr>
              <w:spacing w:after="20"/>
              <w:ind w:left="20"/>
              <w:jc w:val="both"/>
            </w:pPr>
            <w:r>
              <w:rPr>
                <w:rFonts w:ascii="Times New Roman"/>
                <w:b w:val="false"/>
                <w:i w:val="false"/>
                <w:color w:val="000000"/>
                <w:sz w:val="20"/>
              </w:rPr>
              <w:t>
</w:t>
            </w:r>
            <w:r>
              <w:rPr>
                <w:rFonts w:ascii="Times New Roman"/>
                <w:b w:val="false"/>
                <w:i w:val="false"/>
                <w:color w:val="000000"/>
                <w:sz w:val="20"/>
              </w:rPr>
              <w:t>ИИН/БИН</w:t>
            </w:r>
          </w:p>
          <w:bookmarkEnd w:id="7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703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670300" cy="596900"/>
                          </a:xfrm>
                          <a:prstGeom prst="rect">
                            <a:avLst/>
                          </a:prstGeom>
                        </pic:spPr>
                      </pic:pic>
                    </a:graphicData>
                  </a:graphic>
                </wp:inline>
              </w:drawing>
            </w:r>
          </w:p>
          <w:p>
            <w:pPr>
              <w:spacing w:after="20"/>
              <w:ind w:left="20"/>
              <w:jc w:val="both"/>
            </w:pPr>
          </w:p>
          <w:p>
            <w:pPr>
              <w:spacing w:after="20"/>
              <w:ind w:left="20"/>
              <w:jc w:val="both"/>
            </w:pPr>
          </w:p>
        </w:tc>
      </w:tr>
    </w:tbl>
    <w:bookmarkStart w:name="z4993" w:id="771"/>
    <w:p>
      <w:pPr>
        <w:spacing w:after="0"/>
        <w:ind w:left="0"/>
        <w:jc w:val="both"/>
      </w:pPr>
      <w:r>
        <w:rPr>
          <w:rFonts w:ascii="Times New Roman"/>
          <w:b w:val="false"/>
          <w:i w:val="false"/>
          <w:color w:val="000000"/>
          <w:sz w:val="28"/>
        </w:rPr>
        <w:t>
      Метод сбора: в электронном виде</w:t>
      </w:r>
    </w:p>
    <w:bookmarkEnd w:id="771"/>
    <w:bookmarkStart w:name="z4994" w:id="772"/>
    <w:p>
      <w:pPr>
        <w:spacing w:after="0"/>
        <w:ind w:left="0"/>
        <w:jc w:val="left"/>
      </w:pPr>
      <w:r>
        <w:rPr>
          <w:rFonts w:ascii="Times New Roman"/>
          <w:b/>
          <w:i w:val="false"/>
          <w:color w:val="000000"/>
        </w:rPr>
        <w:t xml:space="preserve"> Основная часть формы, предназначенной для сбора административных данных на безвозмездной основе</w:t>
      </w:r>
    </w:p>
    <w:bookmarkEnd w:id="772"/>
    <w:bookmarkStart w:name="z4995" w:id="773"/>
    <w:p>
      <w:pPr>
        <w:spacing w:after="0"/>
        <w:ind w:left="0"/>
        <w:jc w:val="left"/>
      </w:pPr>
      <w:r>
        <w:rPr>
          <w:rFonts w:ascii="Times New Roman"/>
          <w:b/>
          <w:i w:val="false"/>
          <w:color w:val="000000"/>
        </w:rPr>
        <w:t xml:space="preserve"> Сведения по уровню риска, присвоенного клиентам</w:t>
      </w:r>
    </w:p>
    <w:bookmarkEnd w:id="7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6" w:id="774"/>
          <w:p>
            <w:pPr>
              <w:spacing w:after="20"/>
              <w:ind w:left="20"/>
              <w:jc w:val="both"/>
            </w:pPr>
            <w:r>
              <w:rPr>
                <w:rFonts w:ascii="Times New Roman"/>
                <w:b w:val="false"/>
                <w:i w:val="false"/>
                <w:color w:val="000000"/>
                <w:sz w:val="20"/>
              </w:rPr>
              <w:t>
</w:t>
            </w:r>
            <w:r>
              <w:rPr>
                <w:rFonts w:ascii="Times New Roman"/>
                <w:b w:val="false"/>
                <w:i w:val="false"/>
                <w:color w:val="000000"/>
                <w:sz w:val="20"/>
              </w:rPr>
              <w:t>Тип клиентов</w:t>
            </w:r>
          </w:p>
          <w:bookmarkEnd w:id="77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клиентов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клиентов с низким уровнем риска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клиентов с высоким уровнем риска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повышения уровня риска клиента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понижения уровня риска клиентов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отказа в установлении деловых отношений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приостановления деловых отношений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прекращения деловых отношений</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7" w:id="775"/>
          <w:p>
            <w:pPr>
              <w:spacing w:after="20"/>
              <w:ind w:left="20"/>
              <w:jc w:val="both"/>
            </w:pPr>
            <w:r>
              <w:rPr>
                <w:rFonts w:ascii="Times New Roman"/>
                <w:b w:val="false"/>
                <w:i w:val="false"/>
                <w:color w:val="000000"/>
                <w:sz w:val="20"/>
              </w:rPr>
              <w:t>
</w:t>
            </w:r>
            <w:r>
              <w:rPr>
                <w:rFonts w:ascii="Times New Roman"/>
                <w:b w:val="false"/>
                <w:i w:val="false"/>
                <w:color w:val="000000"/>
                <w:sz w:val="20"/>
              </w:rPr>
              <w:t>Юридические лица</w:t>
            </w:r>
          </w:p>
          <w:bookmarkEnd w:id="77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Республики Казахстан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резидент Республики Казахстан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9" w:id="776"/>
          <w:p>
            <w:pPr>
              <w:spacing w:after="20"/>
              <w:ind w:left="20"/>
              <w:jc w:val="both"/>
            </w:pPr>
            <w:r>
              <w:rPr>
                <w:rFonts w:ascii="Times New Roman"/>
                <w:b w:val="false"/>
                <w:i w:val="false"/>
                <w:color w:val="000000"/>
                <w:sz w:val="20"/>
              </w:rPr>
              <w:t>
</w:t>
            </w:r>
            <w:r>
              <w:rPr>
                <w:rFonts w:ascii="Times New Roman"/>
                <w:b w:val="false"/>
                <w:i w:val="false"/>
                <w:color w:val="000000"/>
                <w:sz w:val="20"/>
              </w:rPr>
              <w:t>Физические лица</w:t>
            </w:r>
          </w:p>
          <w:bookmarkEnd w:id="77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Республики Казахстан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резидент Республики Казахстан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1" w:id="777"/>
          <w:p>
            <w:pPr>
              <w:spacing w:after="20"/>
              <w:ind w:left="20"/>
              <w:jc w:val="both"/>
            </w:pPr>
            <w:r>
              <w:rPr>
                <w:rFonts w:ascii="Times New Roman"/>
                <w:b w:val="false"/>
                <w:i w:val="false"/>
                <w:color w:val="000000"/>
                <w:sz w:val="20"/>
              </w:rPr>
              <w:t>
</w:t>
            </w:r>
            <w:r>
              <w:rPr>
                <w:rFonts w:ascii="Times New Roman"/>
                <w:b w:val="false"/>
                <w:i w:val="false"/>
                <w:color w:val="000000"/>
                <w:sz w:val="20"/>
              </w:rPr>
              <w:t>Индивидуальные предприниматели</w:t>
            </w:r>
          </w:p>
          <w:bookmarkEnd w:id="77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Республики Казахстан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062" w:id="778"/>
      <w:r>
        <w:rPr>
          <w:rFonts w:ascii="Times New Roman"/>
          <w:b w:val="false"/>
          <w:i w:val="false"/>
          <w:color w:val="000000"/>
          <w:sz w:val="28"/>
        </w:rPr>
        <w:t>
      Наименование ________________ Адрес __________________________</w:t>
      </w:r>
    </w:p>
    <w:bookmarkEnd w:id="778"/>
    <w:p>
      <w:pPr>
        <w:spacing w:after="0"/>
        <w:ind w:left="0"/>
        <w:jc w:val="both"/>
      </w:pPr>
      <w:r>
        <w:rPr>
          <w:rFonts w:ascii="Times New Roman"/>
          <w:b w:val="false"/>
          <w:i w:val="false"/>
          <w:color w:val="000000"/>
          <w:sz w:val="28"/>
        </w:rPr>
        <w:t>Телефон ______________________</w:t>
      </w:r>
    </w:p>
    <w:p>
      <w:pPr>
        <w:spacing w:after="0"/>
        <w:ind w:left="0"/>
        <w:jc w:val="both"/>
      </w:pPr>
      <w:r>
        <w:rPr>
          <w:rFonts w:ascii="Times New Roman"/>
          <w:b w:val="false"/>
          <w:i w:val="false"/>
          <w:color w:val="000000"/>
          <w:sz w:val="28"/>
        </w:rPr>
        <w:t>Адрес электронной почты _______________________________________</w:t>
      </w:r>
    </w:p>
    <w:p>
      <w:pPr>
        <w:spacing w:after="0"/>
        <w:ind w:left="0"/>
        <w:jc w:val="both"/>
      </w:pPr>
      <w:r>
        <w:rPr>
          <w:rFonts w:ascii="Times New Roman"/>
          <w:b w:val="false"/>
          <w:i w:val="false"/>
          <w:color w:val="000000"/>
          <w:sz w:val="28"/>
        </w:rPr>
        <w:t>Исполнитель ____________________________________ 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Первый руководитель или лицо, уполномоченное им на подписание отчета</w:t>
      </w:r>
    </w:p>
    <w:p>
      <w:pPr>
        <w:spacing w:after="0"/>
        <w:ind w:left="0"/>
        <w:jc w:val="both"/>
      </w:pPr>
      <w:r>
        <w:rPr>
          <w:rFonts w:ascii="Times New Roman"/>
          <w:b w:val="false"/>
          <w:i w:val="false"/>
          <w:color w:val="000000"/>
          <w:sz w:val="28"/>
        </w:rPr>
        <w:t>_______________________________________________ 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"Сведения по уровню риска,</w:t>
            </w:r>
            <w:r>
              <w:br/>
            </w:r>
            <w:r>
              <w:rPr>
                <w:rFonts w:ascii="Times New Roman"/>
                <w:b w:val="false"/>
                <w:i w:val="false"/>
                <w:color w:val="000000"/>
                <w:sz w:val="20"/>
              </w:rPr>
              <w:t>присвоенного клиентам"</w:t>
            </w:r>
          </w:p>
        </w:tc>
      </w:tr>
    </w:tbl>
    <w:bookmarkStart w:name="z5064" w:id="77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"Сведения по уровню риска, присвоенного клиентам"</w:t>
      </w:r>
      <w:r>
        <w:br/>
      </w:r>
      <w:r>
        <w:rPr>
          <w:rFonts w:ascii="Times New Roman"/>
          <w:b/>
          <w:i w:val="false"/>
          <w:color w:val="000000"/>
        </w:rPr>
        <w:t>(индекс: 5-PО; периодичность: полугодовая)</w:t>
      </w:r>
    </w:p>
    <w:bookmarkEnd w:id="779"/>
    <w:bookmarkStart w:name="z5065" w:id="780"/>
    <w:p>
      <w:pPr>
        <w:spacing w:after="0"/>
        <w:ind w:left="0"/>
        <w:jc w:val="left"/>
      </w:pPr>
      <w:r>
        <w:rPr>
          <w:rFonts w:ascii="Times New Roman"/>
          <w:b/>
          <w:i w:val="false"/>
          <w:color w:val="000000"/>
        </w:rPr>
        <w:t xml:space="preserve"> Глава 1. Общие положения</w:t>
      </w:r>
    </w:p>
    <w:bookmarkEnd w:id="780"/>
    <w:bookmarkStart w:name="z5066" w:id="78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"Сведения по уровню риска, присвоенного клиентам", (далее – Форма).</w:t>
      </w:r>
    </w:p>
    <w:bookmarkEnd w:id="781"/>
    <w:bookmarkStart w:name="z5067" w:id="782"/>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14)</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w:t>
      </w:r>
    </w:p>
    <w:bookmarkEnd w:id="782"/>
    <w:bookmarkStart w:name="z5068" w:id="783"/>
    <w:p>
      <w:pPr>
        <w:spacing w:after="0"/>
        <w:ind w:left="0"/>
        <w:jc w:val="both"/>
      </w:pPr>
      <w:r>
        <w:rPr>
          <w:rFonts w:ascii="Times New Roman"/>
          <w:b w:val="false"/>
          <w:i w:val="false"/>
          <w:color w:val="000000"/>
          <w:sz w:val="28"/>
        </w:rPr>
        <w:t>
      3. Форма составляется на полугодовой основе платежными организациями, прошедшими учетную регистрацию в Национальном Банке Республики Казахстан и заполняется по состоянию на конец отчетного периода.</w:t>
      </w:r>
    </w:p>
    <w:bookmarkEnd w:id="783"/>
    <w:bookmarkStart w:name="z5069" w:id="784"/>
    <w:p>
      <w:pPr>
        <w:spacing w:after="0"/>
        <w:ind w:left="0"/>
        <w:jc w:val="both"/>
      </w:pPr>
      <w:r>
        <w:rPr>
          <w:rFonts w:ascii="Times New Roman"/>
          <w:b w:val="false"/>
          <w:i w:val="false"/>
          <w:color w:val="000000"/>
          <w:sz w:val="28"/>
        </w:rPr>
        <w:t>
      4. Форму подписывает первый руководитель или лицо, на которое возложена функция по подписанию отчета, и исполнитель.</w:t>
      </w:r>
    </w:p>
    <w:bookmarkEnd w:id="784"/>
    <w:bookmarkStart w:name="z5070" w:id="785"/>
    <w:p>
      <w:pPr>
        <w:spacing w:after="0"/>
        <w:ind w:left="0"/>
        <w:jc w:val="left"/>
      </w:pPr>
      <w:r>
        <w:rPr>
          <w:rFonts w:ascii="Times New Roman"/>
          <w:b/>
          <w:i w:val="false"/>
          <w:color w:val="000000"/>
        </w:rPr>
        <w:t xml:space="preserve"> Глава 2. Пояснение по заполнению Формы</w:t>
      </w:r>
    </w:p>
    <w:bookmarkEnd w:id="785"/>
    <w:bookmarkStart w:name="z5071" w:id="786"/>
    <w:p>
      <w:pPr>
        <w:spacing w:after="0"/>
        <w:ind w:left="0"/>
        <w:jc w:val="both"/>
      </w:pPr>
      <w:r>
        <w:rPr>
          <w:rFonts w:ascii="Times New Roman"/>
          <w:b w:val="false"/>
          <w:i w:val="false"/>
          <w:color w:val="000000"/>
          <w:sz w:val="28"/>
        </w:rPr>
        <w:t>
      5. Форма содержит сведения по общему количеству клиентов (физических и юридических лиц, индивидуальных предпринимателей), тип резидентства клиента, присвоенные уровни присвоенного клиентам риска, количество приостановлений, прекращений деловых отношений, количество повышений/понижений уровня риска клиентов.</w:t>
      </w:r>
    </w:p>
    <w:bookmarkEnd w:id="786"/>
    <w:bookmarkStart w:name="z5072" w:id="787"/>
    <w:p>
      <w:pPr>
        <w:spacing w:after="0"/>
        <w:ind w:left="0"/>
        <w:jc w:val="both"/>
      </w:pPr>
      <w:r>
        <w:rPr>
          <w:rFonts w:ascii="Times New Roman"/>
          <w:b w:val="false"/>
          <w:i w:val="false"/>
          <w:color w:val="000000"/>
          <w:sz w:val="28"/>
        </w:rPr>
        <w:t>
      6. В графах 1, 2, 3, 4, 5, 6, 7 и 8 указывается количество клиентов, соответствующих критерию графы.</w:t>
      </w:r>
    </w:p>
    <w:bookmarkEnd w:id="7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августа 2016 года № 213</w:t>
            </w:r>
          </w:p>
        </w:tc>
      </w:tr>
    </w:tbl>
    <w:bookmarkStart w:name="z286" w:id="788"/>
    <w:p>
      <w:pPr>
        <w:spacing w:after="0"/>
        <w:ind w:left="0"/>
        <w:jc w:val="left"/>
      </w:pPr>
      <w:r>
        <w:rPr>
          <w:rFonts w:ascii="Times New Roman"/>
          <w:b/>
          <w:i w:val="false"/>
          <w:color w:val="000000"/>
        </w:rPr>
        <w:t xml:space="preserve"> Перечень</w:t>
      </w:r>
      <w:r>
        <w:br/>
      </w:r>
      <w:r>
        <w:rPr>
          <w:rFonts w:ascii="Times New Roman"/>
          <w:b/>
          <w:i w:val="false"/>
          <w:color w:val="000000"/>
        </w:rPr>
        <w:t>некоторых постановлений Правления Национального Банка</w:t>
      </w:r>
      <w:r>
        <w:br/>
      </w:r>
      <w:r>
        <w:rPr>
          <w:rFonts w:ascii="Times New Roman"/>
          <w:b/>
          <w:i w:val="false"/>
          <w:color w:val="000000"/>
        </w:rPr>
        <w:t>Республики Казахстан, признанных утратившими силу</w:t>
      </w:r>
    </w:p>
    <w:bookmarkEnd w:id="788"/>
    <w:bookmarkStart w:name="z287" w:id="78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29 марта 2010 года № 16 "Об утверждении Правил представления сведений по платежам и переводам денег, осуществленным через электронные терминалы и системы удаленного доступа, а также с использованием электронных денег" (зарегистрированное в Реестре государственной регистрации нормативных правовых актов под № 6217, опубликованное 13 октября 2010 года в газете "Казахстанская правда" № 270 (26331).</w:t>
      </w:r>
    </w:p>
    <w:bookmarkEnd w:id="789"/>
    <w:bookmarkStart w:name="z288" w:id="79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24 августа 2012 года № 268 "О внесении изменений и дополнений в постановление Правления Национального Банка Республики Казахстан от 29 марта 2010 года № 16 "Об утверждении Правил представления сведений по платежам и переводам денег, осуществленным через электронные терминалы и системы удаленного доступа" (зарегистрированное в Реестре государственной регистрации нормативных правовых актов под № 7959, опубликованное 8 декабря 2012 года в газете "Казахстанская правда" № 427-428 (27246-27247).</w:t>
      </w:r>
    </w:p>
    <w:bookmarkEnd w:id="790"/>
    <w:bookmarkStart w:name="z289" w:id="79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11 июля 2014 года № 105 "О внесении изменений и дополнений в постановление Правления Национального Банка Республики Казахстан от 29 марта 2010 года № 16 "Об утверждении Правил представления сведений по платежам и переводам денег, осуществленным через электронные терминалы и системы удаленного доступа, а также с использованием электронных денег" (зарегистрированное в Реестре государственной регистрации нормативных правовых актов под № 9702, опубликованное 22 октября 2014 года в газете "Юридическая газета" № 159 (2727).</w:t>
      </w:r>
    </w:p>
    <w:bookmarkEnd w:id="79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