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6016" w14:textId="5c46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 октября 2016 года № 521. Зарегистрирован в Министерстве юстиции Республики Казахстан 15 октября 2016 года № 14331. Утратил силу приказом Министра финансов РК от 09.10.2024 № 687.</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09.10.2024 </w:t>
      </w:r>
      <w:r>
        <w:rPr>
          <w:rFonts w:ascii="Times New Roman"/>
          <w:b w:val="false"/>
          <w:i w:val="false"/>
          <w:color w:val="ff0000"/>
          <w:sz w:val="28"/>
        </w:rPr>
        <w:t>№ 687</w:t>
      </w:r>
      <w:r>
        <w:rPr>
          <w:rFonts w:ascii="Times New Roman"/>
          <w:b w:val="false"/>
          <w:i w:val="false"/>
          <w:color w:val="ff0000"/>
          <w:sz w:val="28"/>
        </w:rPr>
        <w:t xml:space="preserve"> (вводится в действие с 01.01.2025).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Республики Казахстан под № 12590, опубликован в информационно-правовой системе "Әділет" 31 декабря 2015 года) следующие изменения и дополнения:</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утвержденных указанным приказом: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"60. В случаях, предусмотренных </w:t>
      </w:r>
      <w:r>
        <w:rPr>
          <w:rFonts w:ascii="Times New Roman"/>
          <w:b w:val="false"/>
          <w:i w:val="false"/>
          <w:color w:val="000000"/>
          <w:sz w:val="28"/>
        </w:rPr>
        <w:t>пунктами 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настоящих Правил, председателем конкурсной комиссии определяется должностное лицо не ниже заместителя первого руководителя организатора.</w:t>
      </w:r>
    </w:p>
    <w:bookmarkStart w:name="z4" w:id="2"/>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пунктом 21</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настоящих Правил, председателем конкурсной комиссии определяется должностное лицо не ниже заместителя первого руководителя заказчика.</w:t>
      </w:r>
    </w:p>
    <w:bookmarkEnd w:id="2"/>
    <w:bookmarkStart w:name="z5" w:id="3"/>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пунктом 26</w:t>
      </w:r>
      <w:r>
        <w:rPr>
          <w:rFonts w:ascii="Times New Roman"/>
          <w:b w:val="false"/>
          <w:i w:val="false"/>
          <w:color w:val="000000"/>
          <w:sz w:val="28"/>
        </w:rPr>
        <w:t xml:space="preserve"> настоящих Правил, председателем конкурсной комиссии определяется должностное лицо не ниже первого руководителя заказчика либо лица, исполняющего его обязанности, либо ответственный секретарь или иное осуществляющее полномочия ответственного секретаря должностное лицо.";</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исключить;</w:t>
      </w:r>
    </w:p>
    <w:bookmarkStart w:name="z7" w:id="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150</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Start w:name="z8" w:id="5"/>
    <w:p>
      <w:pPr>
        <w:spacing w:after="0"/>
        <w:ind w:left="0"/>
        <w:jc w:val="both"/>
      </w:pPr>
      <w:r>
        <w:rPr>
          <w:rFonts w:ascii="Times New Roman"/>
          <w:b w:val="false"/>
          <w:i w:val="false"/>
          <w:color w:val="000000"/>
          <w:sz w:val="28"/>
        </w:rPr>
        <w:t>
      непредставление электронных копий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5"/>
    <w:bookmarkStart w:name="z9" w:id="6"/>
    <w:p>
      <w:pPr>
        <w:spacing w:after="0"/>
        <w:ind w:left="0"/>
        <w:jc w:val="both"/>
      </w:pPr>
      <w:r>
        <w:rPr>
          <w:rFonts w:ascii="Times New Roman"/>
          <w:b w:val="false"/>
          <w:i w:val="false"/>
          <w:color w:val="000000"/>
          <w:sz w:val="28"/>
        </w:rPr>
        <w:t>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6"/>
    <w:bookmarkStart w:name="z10" w:id="7"/>
    <w:p>
      <w:pPr>
        <w:spacing w:after="0"/>
        <w:ind w:left="0"/>
        <w:jc w:val="both"/>
      </w:pPr>
      <w:r>
        <w:rPr>
          <w:rFonts w:ascii="Times New Roman"/>
          <w:b w:val="false"/>
          <w:i w:val="false"/>
          <w:color w:val="000000"/>
          <w:sz w:val="28"/>
        </w:rPr>
        <w:t>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определяемые веб-порталом автоматически на основании сведений органов государственных доходов;</w:t>
      </w:r>
    </w:p>
    <w:bookmarkEnd w:id="7"/>
    <w:bookmarkStart w:name="z11" w:id="8"/>
    <w:p>
      <w:pPr>
        <w:spacing w:after="0"/>
        <w:ind w:left="0"/>
        <w:jc w:val="both"/>
      </w:pPr>
      <w:r>
        <w:rPr>
          <w:rFonts w:ascii="Times New Roman"/>
          <w:b w:val="false"/>
          <w:i w:val="false"/>
          <w:color w:val="000000"/>
          <w:sz w:val="28"/>
        </w:rPr>
        <w:t xml:space="preserve">
      непредставление сведений о квалификации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конкурсной документации;</w:t>
      </w:r>
    </w:p>
    <w:bookmarkEnd w:id="8"/>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
    <w:bookmarkStart w:name="z12" w:id="9"/>
    <w:p>
      <w:pPr>
        <w:spacing w:after="0"/>
        <w:ind w:left="0"/>
        <w:jc w:val="both"/>
      </w:pPr>
      <w:r>
        <w:rPr>
          <w:rFonts w:ascii="Times New Roman"/>
          <w:b w:val="false"/>
          <w:i w:val="false"/>
          <w:color w:val="000000"/>
          <w:sz w:val="28"/>
        </w:rPr>
        <w:t>
      Если вместо технической спецификации конкурсная документация содержит утвержденную в установленном порядке проектно-сметную документацию, необходимые материальные и трудовые ресурсы указываются в соответствующем разделе проектно-сметной документации (проект организации строительства), содержащем потребность в основных видах строительных машин, механизмов, автотранспортных средств и трудовых ресурсах.</w:t>
      </w:r>
    </w:p>
    <w:bookmarkEnd w:id="9"/>
    <w:bookmarkStart w:name="z13" w:id="10"/>
    <w:p>
      <w:pPr>
        <w:spacing w:after="0"/>
        <w:ind w:left="0"/>
        <w:jc w:val="both"/>
      </w:pPr>
      <w:r>
        <w:rPr>
          <w:rFonts w:ascii="Times New Roman"/>
          <w:b w:val="false"/>
          <w:i w:val="false"/>
          <w:color w:val="000000"/>
          <w:sz w:val="28"/>
        </w:rPr>
        <w:t>
      При отсутствии в проектно-сметной документации соответствующего раздела (проект организации строительства), содержащего потребность в основных видах строительных машин, механизмов, автотранспортных средств и трудовых ресурсах на основании проектно-сметной документации разрабатывается и согласовывается с проектировщиком перечень основных видов строительных машин, механизмов, автотранспортных средств и трудовых ресурсов, отражающий такую потребность;</w:t>
      </w:r>
    </w:p>
    <w:bookmarkEnd w:id="10"/>
    <w:bookmarkStart w:name="z14" w:id="11"/>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11"/>
    <w:bookmarkStart w:name="z15" w:id="12"/>
    <w:p>
      <w:pPr>
        <w:spacing w:after="0"/>
        <w:ind w:left="0"/>
        <w:jc w:val="both"/>
      </w:pPr>
      <w:r>
        <w:rPr>
          <w:rFonts w:ascii="Times New Roman"/>
          <w:b w:val="false"/>
          <w:i w:val="false"/>
          <w:color w:val="000000"/>
          <w:sz w:val="28"/>
        </w:rPr>
        <w:t>
      подлежит процедуре банкротства либо ликвидации;";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154</w:t>
      </w:r>
      <w:r>
        <w:rPr>
          <w:rFonts w:ascii="Times New Roman"/>
          <w:b w:val="false"/>
          <w:i w:val="false"/>
          <w:color w:val="000000"/>
          <w:sz w:val="28"/>
        </w:rPr>
        <w:t xml:space="preserve"> и </w:t>
      </w:r>
      <w:r>
        <w:rPr>
          <w:rFonts w:ascii="Times New Roman"/>
          <w:b w:val="false"/>
          <w:i w:val="false"/>
          <w:color w:val="000000"/>
          <w:sz w:val="28"/>
        </w:rPr>
        <w:t>155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"154. Конкурсная комиссия присваивает условную скидку в размере ноль целых пять десятых процента (0,5 %) за каждый год наличия у потенциального поставщика опыта работы на рынке закупаемых товаров, услуг, но не более пяти процентов. Суммарное процентное влияние на условную цену заявки на участие в конкурсе данного критерия не превышает пять процентов.</w:t>
      </w:r>
    </w:p>
    <w:bookmarkStart w:name="z17" w:id="13"/>
    <w:p>
      <w:pPr>
        <w:spacing w:after="0"/>
        <w:ind w:left="0"/>
        <w:jc w:val="both"/>
      </w:pPr>
      <w:r>
        <w:rPr>
          <w:rFonts w:ascii="Times New Roman"/>
          <w:b w:val="false"/>
          <w:i w:val="false"/>
          <w:color w:val="000000"/>
          <w:sz w:val="28"/>
        </w:rPr>
        <w:t xml:space="preserve">
      Процентное влияние на условную цену за наличие опыта работы на рынке закупаемых товаров и услуг определяется в соответствии с </w:t>
      </w:r>
      <w:r>
        <w:rPr>
          <w:rFonts w:ascii="Times New Roman"/>
          <w:b w:val="false"/>
          <w:i w:val="false"/>
          <w:color w:val="000000"/>
          <w:sz w:val="28"/>
        </w:rPr>
        <w:t>приложениями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конкурсной документации.</w:t>
      </w:r>
    </w:p>
    <w:bookmarkEnd w:id="13"/>
    <w:bookmarkStart w:name="z18" w:id="14"/>
    <w:p>
      <w:pPr>
        <w:spacing w:after="0"/>
        <w:ind w:left="0"/>
        <w:jc w:val="both"/>
      </w:pPr>
      <w:r>
        <w:rPr>
          <w:rFonts w:ascii="Times New Roman"/>
          <w:b w:val="false"/>
          <w:i w:val="false"/>
          <w:color w:val="000000"/>
          <w:sz w:val="28"/>
        </w:rPr>
        <w:t>
      155. Конкурсная комиссия присваивает условную скидку в размере одного процента (1 %)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 но не более десяти процентов.</w:t>
      </w:r>
    </w:p>
    <w:bookmarkEnd w:id="14"/>
    <w:bookmarkStart w:name="z19" w:id="15"/>
    <w:p>
      <w:pPr>
        <w:spacing w:after="0"/>
        <w:ind w:left="0"/>
        <w:jc w:val="both"/>
      </w:pPr>
      <w:r>
        <w:rPr>
          <w:rFonts w:ascii="Times New Roman"/>
          <w:b w:val="false"/>
          <w:i w:val="false"/>
          <w:color w:val="000000"/>
          <w:sz w:val="28"/>
        </w:rPr>
        <w:t>
      В случае если в течение одного года потенциальным поставщиком выполнены работы, закупаемые на конкурсе, в том числе по схожим (аналогичным) видам работ, более чем на одном объекте строительства, конкурсная комиссия присваивает условную скидку в размере ноль целых два десятых процента (0,2 %) за каждый последующий объект строительства.</w:t>
      </w:r>
    </w:p>
    <w:bookmarkEnd w:id="15"/>
    <w:bookmarkStart w:name="z20" w:id="16"/>
    <w:p>
      <w:pPr>
        <w:spacing w:after="0"/>
        <w:ind w:left="0"/>
        <w:jc w:val="both"/>
      </w:pPr>
      <w:r>
        <w:rPr>
          <w:rFonts w:ascii="Times New Roman"/>
          <w:b w:val="false"/>
          <w:i w:val="false"/>
          <w:color w:val="000000"/>
          <w:sz w:val="28"/>
        </w:rPr>
        <w:t>
      В случае если предметом конкурса являются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закупаемых работ.</w:t>
      </w:r>
    </w:p>
    <w:bookmarkEnd w:id="16"/>
    <w:bookmarkStart w:name="z21" w:id="17"/>
    <w:p>
      <w:pPr>
        <w:spacing w:after="0"/>
        <w:ind w:left="0"/>
        <w:jc w:val="both"/>
      </w:pPr>
      <w:r>
        <w:rPr>
          <w:rFonts w:ascii="Times New Roman"/>
          <w:b w:val="false"/>
          <w:i w:val="false"/>
          <w:color w:val="000000"/>
          <w:sz w:val="28"/>
        </w:rPr>
        <w:t>
      Суммарное процентное влияние на условную цену заявки на участие в конкурсе данного критерия не превышает десять процентов.</w:t>
      </w:r>
    </w:p>
    <w:bookmarkEnd w:id="17"/>
    <w:bookmarkStart w:name="z22" w:id="18"/>
    <w:p>
      <w:pPr>
        <w:spacing w:after="0"/>
        <w:ind w:left="0"/>
        <w:jc w:val="both"/>
      </w:pPr>
      <w:r>
        <w:rPr>
          <w:rFonts w:ascii="Times New Roman"/>
          <w:b w:val="false"/>
          <w:i w:val="false"/>
          <w:color w:val="000000"/>
          <w:sz w:val="28"/>
        </w:rPr>
        <w:t>
      Процентное влияние на условную цену за наличие опыта работы определяется в соответствии с приложением 5 к конкурсной документации.";</w:t>
      </w:r>
    </w:p>
    <w:bookmarkEnd w:id="18"/>
    <w:bookmarkStart w:name="z23" w:id="19"/>
    <w:p>
      <w:pPr>
        <w:spacing w:after="0"/>
        <w:ind w:left="0"/>
        <w:jc w:val="both"/>
      </w:pPr>
      <w:r>
        <w:rPr>
          <w:rFonts w:ascii="Times New Roman"/>
          <w:b w:val="false"/>
          <w:i w:val="false"/>
          <w:color w:val="000000"/>
          <w:sz w:val="28"/>
        </w:rPr>
        <w:t>
      дополнить пунктом 175-1 следующего содержания:</w:t>
      </w:r>
    </w:p>
    <w:bookmarkEnd w:id="19"/>
    <w:p>
      <w:pPr>
        <w:spacing w:after="0"/>
        <w:ind w:left="0"/>
        <w:jc w:val="both"/>
      </w:pPr>
      <w:r>
        <w:rPr>
          <w:rFonts w:ascii="Times New Roman"/>
          <w:b w:val="false"/>
          <w:i w:val="false"/>
          <w:color w:val="000000"/>
          <w:sz w:val="28"/>
        </w:rPr>
        <w:t xml:space="preserve">
      "175-1. Цена заявки на участие в конкурсе потенциального поставщика на работы по комплексной вневедомственной экспертизе проектов строительства объектов не может быть ниже стоимости устанавливаемой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утвержденными приказом исполняющего обязанности Министра национальной экономики Республики Казахстан от 21 декабря 2015 года № 780 (зарегистрирован в Реестре государственной регистрации нормативных правовых актов под № 12681).";</w:t>
      </w:r>
    </w:p>
    <w:bookmarkStart w:name="z24" w:id="20"/>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188</w:t>
      </w:r>
      <w:r>
        <w:rPr>
          <w:rFonts w:ascii="Times New Roman"/>
          <w:b w:val="false"/>
          <w:i w:val="false"/>
          <w:color w:val="000000"/>
          <w:sz w:val="28"/>
        </w:rPr>
        <w:t xml:space="preserve"> изложить в следующей редакции:</w:t>
      </w:r>
    </w:p>
    <w:bookmarkEnd w:id="20"/>
    <w:p>
      <w:pPr>
        <w:spacing w:after="0"/>
        <w:ind w:left="0"/>
        <w:jc w:val="both"/>
      </w:pPr>
      <w:r>
        <w:rPr>
          <w:rFonts w:ascii="Times New Roman"/>
          <w:b w:val="false"/>
          <w:i w:val="false"/>
          <w:color w:val="000000"/>
          <w:sz w:val="28"/>
        </w:rPr>
        <w:t>
      "7) получение потенциальными поставщиками конкурсной документации на веб-портале;";</w:t>
      </w:r>
    </w:p>
    <w:bookmarkStart w:name="z25" w:id="21"/>
    <w:p>
      <w:pPr>
        <w:spacing w:after="0"/>
        <w:ind w:left="0"/>
        <w:jc w:val="both"/>
      </w:pPr>
      <w:r>
        <w:rPr>
          <w:rFonts w:ascii="Times New Roman"/>
          <w:b w:val="false"/>
          <w:i w:val="false"/>
          <w:color w:val="000000"/>
          <w:sz w:val="28"/>
        </w:rPr>
        <w:t>
      дополнить пунктом 222-1 следующего содержания:</w:t>
      </w:r>
    </w:p>
    <w:bookmarkEnd w:id="21"/>
    <w:p>
      <w:pPr>
        <w:spacing w:after="0"/>
        <w:ind w:left="0"/>
        <w:jc w:val="both"/>
      </w:pPr>
      <w:r>
        <w:rPr>
          <w:rFonts w:ascii="Times New Roman"/>
          <w:b w:val="false"/>
          <w:i w:val="false"/>
          <w:color w:val="000000"/>
          <w:sz w:val="28"/>
        </w:rPr>
        <w:t>
      "222-1. Конкурсная документация по государственным закупкам услуг, предусмотренных государственным социальным заказом формируется на казахском и русском языках в соответствии с приложением 8-1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"235. При рассмотрении заявок на участие в конкурсе по государственным закупкам услуг государственного социального заказа конкурсная комиссия:</w:t>
      </w:r>
    </w:p>
    <w:bookmarkStart w:name="z27" w:id="22"/>
    <w:p>
      <w:pPr>
        <w:spacing w:after="0"/>
        <w:ind w:left="0"/>
        <w:jc w:val="both"/>
      </w:pPr>
      <w:r>
        <w:rPr>
          <w:rFonts w:ascii="Times New Roman"/>
          <w:b w:val="false"/>
          <w:i w:val="false"/>
          <w:color w:val="000000"/>
          <w:sz w:val="28"/>
        </w:rPr>
        <w:t>
      1) определяет потенциальных поставщиков, которые соответствуют требованиям конкурсной документации, и признает их участниками конкурса;</w:t>
      </w:r>
    </w:p>
    <w:bookmarkEnd w:id="22"/>
    <w:bookmarkStart w:name="z28" w:id="23"/>
    <w:p>
      <w:pPr>
        <w:spacing w:after="0"/>
        <w:ind w:left="0"/>
        <w:jc w:val="both"/>
      </w:pPr>
      <w:r>
        <w:rPr>
          <w:rFonts w:ascii="Times New Roman"/>
          <w:b w:val="false"/>
          <w:i w:val="false"/>
          <w:color w:val="000000"/>
          <w:sz w:val="28"/>
        </w:rPr>
        <w:t xml:space="preserve">
      2) рассчитывает баллы для оценки представленных потенциальными поставщиками технических спецификаций, предусмотренные </w:t>
      </w:r>
      <w:r>
        <w:rPr>
          <w:rFonts w:ascii="Times New Roman"/>
          <w:b w:val="false"/>
          <w:i w:val="false"/>
          <w:color w:val="000000"/>
          <w:sz w:val="28"/>
        </w:rPr>
        <w:t>пунктом 233</w:t>
      </w:r>
      <w:r>
        <w:rPr>
          <w:rFonts w:ascii="Times New Roman"/>
          <w:b w:val="false"/>
          <w:i w:val="false"/>
          <w:color w:val="000000"/>
          <w:sz w:val="28"/>
        </w:rPr>
        <w:t xml:space="preserve"> настоящих Правил;</w:t>
      </w:r>
    </w:p>
    <w:bookmarkEnd w:id="23"/>
    <w:bookmarkStart w:name="z29" w:id="24"/>
    <w:p>
      <w:pPr>
        <w:spacing w:after="0"/>
        <w:ind w:left="0"/>
        <w:jc w:val="both"/>
      </w:pPr>
      <w:r>
        <w:rPr>
          <w:rFonts w:ascii="Times New Roman"/>
          <w:b w:val="false"/>
          <w:i w:val="false"/>
          <w:color w:val="000000"/>
          <w:sz w:val="28"/>
        </w:rPr>
        <w:t xml:space="preserve">
      3) применяет к конкурсным ценовым предложениям потенциальных поставщиков, допущенных к участию в конкурсе условное уменьшение цен в зависимости от количества присвоенных конкурсной комиссией баллов для оценки технических спецификаций, предусмотренных </w:t>
      </w:r>
      <w:r>
        <w:rPr>
          <w:rFonts w:ascii="Times New Roman"/>
          <w:b w:val="false"/>
          <w:i w:val="false"/>
          <w:color w:val="000000"/>
          <w:sz w:val="28"/>
        </w:rPr>
        <w:t>пунктом 233</w:t>
      </w:r>
      <w:r>
        <w:rPr>
          <w:rFonts w:ascii="Times New Roman"/>
          <w:b w:val="false"/>
          <w:i w:val="false"/>
          <w:color w:val="000000"/>
          <w:sz w:val="28"/>
        </w:rPr>
        <w:t xml:space="preserve"> настоящих Правил;</w:t>
      </w:r>
    </w:p>
    <w:bookmarkEnd w:id="24"/>
    <w:bookmarkStart w:name="z30" w:id="25"/>
    <w:p>
      <w:pPr>
        <w:spacing w:after="0"/>
        <w:ind w:left="0"/>
        <w:jc w:val="both"/>
      </w:pPr>
      <w:r>
        <w:rPr>
          <w:rFonts w:ascii="Times New Roman"/>
          <w:b w:val="false"/>
          <w:i w:val="false"/>
          <w:color w:val="000000"/>
          <w:sz w:val="28"/>
        </w:rPr>
        <w:t>
      4) оформляет Протокол об итогах (номер закупки по государственному социальному заказу) государственных закупок услуг, предусмотренных государственным социальным заказом, в соответствии с приложением 8-2 к настоящим Правилам.";</w:t>
      </w:r>
    </w:p>
    <w:bookmarkEnd w:id="25"/>
    <w:bookmarkStart w:name="z31" w:id="26"/>
    <w:p>
      <w:pPr>
        <w:spacing w:after="0"/>
        <w:ind w:left="0"/>
        <w:jc w:val="both"/>
      </w:pPr>
      <w:r>
        <w:rPr>
          <w:rFonts w:ascii="Times New Roman"/>
          <w:b w:val="false"/>
          <w:i w:val="false"/>
          <w:color w:val="000000"/>
          <w:sz w:val="28"/>
        </w:rPr>
        <w:t>
      дополнить пунктом 244-1 следующего содержания:</w:t>
      </w:r>
    </w:p>
    <w:bookmarkEnd w:id="26"/>
    <w:p>
      <w:pPr>
        <w:spacing w:after="0"/>
        <w:ind w:left="0"/>
        <w:jc w:val="both"/>
      </w:pPr>
      <w:r>
        <w:rPr>
          <w:rFonts w:ascii="Times New Roman"/>
          <w:b w:val="false"/>
          <w:i w:val="false"/>
          <w:color w:val="000000"/>
          <w:sz w:val="28"/>
        </w:rPr>
        <w:t>
      "244-1. Проект договора о государственных закупках услуг, предусмотренных государственным социальным заказом составляется в соответствии с типовым договором о государственных закупках услуг, предусмотренных государственным социальным заказом согласно приложению 8-3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"248. При принятии заказчиком решения в соответствии с подпунктом 3) </w:t>
      </w:r>
      <w:r>
        <w:rPr>
          <w:rFonts w:ascii="Times New Roman"/>
          <w:b w:val="false"/>
          <w:i w:val="false"/>
          <w:color w:val="000000"/>
          <w:sz w:val="28"/>
        </w:rPr>
        <w:t>пункта 246</w:t>
      </w:r>
      <w:r>
        <w:rPr>
          <w:rFonts w:ascii="Times New Roman"/>
          <w:b w:val="false"/>
          <w:i w:val="false"/>
          <w:color w:val="000000"/>
          <w:sz w:val="28"/>
        </w:rPr>
        <w:t xml:space="preserve"> настоящих Правил, государственные закупки способом из одного источника осуществляются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29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300</w:t>
      </w:r>
      <w:r>
        <w:rPr>
          <w:rFonts w:ascii="Times New Roman"/>
          <w:b w:val="false"/>
          <w:i w:val="false"/>
          <w:color w:val="000000"/>
          <w:sz w:val="28"/>
        </w:rPr>
        <w:t xml:space="preserve"> исключить;</w:t>
      </w:r>
    </w:p>
    <w:bookmarkStart w:name="z35" w:id="27"/>
    <w:p>
      <w:pPr>
        <w:spacing w:after="0"/>
        <w:ind w:left="0"/>
        <w:jc w:val="both"/>
      </w:pPr>
      <w:r>
        <w:rPr>
          <w:rFonts w:ascii="Times New Roman"/>
          <w:b w:val="false"/>
          <w:i w:val="false"/>
          <w:color w:val="000000"/>
          <w:sz w:val="28"/>
        </w:rPr>
        <w:t xml:space="preserve">
      абзац третий подпункта 2) </w:t>
      </w:r>
      <w:r>
        <w:rPr>
          <w:rFonts w:ascii="Times New Roman"/>
          <w:b w:val="false"/>
          <w:i w:val="false"/>
          <w:color w:val="000000"/>
          <w:sz w:val="28"/>
        </w:rPr>
        <w:t>пункта 339</w:t>
      </w:r>
      <w:r>
        <w:rPr>
          <w:rFonts w:ascii="Times New Roman"/>
          <w:b w:val="false"/>
          <w:i w:val="false"/>
          <w:color w:val="000000"/>
          <w:sz w:val="28"/>
        </w:rPr>
        <w:t xml:space="preserve"> изложить в следующей редакции:</w:t>
      </w:r>
    </w:p>
    <w:bookmarkEnd w:id="27"/>
    <w:bookmarkStart w:name="z36" w:id="28"/>
    <w:p>
      <w:pPr>
        <w:spacing w:after="0"/>
        <w:ind w:left="0"/>
        <w:jc w:val="both"/>
      </w:pPr>
      <w:r>
        <w:rPr>
          <w:rFonts w:ascii="Times New Roman"/>
          <w:b w:val="false"/>
          <w:i w:val="false"/>
          <w:color w:val="000000"/>
          <w:sz w:val="28"/>
        </w:rPr>
        <w:t>
      "название и номер аукциона, для участия в котором вносится обеспечение заявки на участие в аукционе в виде банковской гарантии;";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"340. Сумма обеспечения заявки на участие в аукционе,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Start w:name="z38" w:id="29"/>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344</w:t>
      </w:r>
      <w:r>
        <w:rPr>
          <w:rFonts w:ascii="Times New Roman"/>
          <w:b w:val="false"/>
          <w:i w:val="false"/>
          <w:color w:val="000000"/>
          <w:sz w:val="28"/>
        </w:rPr>
        <w:t>:</w:t>
      </w:r>
    </w:p>
    <w:bookmarkEnd w:id="29"/>
    <w:bookmarkStart w:name="z39" w:id="30"/>
    <w:p>
      <w:pPr>
        <w:spacing w:after="0"/>
        <w:ind w:left="0"/>
        <w:jc w:val="both"/>
      </w:pPr>
      <w:r>
        <w:rPr>
          <w:rFonts w:ascii="Times New Roman"/>
          <w:b w:val="false"/>
          <w:i w:val="false"/>
          <w:color w:val="000000"/>
          <w:sz w:val="28"/>
        </w:rPr>
        <w:t>
      абзацы четвертый и пятый исключить;</w:t>
      </w:r>
    </w:p>
    <w:bookmarkEnd w:id="30"/>
    <w:bookmarkStart w:name="z40" w:id="31"/>
    <w:p>
      <w:pPr>
        <w:spacing w:after="0"/>
        <w:ind w:left="0"/>
        <w:jc w:val="both"/>
      </w:pPr>
      <w:r>
        <w:rPr>
          <w:rFonts w:ascii="Times New Roman"/>
          <w:b w:val="false"/>
          <w:i w:val="false"/>
          <w:color w:val="000000"/>
          <w:sz w:val="28"/>
        </w:rPr>
        <w:t>
      абзац шестой изложить в следующей редакции:</w:t>
      </w:r>
    </w:p>
    <w:bookmarkEnd w:id="31"/>
    <w:p>
      <w:pPr>
        <w:spacing w:after="0"/>
        <w:ind w:left="0"/>
        <w:jc w:val="both"/>
      </w:pPr>
      <w:r>
        <w:rPr>
          <w:rFonts w:ascii="Times New Roman"/>
          <w:b w:val="false"/>
          <w:i w:val="false"/>
          <w:color w:val="000000"/>
          <w:sz w:val="28"/>
        </w:rPr>
        <w:t>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определяемые веб-порталом автоматически;";</w:t>
      </w:r>
    </w:p>
    <w:bookmarkStart w:name="z41" w:id="32"/>
    <w:p>
      <w:pPr>
        <w:spacing w:after="0"/>
        <w:ind w:left="0"/>
        <w:jc w:val="both"/>
      </w:pPr>
      <w:r>
        <w:rPr>
          <w:rFonts w:ascii="Times New Roman"/>
          <w:b w:val="false"/>
          <w:i w:val="false"/>
          <w:color w:val="000000"/>
          <w:sz w:val="28"/>
        </w:rPr>
        <w:t>
      абзац седьмой исключить;</w:t>
      </w:r>
    </w:p>
    <w:bookmarkEnd w:id="32"/>
    <w:bookmarkStart w:name="z42" w:id="33"/>
    <w:p>
      <w:pPr>
        <w:spacing w:after="0"/>
        <w:ind w:left="0"/>
        <w:jc w:val="both"/>
      </w:pPr>
      <w:r>
        <w:rPr>
          <w:rFonts w:ascii="Times New Roman"/>
          <w:b w:val="false"/>
          <w:i w:val="false"/>
          <w:color w:val="000000"/>
          <w:sz w:val="28"/>
        </w:rPr>
        <w:t>
      абзац девятый изложить в следующей редакции:</w:t>
      </w:r>
    </w:p>
    <w:bookmarkEnd w:id="33"/>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аукционной документации. При этом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аукционной документации;";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"360. Организация и проведение государственных закупок способом из одного источника по несостоявшимся государственным закупкам предусматривают выполнение следующих последовательных мероприятий на веб-портале:</w:t>
      </w:r>
    </w:p>
    <w:bookmarkStart w:name="z44" w:id="34"/>
    <w:p>
      <w:pPr>
        <w:spacing w:after="0"/>
        <w:ind w:left="0"/>
        <w:jc w:val="both"/>
      </w:pPr>
      <w:r>
        <w:rPr>
          <w:rFonts w:ascii="Times New Roman"/>
          <w:b w:val="false"/>
          <w:i w:val="false"/>
          <w:color w:val="000000"/>
          <w:sz w:val="28"/>
        </w:rPr>
        <w:t>
      1) принятие решения заказчиком о проведении государственных закупок способом из одного источника с обоснованием применения данного способа государственных закупок;</w:t>
      </w:r>
    </w:p>
    <w:bookmarkEnd w:id="34"/>
    <w:bookmarkStart w:name="z45" w:id="35"/>
    <w:p>
      <w:pPr>
        <w:spacing w:after="0"/>
        <w:ind w:left="0"/>
        <w:jc w:val="both"/>
      </w:pPr>
      <w:r>
        <w:rPr>
          <w:rFonts w:ascii="Times New Roman"/>
          <w:b w:val="false"/>
          <w:i w:val="false"/>
          <w:color w:val="000000"/>
          <w:sz w:val="28"/>
        </w:rPr>
        <w:t>
      2) определение заказчиком организатора для организации и проведения государственных закупок способом из одного источника;</w:t>
      </w:r>
    </w:p>
    <w:bookmarkEnd w:id="35"/>
    <w:bookmarkStart w:name="z46" w:id="36"/>
    <w:p>
      <w:pPr>
        <w:spacing w:after="0"/>
        <w:ind w:left="0"/>
        <w:jc w:val="both"/>
      </w:pPr>
      <w:r>
        <w:rPr>
          <w:rFonts w:ascii="Times New Roman"/>
          <w:b w:val="false"/>
          <w:i w:val="false"/>
          <w:color w:val="000000"/>
          <w:sz w:val="28"/>
        </w:rPr>
        <w:t>
      3) направление организатором потенциальному поставщику посредством веб-портала приглашения об участии в государственных закупках способом из одного источника по форме согласно приложению 15 к настоящим Правилам;</w:t>
      </w:r>
    </w:p>
    <w:bookmarkEnd w:id="36"/>
    <w:bookmarkStart w:name="z47" w:id="37"/>
    <w:p>
      <w:pPr>
        <w:spacing w:after="0"/>
        <w:ind w:left="0"/>
        <w:jc w:val="both"/>
      </w:pPr>
      <w:r>
        <w:rPr>
          <w:rFonts w:ascii="Times New Roman"/>
          <w:b w:val="false"/>
          <w:i w:val="false"/>
          <w:color w:val="000000"/>
          <w:sz w:val="28"/>
        </w:rPr>
        <w:t xml:space="preserve">
      4) в случаях предусмотренных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29,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36 и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39 Закона, потенциальный поставщик определяется по правилам пунктов 378-1, 378-2, 378-3 и 378-4 настоящих Правил;</w:t>
      </w:r>
    </w:p>
    <w:bookmarkEnd w:id="37"/>
    <w:bookmarkStart w:name="z48" w:id="38"/>
    <w:p>
      <w:pPr>
        <w:spacing w:after="0"/>
        <w:ind w:left="0"/>
        <w:jc w:val="both"/>
      </w:pPr>
      <w:r>
        <w:rPr>
          <w:rFonts w:ascii="Times New Roman"/>
          <w:b w:val="false"/>
          <w:i w:val="false"/>
          <w:color w:val="000000"/>
          <w:sz w:val="28"/>
        </w:rPr>
        <w:t xml:space="preserve">
      5) направление потенциальным поставщиком организатору посредством веб-портала соглашения об участии в государственных закупках из одного источника посредством веб-портала государственных закупок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с приложением документов, предусмотренных в приглашении;</w:t>
      </w:r>
    </w:p>
    <w:bookmarkEnd w:id="38"/>
    <w:bookmarkStart w:name="z49" w:id="39"/>
    <w:p>
      <w:pPr>
        <w:spacing w:after="0"/>
        <w:ind w:left="0"/>
        <w:jc w:val="both"/>
      </w:pPr>
      <w:r>
        <w:rPr>
          <w:rFonts w:ascii="Times New Roman"/>
          <w:b w:val="false"/>
          <w:i w:val="false"/>
          <w:color w:val="000000"/>
          <w:sz w:val="28"/>
        </w:rPr>
        <w:t>
      6) рассмотрение организатором посредством веб-портала представленных потенциальным поставщиком документов, подтверждающих соответствие потенциального поставщика квалификационным требованиям, за исключением случаев, когда государственные закупки способом из одного источника осуществляются по итогам несостоявшихся государственных закупок способом запроса ценовых предложений, обоснования цены, предлагаемой им на участие в государственных закупках способом из одного источника;</w:t>
      </w:r>
    </w:p>
    <w:bookmarkEnd w:id="39"/>
    <w:bookmarkStart w:name="z50" w:id="40"/>
    <w:p>
      <w:pPr>
        <w:spacing w:after="0"/>
        <w:ind w:left="0"/>
        <w:jc w:val="both"/>
      </w:pPr>
      <w:r>
        <w:rPr>
          <w:rFonts w:ascii="Times New Roman"/>
          <w:b w:val="false"/>
          <w:i w:val="false"/>
          <w:color w:val="000000"/>
          <w:sz w:val="28"/>
        </w:rPr>
        <w:t>
      7) размещение на веб-портале протокола об итогах государственных закупок способом из одного источника;</w:t>
      </w:r>
    </w:p>
    <w:bookmarkEnd w:id="40"/>
    <w:bookmarkStart w:name="z51" w:id="41"/>
    <w:p>
      <w:pPr>
        <w:spacing w:after="0"/>
        <w:ind w:left="0"/>
        <w:jc w:val="both"/>
      </w:pPr>
      <w:r>
        <w:rPr>
          <w:rFonts w:ascii="Times New Roman"/>
          <w:b w:val="false"/>
          <w:i w:val="false"/>
          <w:color w:val="000000"/>
          <w:sz w:val="28"/>
        </w:rPr>
        <w:t>
      8) заключение заказчиком договора с потенциальным поставщиком на основании протокола об итогах государственных закупок способом из одного источника;</w:t>
      </w:r>
    </w:p>
    <w:bookmarkEnd w:id="41"/>
    <w:bookmarkStart w:name="z52" w:id="42"/>
    <w:p>
      <w:pPr>
        <w:spacing w:after="0"/>
        <w:ind w:left="0"/>
        <w:jc w:val="both"/>
      </w:pPr>
      <w:r>
        <w:rPr>
          <w:rFonts w:ascii="Times New Roman"/>
          <w:b w:val="false"/>
          <w:i w:val="false"/>
          <w:color w:val="000000"/>
          <w:sz w:val="28"/>
        </w:rPr>
        <w:t xml:space="preserve">
      9) размещение на веб-портале отчета об итогах проведения государственных закупок способом из одного источника/из одного источника путем прямого заключения договора о государственных закупках в случаях, предусмотренных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29, подпункта 1) </w:t>
      </w:r>
      <w:r>
        <w:rPr>
          <w:rFonts w:ascii="Times New Roman"/>
          <w:b w:val="false"/>
          <w:i w:val="false"/>
          <w:color w:val="000000"/>
          <w:sz w:val="28"/>
        </w:rPr>
        <w:t>пункта 3</w:t>
      </w:r>
      <w:r>
        <w:rPr>
          <w:rFonts w:ascii="Times New Roman"/>
          <w:b w:val="false"/>
          <w:i w:val="false"/>
          <w:color w:val="000000"/>
          <w:sz w:val="28"/>
        </w:rPr>
        <w:t xml:space="preserve"> статьи 36, подпункта 2) </w:t>
      </w:r>
      <w:r>
        <w:rPr>
          <w:rFonts w:ascii="Times New Roman"/>
          <w:b w:val="false"/>
          <w:i w:val="false"/>
          <w:color w:val="000000"/>
          <w:sz w:val="28"/>
        </w:rPr>
        <w:t>пункта 2</w:t>
      </w:r>
      <w:r>
        <w:rPr>
          <w:rFonts w:ascii="Times New Roman"/>
          <w:b w:val="false"/>
          <w:i w:val="false"/>
          <w:color w:val="000000"/>
          <w:sz w:val="28"/>
        </w:rPr>
        <w:t xml:space="preserve"> статьи 39 Закона (в случаях, предусмотренных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38 Закона)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42"/>
    <w:bookmarkStart w:name="z53" w:id="43"/>
    <w:p>
      <w:pPr>
        <w:spacing w:after="0"/>
        <w:ind w:left="0"/>
        <w:jc w:val="both"/>
      </w:pPr>
      <w:r>
        <w:rPr>
          <w:rFonts w:ascii="Times New Roman"/>
          <w:b w:val="false"/>
          <w:i w:val="false"/>
          <w:color w:val="000000"/>
          <w:sz w:val="28"/>
        </w:rPr>
        <w:t xml:space="preserve">
      Требования подпунктов 1), 2), 5), 6) и 9) части первой настоящего пункта не распространяются на государственные закупки способом из одного источника в случаях,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38 Закона.";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"373. В случае, если при осуществлении государственных закупок способом запроса ценовых предложений, в течение установленного срока представлено только одно ценовое предложение потенциального поставщика, веб-портал автоматически в день размещения протокола итогов направляет приглашение потенциальному поставщику, подавшему данное ценовое предложение. При этом цена договора не должна превышать ценовое предложение потенциального поставщика.";</w:t>
      </w:r>
    </w:p>
    <w:bookmarkStart w:name="z55" w:id="44"/>
    <w:p>
      <w:pPr>
        <w:spacing w:after="0"/>
        <w:ind w:left="0"/>
        <w:jc w:val="both"/>
      </w:pPr>
      <w:r>
        <w:rPr>
          <w:rFonts w:ascii="Times New Roman"/>
          <w:b w:val="false"/>
          <w:i w:val="false"/>
          <w:color w:val="000000"/>
          <w:sz w:val="28"/>
        </w:rPr>
        <w:t>
      дополнить пунктами 378-1, 378-2, 378-3 и 378-4 следующего содержания:</w:t>
      </w:r>
    </w:p>
    <w:bookmarkEnd w:id="44"/>
    <w:p>
      <w:pPr>
        <w:spacing w:after="0"/>
        <w:ind w:left="0"/>
        <w:jc w:val="both"/>
      </w:pPr>
      <w:r>
        <w:rPr>
          <w:rFonts w:ascii="Times New Roman"/>
          <w:b w:val="false"/>
          <w:i w:val="false"/>
          <w:color w:val="000000"/>
          <w:sz w:val="28"/>
        </w:rPr>
        <w:t xml:space="preserve">
      "378-1. При осуществлении государственных закупок, осуществляемые на основании подпунктов 6), 7), 15), 28), 50), 51), 53) и 54) </w:t>
      </w:r>
      <w:r>
        <w:rPr>
          <w:rFonts w:ascii="Times New Roman"/>
          <w:b w:val="false"/>
          <w:i w:val="false"/>
          <w:color w:val="000000"/>
          <w:sz w:val="28"/>
        </w:rPr>
        <w:t>пункта 3</w:t>
      </w:r>
      <w:r>
        <w:rPr>
          <w:rFonts w:ascii="Times New Roman"/>
          <w:b w:val="false"/>
          <w:i w:val="false"/>
          <w:color w:val="000000"/>
          <w:sz w:val="28"/>
        </w:rPr>
        <w:t xml:space="preserve"> статьи 39 Закона, заказчик для определения потенциального поставщика направляет запросы о предоставлении коммерческих предложений не менее трем потенциальным поставщикам, осуществляющим свою деятельность на рынке закупаемых товаров, работ, услуг, в том числе по схожим (аналогичным) товарам, работам, услугам, определенным по результатам анализа рынка закупаемых товаров, работ, услуг путем изучения общедоступных источников информации, содержащихся в рекламе, каталогах, описаниях товаров, работ, услуг и в других предложениях, обращенных к неопределенному кругу лиц, в том числе признаваемых публичными офертами в соответствии с Гражданским законодательством Республики Казахстан.</w:t>
      </w:r>
    </w:p>
    <w:bookmarkStart w:name="z56" w:id="45"/>
    <w:p>
      <w:pPr>
        <w:spacing w:after="0"/>
        <w:ind w:left="0"/>
        <w:jc w:val="both"/>
      </w:pPr>
      <w:r>
        <w:rPr>
          <w:rFonts w:ascii="Times New Roman"/>
          <w:b w:val="false"/>
          <w:i w:val="false"/>
          <w:color w:val="000000"/>
          <w:sz w:val="28"/>
        </w:rPr>
        <w:t>
      378-2. Запрос на предоставление коммерческих предложений, направляемый потенциальному поставщику оформляется по форме согласно приложению 18-1 к настоящим Правилам.</w:t>
      </w:r>
    </w:p>
    <w:bookmarkEnd w:id="45"/>
    <w:bookmarkStart w:name="z57" w:id="46"/>
    <w:p>
      <w:pPr>
        <w:spacing w:after="0"/>
        <w:ind w:left="0"/>
        <w:jc w:val="both"/>
      </w:pPr>
      <w:r>
        <w:rPr>
          <w:rFonts w:ascii="Times New Roman"/>
          <w:b w:val="false"/>
          <w:i w:val="false"/>
          <w:color w:val="000000"/>
          <w:sz w:val="28"/>
        </w:rPr>
        <w:t>
      378-3. Коммерческие предложения потенциальных поставщиков могут представляться в виде прайс-листов с описанием характеристик поставляемых товаров (выполняемых работ, оказываемых услуг) и других подтверждающих документов.</w:t>
      </w:r>
    </w:p>
    <w:bookmarkEnd w:id="46"/>
    <w:bookmarkStart w:name="z58" w:id="47"/>
    <w:p>
      <w:pPr>
        <w:spacing w:after="0"/>
        <w:ind w:left="0"/>
        <w:jc w:val="both"/>
      </w:pPr>
      <w:r>
        <w:rPr>
          <w:rFonts w:ascii="Times New Roman"/>
          <w:b w:val="false"/>
          <w:i w:val="false"/>
          <w:color w:val="000000"/>
          <w:sz w:val="28"/>
        </w:rPr>
        <w:t xml:space="preserve">
      378-4. На основе представленных коммерческих предложений потенциальных поставщиков заказчик с соблюдением принципа осуществления государственных закупок, предусмотренного подпунктом 1) </w:t>
      </w:r>
      <w:r>
        <w:rPr>
          <w:rFonts w:ascii="Times New Roman"/>
          <w:b w:val="false"/>
          <w:i w:val="false"/>
          <w:color w:val="000000"/>
          <w:sz w:val="28"/>
        </w:rPr>
        <w:t>статьи 4</w:t>
      </w:r>
      <w:r>
        <w:rPr>
          <w:rFonts w:ascii="Times New Roman"/>
          <w:b w:val="false"/>
          <w:i w:val="false"/>
          <w:color w:val="000000"/>
          <w:sz w:val="28"/>
        </w:rPr>
        <w:t xml:space="preserve"> Закона определяет потенциального поставщика для осуществления государственных закупок способом из одного источника путем прямого заключения договора.";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405</w:t>
      </w:r>
      <w:r>
        <w:rPr>
          <w:rFonts w:ascii="Times New Roman"/>
          <w:b w:val="false"/>
          <w:i w:val="false"/>
          <w:color w:val="000000"/>
          <w:sz w:val="28"/>
        </w:rPr>
        <w:t xml:space="preserve"> и </w:t>
      </w:r>
      <w:r>
        <w:rPr>
          <w:rFonts w:ascii="Times New Roman"/>
          <w:b w:val="false"/>
          <w:i w:val="false"/>
          <w:color w:val="000000"/>
          <w:sz w:val="28"/>
        </w:rPr>
        <w:t>406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"405. Заказчик возвращает внесенное обеспечение исполнения договора, а также сумму обеспечения в случае принятия антидемпинговых мер (при наличии) поставщику в течение пяти рабочих дней со дня полного и надлежащего исполнения поставщиком своих обязательств по договору.</w:t>
      </w:r>
    </w:p>
    <w:bookmarkStart w:name="z60" w:id="48"/>
    <w:p>
      <w:pPr>
        <w:spacing w:after="0"/>
        <w:ind w:left="0"/>
        <w:jc w:val="both"/>
      </w:pPr>
      <w:r>
        <w:rPr>
          <w:rFonts w:ascii="Times New Roman"/>
          <w:b w:val="false"/>
          <w:i w:val="false"/>
          <w:color w:val="000000"/>
          <w:sz w:val="28"/>
        </w:rPr>
        <w:t>
      406. В случае ненадлежащего исполнения поставщиком принятых обязательств по договору, заказчик возвращает внесенное обеспечение исполнения договора, а также сумму обеспечения в случае принятия антидемпинговых мер (при наличии)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"426. Исполнение договора о государственных закупках при поставке товаров осуществляется в следующей последовательности:</w:t>
      </w:r>
    </w:p>
    <w:p>
      <w:pPr>
        <w:spacing w:after="0"/>
        <w:ind w:left="0"/>
        <w:jc w:val="both"/>
      </w:pPr>
      <w:r>
        <w:rPr>
          <w:rFonts w:ascii="Times New Roman"/>
          <w:b w:val="false"/>
          <w:i w:val="false"/>
          <w:color w:val="000000"/>
          <w:sz w:val="28"/>
        </w:rPr>
        <w:t>
      1) доставка товара в пункт назначения товара с предоставлением оригинала накладной;</w:t>
      </w:r>
    </w:p>
    <w:p>
      <w:pPr>
        <w:spacing w:after="0"/>
        <w:ind w:left="0"/>
        <w:jc w:val="both"/>
      </w:pPr>
      <w:r>
        <w:rPr>
          <w:rFonts w:ascii="Times New Roman"/>
          <w:b w:val="false"/>
          <w:i w:val="false"/>
          <w:color w:val="000000"/>
          <w:sz w:val="28"/>
        </w:rPr>
        <w:t>
      2) оформление поставщиком акта приема-передачи товара посредством веб-портала с прикреплением электронной копии накладной, подтверждающий факт доставки товара;</w:t>
      </w:r>
    </w:p>
    <w:p>
      <w:pPr>
        <w:spacing w:after="0"/>
        <w:ind w:left="0"/>
        <w:jc w:val="both"/>
      </w:pPr>
      <w:r>
        <w:rPr>
          <w:rFonts w:ascii="Times New Roman"/>
          <w:b w:val="false"/>
          <w:i w:val="false"/>
          <w:color w:val="000000"/>
          <w:sz w:val="28"/>
        </w:rPr>
        <w:t>
      3) приемка товара заказчиком.</w:t>
      </w:r>
    </w:p>
    <w:p>
      <w:pPr>
        <w:spacing w:after="0"/>
        <w:ind w:left="0"/>
        <w:jc w:val="both"/>
      </w:pPr>
      <w:r>
        <w:rPr>
          <w:rFonts w:ascii="Times New Roman"/>
          <w:b w:val="false"/>
          <w:i w:val="false"/>
          <w:color w:val="000000"/>
          <w:sz w:val="28"/>
        </w:rPr>
        <w:t xml:space="preserve">
      4) оформление электронной счет-фактуры, выписанной посредством информационной системы электронных счетов-фактур,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9 февраля 2015 года № 77 "Об утверждении Правил документооборота счетов-фактур, выписываемых в электронной форме", зарегистрированным в Реестре государственной регистрации нормативных правовых актов под № 10423 (далее - Правила документооборота счетов-фактур выписываемых в электронной форме);</w:t>
      </w:r>
    </w:p>
    <w:p>
      <w:pPr>
        <w:spacing w:after="0"/>
        <w:ind w:left="0"/>
        <w:jc w:val="both"/>
      </w:pPr>
      <w:r>
        <w:rPr>
          <w:rFonts w:ascii="Times New Roman"/>
          <w:b w:val="false"/>
          <w:i w:val="false"/>
          <w:color w:val="000000"/>
          <w:sz w:val="28"/>
        </w:rPr>
        <w:t>
      5) оплата заказчиком за поставленный товар.";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Ценовое предложение потенциального поставщика, дополнить расшифровкой аббревиатур следующего содержания:</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Протокол об итогах государственных закупок способом запроса ценовых предложений,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67"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Правилам, Конкурсная документация:</w:t>
      </w:r>
    </w:p>
    <w:bookmarkEnd w:id="49"/>
    <w:bookmarkStart w:name="z68" w:id="50"/>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16</w:t>
      </w:r>
      <w:r>
        <w:rPr>
          <w:rFonts w:ascii="Times New Roman"/>
          <w:b w:val="false"/>
          <w:i w:val="false"/>
          <w:color w:val="000000"/>
          <w:sz w:val="28"/>
        </w:rPr>
        <w:t>:</w:t>
      </w:r>
    </w:p>
    <w:bookmarkEnd w:id="50"/>
    <w:bookmarkStart w:name="z69" w:id="51"/>
    <w:p>
      <w:pPr>
        <w:spacing w:after="0"/>
        <w:ind w:left="0"/>
        <w:jc w:val="both"/>
      </w:pPr>
      <w:r>
        <w:rPr>
          <w:rFonts w:ascii="Times New Roman"/>
          <w:b w:val="false"/>
          <w:i w:val="false"/>
          <w:color w:val="000000"/>
          <w:sz w:val="28"/>
        </w:rPr>
        <w:t>
      абзацы третий и четвертый исключить;</w:t>
      </w:r>
    </w:p>
    <w:bookmarkEnd w:id="51"/>
    <w:bookmarkStart w:name="z70"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38</w:t>
      </w:r>
      <w:r>
        <w:rPr>
          <w:rFonts w:ascii="Times New Roman"/>
          <w:b w:val="false"/>
          <w:i w:val="false"/>
          <w:color w:val="000000"/>
          <w:sz w:val="28"/>
        </w:rPr>
        <w:t>:</w:t>
      </w:r>
    </w:p>
    <w:bookmarkEnd w:id="52"/>
    <w:bookmarkStart w:name="z71" w:id="53"/>
    <w:p>
      <w:pPr>
        <w:spacing w:after="0"/>
        <w:ind w:left="0"/>
        <w:jc w:val="both"/>
      </w:pPr>
      <w:r>
        <w:rPr>
          <w:rFonts w:ascii="Times New Roman"/>
          <w:b w:val="false"/>
          <w:i w:val="false"/>
          <w:color w:val="000000"/>
          <w:sz w:val="28"/>
        </w:rPr>
        <w:t>
      абзац третий подпункта 2) изложить в следующей редакции:</w:t>
      </w:r>
    </w:p>
    <w:bookmarkEnd w:id="53"/>
    <w:p>
      <w:pPr>
        <w:spacing w:after="0"/>
        <w:ind w:left="0"/>
        <w:jc w:val="both"/>
      </w:pPr>
      <w:r>
        <w:rPr>
          <w:rFonts w:ascii="Times New Roman"/>
          <w:b w:val="false"/>
          <w:i w:val="false"/>
          <w:color w:val="000000"/>
          <w:sz w:val="28"/>
        </w:rPr>
        <w:t>
      "название и номер конкурса, для участия в котором вносится обеспечение заявки на участие в конкурсе в виде банковской гарантии;";</w:t>
      </w:r>
    </w:p>
    <w:bookmarkStart w:name="z72" w:id="54"/>
    <w:p>
      <w:pPr>
        <w:spacing w:after="0"/>
        <w:ind w:left="0"/>
        <w:jc w:val="both"/>
      </w:pPr>
      <w:r>
        <w:rPr>
          <w:rFonts w:ascii="Times New Roman"/>
          <w:b w:val="false"/>
          <w:i w:val="false"/>
          <w:color w:val="000000"/>
          <w:sz w:val="28"/>
        </w:rPr>
        <w:t>
      часть третью подпункта 3) изложить в следующей редакции:</w:t>
      </w:r>
    </w:p>
    <w:bookmarkEnd w:id="54"/>
    <w:p>
      <w:pPr>
        <w:spacing w:after="0"/>
        <w:ind w:left="0"/>
        <w:jc w:val="both"/>
      </w:pPr>
      <w:r>
        <w:rPr>
          <w:rFonts w:ascii="Times New Roman"/>
          <w:b w:val="false"/>
          <w:i w:val="false"/>
          <w:color w:val="000000"/>
          <w:sz w:val="28"/>
        </w:rPr>
        <w:t>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"44. Конкурсная комиссия присваивает условную скидку в размере ноль целых пять десятых процента (0,5 %) за каждый год наличия у потенциального поставщика опыта работы на рынке закупаемых товаров, услуг, но не более пяти процентов.</w:t>
      </w:r>
    </w:p>
    <w:bookmarkStart w:name="z74" w:id="55"/>
    <w:p>
      <w:pPr>
        <w:spacing w:after="0"/>
        <w:ind w:left="0"/>
        <w:jc w:val="both"/>
      </w:pPr>
      <w:r>
        <w:rPr>
          <w:rFonts w:ascii="Times New Roman"/>
          <w:b w:val="false"/>
          <w:i w:val="false"/>
          <w:color w:val="000000"/>
          <w:sz w:val="28"/>
        </w:rPr>
        <w:t>
      Суммарное процентное влияние на условную цену заявки на участие в конкурсе данного критерия не превышает пять процентов.</w:t>
      </w:r>
    </w:p>
    <w:bookmarkEnd w:id="55"/>
    <w:bookmarkStart w:name="z75" w:id="56"/>
    <w:p>
      <w:pPr>
        <w:spacing w:after="0"/>
        <w:ind w:left="0"/>
        <w:jc w:val="both"/>
      </w:pPr>
      <w:r>
        <w:rPr>
          <w:rFonts w:ascii="Times New Roman"/>
          <w:b w:val="false"/>
          <w:i w:val="false"/>
          <w:color w:val="000000"/>
          <w:sz w:val="28"/>
        </w:rPr>
        <w:t>
      Процентное влияние на условную цену за наличие опыта работы товаров и услуг определяется в соответствии с приложениями 6 и 7 к конкурсной документации.</w:t>
      </w:r>
    </w:p>
    <w:bookmarkEnd w:id="56"/>
    <w:bookmarkStart w:name="z76" w:id="57"/>
    <w:p>
      <w:pPr>
        <w:spacing w:after="0"/>
        <w:ind w:left="0"/>
        <w:jc w:val="both"/>
      </w:pPr>
      <w:r>
        <w:rPr>
          <w:rFonts w:ascii="Times New Roman"/>
          <w:b w:val="false"/>
          <w:i w:val="false"/>
          <w:color w:val="000000"/>
          <w:sz w:val="28"/>
        </w:rPr>
        <w:t>
      Конкурсная комиссия присваивает условную скидку в размере одного процента (1 %)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 но не более десяти процентов.</w:t>
      </w:r>
    </w:p>
    <w:bookmarkEnd w:id="57"/>
    <w:bookmarkStart w:name="z77" w:id="58"/>
    <w:p>
      <w:pPr>
        <w:spacing w:after="0"/>
        <w:ind w:left="0"/>
        <w:jc w:val="both"/>
      </w:pPr>
      <w:r>
        <w:rPr>
          <w:rFonts w:ascii="Times New Roman"/>
          <w:b w:val="false"/>
          <w:i w:val="false"/>
          <w:color w:val="000000"/>
          <w:sz w:val="28"/>
        </w:rPr>
        <w:t>
      В случае если в течение одного года потенциальным поставщиком выполнены работы, закупаемые на конкурсе, в том числе по схожим (аналогичным) видам работ, более чем на одном объекте строительства, конкурсная комиссия присваивает условную скидку в размере ноль целых два десятых процента (0,2 %) за каждый последующий объект строительства.</w:t>
      </w:r>
    </w:p>
    <w:bookmarkEnd w:id="58"/>
    <w:bookmarkStart w:name="z78" w:id="59"/>
    <w:p>
      <w:pPr>
        <w:spacing w:after="0"/>
        <w:ind w:left="0"/>
        <w:jc w:val="both"/>
      </w:pPr>
      <w:r>
        <w:rPr>
          <w:rFonts w:ascii="Times New Roman"/>
          <w:b w:val="false"/>
          <w:i w:val="false"/>
          <w:color w:val="000000"/>
          <w:sz w:val="28"/>
        </w:rPr>
        <w:t>
      В случае, если предметом конкурса является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закупаемым работам.</w:t>
      </w:r>
    </w:p>
    <w:bookmarkEnd w:id="59"/>
    <w:bookmarkStart w:name="z79" w:id="60"/>
    <w:p>
      <w:pPr>
        <w:spacing w:after="0"/>
        <w:ind w:left="0"/>
        <w:jc w:val="both"/>
      </w:pPr>
      <w:r>
        <w:rPr>
          <w:rFonts w:ascii="Times New Roman"/>
          <w:b w:val="false"/>
          <w:i w:val="false"/>
          <w:color w:val="000000"/>
          <w:sz w:val="28"/>
        </w:rPr>
        <w:t>
      Суммарное процентное влияние на условную цену заявки на участие в конкурсе данного критерия не превышает десять процентов.</w:t>
      </w:r>
    </w:p>
    <w:bookmarkEnd w:id="60"/>
    <w:bookmarkStart w:name="z80" w:id="61"/>
    <w:p>
      <w:pPr>
        <w:spacing w:after="0"/>
        <w:ind w:left="0"/>
        <w:jc w:val="both"/>
      </w:pPr>
      <w:r>
        <w:rPr>
          <w:rFonts w:ascii="Times New Roman"/>
          <w:b w:val="false"/>
          <w:i w:val="false"/>
          <w:color w:val="000000"/>
          <w:sz w:val="28"/>
        </w:rPr>
        <w:t xml:space="preserve">
      Процентное влияние на условную цену за наличие опыта работы определяется в соответствии с </w:t>
      </w:r>
      <w:r>
        <w:rPr>
          <w:rFonts w:ascii="Times New Roman"/>
          <w:b w:val="false"/>
          <w:i w:val="false"/>
          <w:color w:val="000000"/>
          <w:sz w:val="28"/>
        </w:rPr>
        <w:t>приложениями 5</w:t>
      </w:r>
      <w:r>
        <w:rPr>
          <w:rFonts w:ascii="Times New Roman"/>
          <w:b w:val="false"/>
          <w:i w:val="false"/>
          <w:color w:val="000000"/>
          <w:sz w:val="28"/>
        </w:rPr>
        <w:t xml:space="preserve"> к конкурсной документации.";</w:t>
      </w:r>
    </w:p>
    <w:bookmarkEnd w:id="61"/>
    <w:bookmarkStart w:name="z81" w:id="62"/>
    <w:p>
      <w:pPr>
        <w:spacing w:after="0"/>
        <w:ind w:left="0"/>
        <w:jc w:val="both"/>
      </w:pPr>
      <w:r>
        <w:rPr>
          <w:rFonts w:ascii="Times New Roman"/>
          <w:b w:val="false"/>
          <w:i w:val="false"/>
          <w:color w:val="000000"/>
          <w:sz w:val="28"/>
        </w:rPr>
        <w:t>
      дополнить расшифровкой аббревиатур следующего содержания:</w:t>
      </w:r>
    </w:p>
    <w:bookmarkEnd w:id="62"/>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Конкурсной документации, Сведения о квалификации (заполняется потенциальным поставщиком при закупках работ):</w:t>
      </w:r>
    </w:p>
    <w:bookmarkStart w:name="z82" w:id="63"/>
    <w:p>
      <w:pPr>
        <w:spacing w:after="0"/>
        <w:ind w:left="0"/>
        <w:jc w:val="both"/>
      </w:pPr>
      <w:r>
        <w:rPr>
          <w:rFonts w:ascii="Times New Roman"/>
          <w:b w:val="false"/>
          <w:i w:val="false"/>
          <w:color w:val="000000"/>
          <w:sz w:val="28"/>
        </w:rPr>
        <w:t>
      пункт 2 изложить в следующей редакции:</w:t>
      </w:r>
    </w:p>
    <w:bookmarkEnd w:id="63"/>
    <w:p>
      <w:pPr>
        <w:spacing w:after="0"/>
        <w:ind w:left="0"/>
        <w:jc w:val="both"/>
      </w:pPr>
      <w:r>
        <w:rPr>
          <w:rFonts w:ascii="Times New Roman"/>
          <w:b w:val="false"/>
          <w:i w:val="false"/>
          <w:color w:val="000000"/>
          <w:sz w:val="28"/>
        </w:rPr>
        <w:t>
      "2. Объем выполненных потенциальным поставщиком работ в течение последних десяти лет, аналогичных (схожих) закупаемым на конкурсе, с приложением электронных копий подтверждающих документов* (заполняется в случае наличия).";</w:t>
      </w:r>
    </w:p>
    <w:bookmarkStart w:name="z83" w:id="64"/>
    <w:p>
      <w:pPr>
        <w:spacing w:after="0"/>
        <w:ind w:left="0"/>
        <w:jc w:val="both"/>
      </w:pPr>
      <w:r>
        <w:rPr>
          <w:rFonts w:ascii="Times New Roman"/>
          <w:b w:val="false"/>
          <w:i w:val="false"/>
          <w:color w:val="000000"/>
          <w:sz w:val="28"/>
        </w:rPr>
        <w:t>
      пункт 3 изложить в следующей редакции:</w:t>
      </w:r>
    </w:p>
    <w:bookmarkEnd w:id="64"/>
    <w:p>
      <w:pPr>
        <w:spacing w:after="0"/>
        <w:ind w:left="0"/>
        <w:jc w:val="both"/>
      </w:pPr>
      <w:r>
        <w:rPr>
          <w:rFonts w:ascii="Times New Roman"/>
          <w:b w:val="false"/>
          <w:i w:val="false"/>
          <w:color w:val="000000"/>
          <w:sz w:val="28"/>
        </w:rPr>
        <w:t>
      "3. Потенциальный поставщик указывает сведения о наличии строительных машин, механизмов и автотранспортных средств, предусмотренных конкурсной документацией, либо аналогичных (дополнительных) строительных машин, механизмов и автотранспортных средств, необходимых для выполнения работ с приложением электронных копий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строительных машин, механизмов и автотранспортных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4" w:id="65"/>
    <w:p>
      <w:pPr>
        <w:spacing w:after="0"/>
        <w:ind w:left="0"/>
        <w:jc w:val="both"/>
      </w:pPr>
      <w:r>
        <w:rPr>
          <w:rFonts w:ascii="Times New Roman"/>
          <w:b w:val="false"/>
          <w:i w:val="false"/>
          <w:color w:val="000000"/>
          <w:sz w:val="28"/>
        </w:rPr>
        <w:t>
      примечание изложить в следующей редакции:</w:t>
      </w:r>
    </w:p>
    <w:bookmarkEnd w:id="65"/>
    <w:p>
      <w:pPr>
        <w:spacing w:after="0"/>
        <w:ind w:left="0"/>
        <w:jc w:val="both"/>
      </w:pPr>
      <w:r>
        <w:rPr>
          <w:rFonts w:ascii="Times New Roman"/>
          <w:b w:val="false"/>
          <w:i w:val="false"/>
          <w:color w:val="000000"/>
          <w:sz w:val="28"/>
        </w:rPr>
        <w:t>
      "Примечание:</w:t>
      </w:r>
    </w:p>
    <w:bookmarkStart w:name="z85" w:id="66"/>
    <w:p>
      <w:pPr>
        <w:spacing w:after="0"/>
        <w:ind w:left="0"/>
        <w:jc w:val="both"/>
      </w:pPr>
      <w:r>
        <w:rPr>
          <w:rFonts w:ascii="Times New Roman"/>
          <w:b w:val="false"/>
          <w:i w:val="false"/>
          <w:color w:val="000000"/>
          <w:sz w:val="28"/>
        </w:rPr>
        <w:t>
      * в случае, если наличие опыта работы не является в данном конкурсе квалификационным требованием, отсутствие электронных копий подтверждающих документов влияет на соответствующую условную скидку;</w:t>
      </w:r>
    </w:p>
    <w:bookmarkEnd w:id="66"/>
    <w:bookmarkStart w:name="z86" w:id="67"/>
    <w:p>
      <w:pPr>
        <w:spacing w:after="0"/>
        <w:ind w:left="0"/>
        <w:jc w:val="both"/>
      </w:pPr>
      <w:r>
        <w:rPr>
          <w:rFonts w:ascii="Times New Roman"/>
          <w:b w:val="false"/>
          <w:i w:val="false"/>
          <w:color w:val="000000"/>
          <w:sz w:val="28"/>
        </w:rPr>
        <w:t>
      в случае, если предметом конкурса является строительство новых, а также расширение, техническое перевооружение, модернизация, реконструкция, реставрация и капитальный ремонт существующих объектов, документом, подтверждающим опыт работы, является электронные копии актов приемки выполненных работ и приемки объектов в эксплуатацию (в случае, если потенциальный поставщик имеет опыт работы в качестве субподрядчика представляется электронные копии актов приемки выполненных работ и приемки объекта в эксплуатацию);</w:t>
      </w:r>
    </w:p>
    <w:bookmarkEnd w:id="67"/>
    <w:bookmarkStart w:name="z87" w:id="68"/>
    <w:p>
      <w:pPr>
        <w:spacing w:after="0"/>
        <w:ind w:left="0"/>
        <w:jc w:val="both"/>
      </w:pPr>
      <w:r>
        <w:rPr>
          <w:rFonts w:ascii="Times New Roman"/>
          <w:b w:val="false"/>
          <w:i w:val="false"/>
          <w:color w:val="000000"/>
          <w:sz w:val="28"/>
        </w:rPr>
        <w:t>
      в случае, если предметом конкурса является разработка проектно-сметной документации, документом, подтверждающим опыт работы, является электронная копия положительного заключения экспертизы;</w:t>
      </w:r>
    </w:p>
    <w:bookmarkEnd w:id="68"/>
    <w:bookmarkStart w:name="z88" w:id="69"/>
    <w:p>
      <w:pPr>
        <w:spacing w:after="0"/>
        <w:ind w:left="0"/>
        <w:jc w:val="both"/>
      </w:pPr>
      <w:r>
        <w:rPr>
          <w:rFonts w:ascii="Times New Roman"/>
          <w:b w:val="false"/>
          <w:i w:val="false"/>
          <w:color w:val="000000"/>
          <w:sz w:val="28"/>
        </w:rPr>
        <w:t>
      в случае, если предметом конкурса являются иные виды работ, не связанные со строительством, документами, подтверждающими опыт работы, являются электронные копии актов приемки выполненных работ;</w:t>
      </w:r>
    </w:p>
    <w:bookmarkEnd w:id="69"/>
    <w:bookmarkStart w:name="z89" w:id="70"/>
    <w:p>
      <w:pPr>
        <w:spacing w:after="0"/>
        <w:ind w:left="0"/>
        <w:jc w:val="both"/>
      </w:pPr>
      <w:r>
        <w:rPr>
          <w:rFonts w:ascii="Times New Roman"/>
          <w:b w:val="false"/>
          <w:i w:val="false"/>
          <w:color w:val="000000"/>
          <w:sz w:val="28"/>
        </w:rPr>
        <w:t>
      если предметом конкурса является новое строительство, учитывается опыт работы только строительства новых объектов;</w:t>
      </w:r>
    </w:p>
    <w:bookmarkEnd w:id="70"/>
    <w:bookmarkStart w:name="z90" w:id="71"/>
    <w:p>
      <w:pPr>
        <w:spacing w:after="0"/>
        <w:ind w:left="0"/>
        <w:jc w:val="both"/>
      </w:pPr>
      <w:r>
        <w:rPr>
          <w:rFonts w:ascii="Times New Roman"/>
          <w:b w:val="false"/>
          <w:i w:val="false"/>
          <w:color w:val="000000"/>
          <w:sz w:val="28"/>
        </w:rPr>
        <w:t>
      если предметом конкурса является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bookmarkEnd w:id="71"/>
    <w:bookmarkStart w:name="z91" w:id="72"/>
    <w:p>
      <w:pPr>
        <w:spacing w:after="0"/>
        <w:ind w:left="0"/>
        <w:jc w:val="both"/>
      </w:pPr>
      <w:r>
        <w:rPr>
          <w:rFonts w:ascii="Times New Roman"/>
          <w:b w:val="false"/>
          <w:i w:val="false"/>
          <w:color w:val="000000"/>
          <w:sz w:val="28"/>
        </w:rPr>
        <w:t>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bookmarkEnd w:id="72"/>
    <w:bookmarkStart w:name="z92" w:id="73"/>
    <w:p>
      <w:pPr>
        <w:spacing w:after="0"/>
        <w:ind w:left="0"/>
        <w:jc w:val="both"/>
      </w:pPr>
      <w:r>
        <w:rPr>
          <w:rFonts w:ascii="Times New Roman"/>
          <w:b w:val="false"/>
          <w:i w:val="false"/>
          <w:color w:val="000000"/>
          <w:sz w:val="28"/>
        </w:rPr>
        <w:t>
      При расчете опыта работы в сфере строительства учитывается функциональное назначение и отраслевая принадлежность объектов строительства (аналогичность или схожесть ранее выполненных работ по видам строительства) и их техническая сложность, определенные в соответствии с законодательством Республики Казахстан об архитектурной, градостроительной и строительной деятельности.</w:t>
      </w:r>
    </w:p>
    <w:bookmarkEnd w:id="73"/>
    <w:bookmarkStart w:name="z93" w:id="74"/>
    <w:p>
      <w:pPr>
        <w:spacing w:after="0"/>
        <w:ind w:left="0"/>
        <w:jc w:val="both"/>
      </w:pPr>
      <w:r>
        <w:rPr>
          <w:rFonts w:ascii="Times New Roman"/>
          <w:b w:val="false"/>
          <w:i w:val="false"/>
          <w:color w:val="000000"/>
          <w:sz w:val="28"/>
        </w:rPr>
        <w:t>
      ** предоставление электронных копий подтверждающих документов обязательно только по тем сведениям, указание которых предусмотрено в конкурсной документации. В случае если конкурсной документацией не предусмотрены требования в части обладания соответствующими материальными и трудовыми ресурсами, электронные копии подтверждающих документов могут не предоставляться;</w:t>
      </w:r>
    </w:p>
    <w:bookmarkEnd w:id="74"/>
    <w:bookmarkStart w:name="z94" w:id="75"/>
    <w:p>
      <w:pPr>
        <w:spacing w:after="0"/>
        <w:ind w:left="0"/>
        <w:jc w:val="both"/>
      </w:pPr>
      <w:r>
        <w:rPr>
          <w:rFonts w:ascii="Times New Roman"/>
          <w:b w:val="false"/>
          <w:i w:val="false"/>
          <w:color w:val="000000"/>
          <w:sz w:val="28"/>
        </w:rPr>
        <w:t>
      документом, подтверждающим право аренды строительных машин, механизмов и автотранспортных средств является электронная копия договора аренды либо электронная копия предварительного договора аренды. При этом, срок аренды по договорам не должен быть менее срока выполнения работ, установленного в конкурсной документации.</w:t>
      </w:r>
    </w:p>
    <w:bookmarkEnd w:id="75"/>
    <w:bookmarkStart w:name="z95" w:id="76"/>
    <w:p>
      <w:pPr>
        <w:spacing w:after="0"/>
        <w:ind w:left="0"/>
        <w:jc w:val="both"/>
      </w:pPr>
      <w:r>
        <w:rPr>
          <w:rFonts w:ascii="Times New Roman"/>
          <w:b w:val="false"/>
          <w:i w:val="false"/>
          <w:color w:val="000000"/>
          <w:sz w:val="28"/>
        </w:rPr>
        <w:t>
      Не допускается представление электронной копии договора субаренды строительных машин, механизмов и автотранспортных средств.</w:t>
      </w:r>
    </w:p>
    <w:bookmarkEnd w:id="76"/>
    <w:bookmarkStart w:name="z96" w:id="77"/>
    <w:p>
      <w:pPr>
        <w:spacing w:after="0"/>
        <w:ind w:left="0"/>
        <w:jc w:val="both"/>
      </w:pPr>
      <w:r>
        <w:rPr>
          <w:rFonts w:ascii="Times New Roman"/>
          <w:b w:val="false"/>
          <w:i w:val="false"/>
          <w:color w:val="000000"/>
          <w:sz w:val="28"/>
        </w:rPr>
        <w:t>
      Документами, подтверждающими право собственности на строительные машины, механизмы и автотранспортные средства, подлежащие регистрации и учету в соответствии с законодательством Республики Казахстан, являются соответствующие документы о регистрации и постановке на учет.</w:t>
      </w:r>
    </w:p>
    <w:bookmarkEnd w:id="77"/>
    <w:bookmarkStart w:name="z97" w:id="78"/>
    <w:p>
      <w:pPr>
        <w:spacing w:after="0"/>
        <w:ind w:left="0"/>
        <w:jc w:val="both"/>
      </w:pPr>
      <w:r>
        <w:rPr>
          <w:rFonts w:ascii="Times New Roman"/>
          <w:b w:val="false"/>
          <w:i w:val="false"/>
          <w:color w:val="000000"/>
          <w:sz w:val="28"/>
        </w:rPr>
        <w:t>
      Документами, подтверждающими право собственности на иные строительные машины, механизмы, не подлежащие регистрации и учету, являются документы о приобретении данных материальных ресурсов, в том числе: документы, подтверждающие поставку и оплату за товар (в случае безналичного расчета: счет-фактуры, накладные, платежные поручения с отметкой банка; в случае расчета наличными денежными средствами: накладная, контрольный чек, выданный с применением контрольно-кассовых машин с фискальной памятью).</w:t>
      </w:r>
    </w:p>
    <w:bookmarkEnd w:id="78"/>
    <w:bookmarkStart w:name="z98" w:id="79"/>
    <w:p>
      <w:pPr>
        <w:spacing w:after="0"/>
        <w:ind w:left="0"/>
        <w:jc w:val="both"/>
      </w:pPr>
      <w:r>
        <w:rPr>
          <w:rFonts w:ascii="Times New Roman"/>
          <w:b w:val="false"/>
          <w:i w:val="false"/>
          <w:color w:val="000000"/>
          <w:sz w:val="28"/>
        </w:rPr>
        <w:t>
      Если документы, подтверждающие поставку и оплату за товар, не представляется возможным приложить ввиду истечения периода хранения, установленного законодательством Республики Казахстан, то прилагаются соответствующие бухгалтерские документы, подтверждающие учет основных средств, в соответствии с законодательством Республики Казахстан о бухгалтерском учете и финансовой отчетности.</w:t>
      </w:r>
    </w:p>
    <w:bookmarkEnd w:id="79"/>
    <w:bookmarkStart w:name="z99" w:id="80"/>
    <w:p>
      <w:pPr>
        <w:spacing w:after="0"/>
        <w:ind w:left="0"/>
        <w:jc w:val="both"/>
      </w:pPr>
      <w:r>
        <w:rPr>
          <w:rFonts w:ascii="Times New Roman"/>
          <w:b w:val="false"/>
          <w:i w:val="false"/>
          <w:color w:val="000000"/>
          <w:sz w:val="28"/>
        </w:rPr>
        <w:t>
      потенциальному поставщику может быть установлено требование о наличии собственных строительных машин, механизмов и автотранспортных средств, указанных в соответствующем разделе проектно-сметной документации (проект организации строительства) либо в перечне трудовых ресурсов и основных видов строительных машин, механизмов и автотранспортных средств, но не более трех единиц. При этом указывается только требование к количеству собственных строительных машин, механизмов и автотранспортных средств, без привязки к конкретным видам.</w:t>
      </w:r>
    </w:p>
    <w:bookmarkEnd w:id="80"/>
    <w:bookmarkStart w:name="z100" w:id="81"/>
    <w:p>
      <w:pPr>
        <w:spacing w:after="0"/>
        <w:ind w:left="0"/>
        <w:jc w:val="both"/>
      </w:pPr>
      <w:r>
        <w:rPr>
          <w:rFonts w:ascii="Times New Roman"/>
          <w:b w:val="false"/>
          <w:i w:val="false"/>
          <w:color w:val="000000"/>
          <w:sz w:val="28"/>
        </w:rPr>
        <w:t>
      Взаимозаменяемость строительных машин, механизмов и автотранспортных средств, предусмотренных конкурсной документацией, и строительных машин, механизмов и автотранспортных средств, представляемых в конкурсной заявке потенциального поставщика согласовывается с проектировщиком.</w:t>
      </w:r>
    </w:p>
    <w:bookmarkEnd w:id="81"/>
    <w:bookmarkStart w:name="z101" w:id="82"/>
    <w:p>
      <w:pPr>
        <w:spacing w:after="0"/>
        <w:ind w:left="0"/>
        <w:jc w:val="both"/>
      </w:pPr>
      <w:r>
        <w:rPr>
          <w:rFonts w:ascii="Times New Roman"/>
          <w:b w:val="false"/>
          <w:i w:val="false"/>
          <w:color w:val="000000"/>
          <w:sz w:val="28"/>
        </w:rPr>
        <w:t>
      В случае отсутствия проектно-сметной документации взаимозаменяемость оборудования, строительных машин, механизмов и автотранспортных средств определяется экспертной комиссией либо экспертом.</w:t>
      </w:r>
    </w:p>
    <w:bookmarkEnd w:id="82"/>
    <w:bookmarkStart w:name="z102" w:id="83"/>
    <w:p>
      <w:pPr>
        <w:spacing w:after="0"/>
        <w:ind w:left="0"/>
        <w:jc w:val="both"/>
      </w:pPr>
      <w:r>
        <w:rPr>
          <w:rFonts w:ascii="Times New Roman"/>
          <w:b w:val="false"/>
          <w:i w:val="false"/>
          <w:color w:val="000000"/>
          <w:sz w:val="28"/>
        </w:rPr>
        <w:t>
      Если предметом конкурса является строительство, а также расширение, техническое перевооружение, модернизация, реконструкция, реставрация и капитальный ремонт существующих объектов, потенциальный поставщик в соответствии с требованиями законодательства об архитектурной, градостроительной и строительной деятельности Республики Казахстан должен иметь в своем составе аттестованных инженерно-технических работников, работающих у него на постоянной основе. Совмещение работы аттестованными инженерно-техническими работниками, участвующими в процессе проектирования и строительства, в других организациях, осуществляющих указанные виды деятельности, не допускается.</w:t>
      </w:r>
    </w:p>
    <w:bookmarkEnd w:id="83"/>
    <w:bookmarkStart w:name="z103" w:id="84"/>
    <w:p>
      <w:pPr>
        <w:spacing w:after="0"/>
        <w:ind w:left="0"/>
        <w:jc w:val="both"/>
      </w:pPr>
      <w:r>
        <w:rPr>
          <w:rFonts w:ascii="Times New Roman"/>
          <w:b w:val="false"/>
          <w:i w:val="false"/>
          <w:color w:val="000000"/>
          <w:sz w:val="28"/>
        </w:rPr>
        <w:t>
      Документом, подтверждающим наличие в штате потенциального поставщика аттестованного инженерно-технического работника, является электронная копия квалификационного аттестата, выданного в соответствии с законодательством Республики Казахстан.";</w:t>
      </w:r>
    </w:p>
    <w:bookmarkEnd w:id="84"/>
    <w:bookmarkStart w:name="z104" w:id="85"/>
    <w:p>
      <w:pPr>
        <w:spacing w:after="0"/>
        <w:ind w:left="0"/>
        <w:jc w:val="both"/>
      </w:pPr>
      <w:r>
        <w:rPr>
          <w:rFonts w:ascii="Times New Roman"/>
          <w:b w:val="false"/>
          <w:i w:val="false"/>
          <w:color w:val="000000"/>
          <w:sz w:val="28"/>
        </w:rPr>
        <w:t>
      дополнить расшифровкой аббревиатур следующего содержания:</w:t>
      </w:r>
    </w:p>
    <w:bookmarkEnd w:id="85"/>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w:t>
      </w:r>
    </w:p>
    <w:bookmarkStart w:name="z105"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Конкурсной документации, Сведения о квалификации (заполняется потенциальным поставщиком при закупках услуг):</w:t>
      </w:r>
    </w:p>
    <w:bookmarkEnd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Объем оказанных потенциальным поставщиком услуг в течение последних десяти лет, аналогичных (схожих) закупаемым на конкурсе, с приложением электронных копий подтверждающих документов* (заполняется в случае наличия).";</w:t>
      </w:r>
    </w:p>
    <w:bookmarkStart w:name="z107" w:id="87"/>
    <w:p>
      <w:pPr>
        <w:spacing w:after="0"/>
        <w:ind w:left="0"/>
        <w:jc w:val="both"/>
      </w:pPr>
      <w:r>
        <w:rPr>
          <w:rFonts w:ascii="Times New Roman"/>
          <w:b w:val="false"/>
          <w:i w:val="false"/>
          <w:color w:val="000000"/>
          <w:sz w:val="28"/>
        </w:rPr>
        <w:t>
      дополнить расшифровкой аббревиатур следующего содержания:</w:t>
      </w:r>
    </w:p>
    <w:bookmarkEnd w:id="87"/>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Конкурсной документации, Сведения о квалификации (заполняется потенциальным поставщиком при закупках товаров),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Конкурсной документации, Сведения о субподрядчиках по выполнению работ (соисполнителях при оказании услуг), а также виды работ и услуг, передаваемых потенциальным поставщиком субподрядчикам (соисполнителям), дополнить расшифровкой аббревиатур следующего содержания:</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Конкурсной документации, Конкурсное ценовое предложение потенциального поставщика, дополнить расшифровкой аббревиатур следующего содержания:</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w:t>
      </w:r>
    </w:p>
    <w:bookmarkStart w:name="z111"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Правилам, Протокол предварительного обсуждения проекта конкурсной документации:</w:t>
      </w:r>
    </w:p>
    <w:bookmarkEnd w:id="88"/>
    <w:p>
      <w:pPr>
        <w:spacing w:after="0"/>
        <w:ind w:left="0"/>
        <w:jc w:val="both"/>
      </w:pPr>
      <w:r>
        <w:rPr>
          <w:rFonts w:ascii="Times New Roman"/>
          <w:b w:val="false"/>
          <w:i w:val="false"/>
          <w:color w:val="000000"/>
          <w:sz w:val="28"/>
        </w:rPr>
        <w:t>
      таблицу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обращения (замечание, запрос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 замечания, запроса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текст разъяснения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2" w:id="89"/>
    <w:p>
      <w:pPr>
        <w:spacing w:after="0"/>
        <w:ind w:left="0"/>
        <w:jc w:val="both"/>
      </w:pPr>
      <w:r>
        <w:rPr>
          <w:rFonts w:ascii="Times New Roman"/>
          <w:b w:val="false"/>
          <w:i w:val="false"/>
          <w:color w:val="000000"/>
          <w:sz w:val="28"/>
        </w:rPr>
        <w:t>
      дополнить расшифровкой аббревиатур следующего содержания:</w:t>
      </w:r>
    </w:p>
    <w:bookmarkEnd w:id="89"/>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Правилам, Протокол вскрытия,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Правилам, Предварительный протокол допуска к участию в конкурсе по государственным закупкам товаров, работ, услуг (номер открытого конкурса),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Правилам, Протокол об итогах (номер открытого конкурса),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8-1</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117" w:id="90"/>
    <w:p>
      <w:pPr>
        <w:spacing w:after="0"/>
        <w:ind w:left="0"/>
        <w:jc w:val="both"/>
      </w:pPr>
      <w:r>
        <w:rPr>
          <w:rFonts w:ascii="Times New Roman"/>
          <w:b w:val="false"/>
          <w:i w:val="false"/>
          <w:color w:val="000000"/>
          <w:sz w:val="28"/>
        </w:rPr>
        <w:t xml:space="preserve">
      дополнить приложением 8-2 к Правилам,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0"/>
    <w:bookmarkStart w:name="z118" w:id="91"/>
    <w:p>
      <w:pPr>
        <w:spacing w:after="0"/>
        <w:ind w:left="0"/>
        <w:jc w:val="both"/>
      </w:pPr>
      <w:r>
        <w:rPr>
          <w:rFonts w:ascii="Times New Roman"/>
          <w:b w:val="false"/>
          <w:i w:val="false"/>
          <w:color w:val="000000"/>
          <w:sz w:val="28"/>
        </w:rPr>
        <w:t xml:space="preserve">
      дополнить приложением 8-3 к Правилам,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1"/>
    <w:bookmarkStart w:name="z119"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Правилам, Аукционная документация:</w:t>
      </w:r>
    </w:p>
    <w:bookmarkEnd w:id="92"/>
    <w:bookmarkStart w:name="z120" w:id="93"/>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16</w:t>
      </w:r>
      <w:r>
        <w:rPr>
          <w:rFonts w:ascii="Times New Roman"/>
          <w:b w:val="false"/>
          <w:i w:val="false"/>
          <w:color w:val="000000"/>
          <w:sz w:val="28"/>
        </w:rPr>
        <w:t>:</w:t>
      </w:r>
    </w:p>
    <w:bookmarkEnd w:id="93"/>
    <w:bookmarkStart w:name="z121" w:id="94"/>
    <w:p>
      <w:pPr>
        <w:spacing w:after="0"/>
        <w:ind w:left="0"/>
        <w:jc w:val="both"/>
      </w:pPr>
      <w:r>
        <w:rPr>
          <w:rFonts w:ascii="Times New Roman"/>
          <w:b w:val="false"/>
          <w:i w:val="false"/>
          <w:color w:val="000000"/>
          <w:sz w:val="28"/>
        </w:rPr>
        <w:t>
      абзацы третий и четвертый исключить;</w:t>
      </w:r>
    </w:p>
    <w:bookmarkEnd w:id="94"/>
    <w:bookmarkStart w:name="z122"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39</w:t>
      </w:r>
      <w:r>
        <w:rPr>
          <w:rFonts w:ascii="Times New Roman"/>
          <w:b w:val="false"/>
          <w:i w:val="false"/>
          <w:color w:val="000000"/>
          <w:sz w:val="28"/>
        </w:rPr>
        <w:t>:</w:t>
      </w:r>
    </w:p>
    <w:bookmarkEnd w:id="95"/>
    <w:bookmarkStart w:name="z123" w:id="96"/>
    <w:p>
      <w:pPr>
        <w:spacing w:after="0"/>
        <w:ind w:left="0"/>
        <w:jc w:val="both"/>
      </w:pPr>
      <w:r>
        <w:rPr>
          <w:rFonts w:ascii="Times New Roman"/>
          <w:b w:val="false"/>
          <w:i w:val="false"/>
          <w:color w:val="000000"/>
          <w:sz w:val="28"/>
        </w:rPr>
        <w:t>
      часть третью подпункта 2) изложить в следующей редакции:</w:t>
      </w:r>
    </w:p>
    <w:bookmarkEnd w:id="96"/>
    <w:p>
      <w:pPr>
        <w:spacing w:after="0"/>
        <w:ind w:left="0"/>
        <w:jc w:val="both"/>
      </w:pPr>
      <w:r>
        <w:rPr>
          <w:rFonts w:ascii="Times New Roman"/>
          <w:b w:val="false"/>
          <w:i w:val="false"/>
          <w:color w:val="000000"/>
          <w:sz w:val="28"/>
        </w:rPr>
        <w:t>
      "название и номер аукциона, для участия в котором вносится обеспечение заявки на участие в аукционе в виде банковской гарантии;";</w:t>
      </w:r>
    </w:p>
    <w:bookmarkStart w:name="z124" w:id="97"/>
    <w:p>
      <w:pPr>
        <w:spacing w:after="0"/>
        <w:ind w:left="0"/>
        <w:jc w:val="both"/>
      </w:pPr>
      <w:r>
        <w:rPr>
          <w:rFonts w:ascii="Times New Roman"/>
          <w:b w:val="false"/>
          <w:i w:val="false"/>
          <w:color w:val="000000"/>
          <w:sz w:val="28"/>
        </w:rPr>
        <w:t>
      часть вторую подпункта 3) изложить в следующей редакции:</w:t>
      </w:r>
    </w:p>
    <w:bookmarkEnd w:id="97"/>
    <w:p>
      <w:pPr>
        <w:spacing w:after="0"/>
        <w:ind w:left="0"/>
        <w:jc w:val="both"/>
      </w:pPr>
      <w:r>
        <w:rPr>
          <w:rFonts w:ascii="Times New Roman"/>
          <w:b w:val="false"/>
          <w:i w:val="false"/>
          <w:color w:val="000000"/>
          <w:sz w:val="28"/>
        </w:rPr>
        <w:t>
      "Сумма обеспечения заявки на участие в аукционе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Start w:name="z125" w:id="98"/>
    <w:p>
      <w:pPr>
        <w:spacing w:after="0"/>
        <w:ind w:left="0"/>
        <w:jc w:val="both"/>
      </w:pPr>
      <w:r>
        <w:rPr>
          <w:rFonts w:ascii="Times New Roman"/>
          <w:b w:val="false"/>
          <w:i w:val="false"/>
          <w:color w:val="000000"/>
          <w:sz w:val="28"/>
        </w:rPr>
        <w:t>
      дополнить расшифровкой аббревиатур:</w:t>
      </w:r>
    </w:p>
    <w:bookmarkEnd w:id="98"/>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Аукционной документации, Сведения о квалификации, дополнить расшифровкой аббревиатур следующего содержания:</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Аукционной документации, Стартовая цена потенциального поставщика, дополнить расшифровкой аббревиатур следующего содержания:</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bookmarkStart w:name="z128"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 xml:space="preserve"> к Правилам, Протокол предварительного обсуждения проекта аукционной документации:</w:t>
      </w:r>
    </w:p>
    <w:bookmarkEnd w:id="99"/>
    <w:bookmarkStart w:name="z129" w:id="100"/>
    <w:p>
      <w:pPr>
        <w:spacing w:after="0"/>
        <w:ind w:left="0"/>
        <w:jc w:val="both"/>
      </w:pPr>
      <w:r>
        <w:rPr>
          <w:rFonts w:ascii="Times New Roman"/>
          <w:b w:val="false"/>
          <w:i w:val="false"/>
          <w:color w:val="000000"/>
          <w:sz w:val="28"/>
        </w:rPr>
        <w:t>
      таблицу изложить в следующей редакции:</w:t>
      </w:r>
    </w:p>
    <w:bookmarkEnd w:id="1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обращения (замечание, запрос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 замечания, запроса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текст разъяснения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0" w:id="101"/>
    <w:p>
      <w:pPr>
        <w:spacing w:after="0"/>
        <w:ind w:left="0"/>
        <w:jc w:val="both"/>
      </w:pPr>
      <w:r>
        <w:rPr>
          <w:rFonts w:ascii="Times New Roman"/>
          <w:b w:val="false"/>
          <w:i w:val="false"/>
          <w:color w:val="000000"/>
          <w:sz w:val="28"/>
        </w:rPr>
        <w:t>
      дополнить расшифровкой аббревиатур следующего содержания:</w:t>
      </w:r>
    </w:p>
    <w:bookmarkEnd w:id="101"/>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Правилам, Протокол вскрытия,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Правилам, Предварительный протокол допуска к участию в аукционе,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Правилам, Протокол о допуске к участию в аукционе,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Правилам, Протокол об итогах,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Start w:name="z135" w:id="102"/>
    <w:p>
      <w:pPr>
        <w:spacing w:after="0"/>
        <w:ind w:left="0"/>
        <w:jc w:val="both"/>
      </w:pPr>
      <w:r>
        <w:rPr>
          <w:rFonts w:ascii="Times New Roman"/>
          <w:b w:val="false"/>
          <w:i w:val="false"/>
          <w:color w:val="000000"/>
          <w:sz w:val="28"/>
        </w:rPr>
        <w:t>
      приложение к Соглашению об участии в государственных закупках способом из одного источника посредством веб-портала государственных закупок дополнить расшифровкой аббревиатур следующего содержания:</w:t>
      </w:r>
    </w:p>
    <w:bookmarkEnd w:id="102"/>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Код КТРУ – код Классификатора товаров, работ и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к Правилам, Отчет об итогах проведения государственных закупок способом из одного источника/из одного источника путем прямого заключения договора о государственных закупках,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к Правилам, Протокол об итогах государственных закупок способом из одного источника, дополнить расшифровкой аббревиатур следующего содержания:</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дд.мм.гггг. – день, месяц, год.";</w:t>
      </w:r>
    </w:p>
    <w:bookmarkStart w:name="z138" w:id="103"/>
    <w:p>
      <w:pPr>
        <w:spacing w:after="0"/>
        <w:ind w:left="0"/>
        <w:jc w:val="both"/>
      </w:pPr>
      <w:r>
        <w:rPr>
          <w:rFonts w:ascii="Times New Roman"/>
          <w:b w:val="false"/>
          <w:i w:val="false"/>
          <w:color w:val="000000"/>
          <w:sz w:val="28"/>
        </w:rPr>
        <w:t xml:space="preserve">
      дополнить приложением 18-1 к Правилам,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03"/>
    <w:bookmarkStart w:name="z139"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w:t>
      </w:r>
      <w:r>
        <w:rPr>
          <w:rFonts w:ascii="Times New Roman"/>
          <w:b w:val="false"/>
          <w:i w:val="false"/>
          <w:color w:val="000000"/>
          <w:sz w:val="28"/>
        </w:rPr>
        <w:t xml:space="preserve"> к Правилам, Типовой договор о государственных закупках товаров:</w:t>
      </w:r>
    </w:p>
    <w:bookmarkEnd w:id="104"/>
    <w:bookmarkStart w:name="z140" w:id="105"/>
    <w:p>
      <w:pPr>
        <w:spacing w:after="0"/>
        <w:ind w:left="0"/>
        <w:jc w:val="both"/>
      </w:pPr>
      <w:r>
        <w:rPr>
          <w:rFonts w:ascii="Times New Roman"/>
          <w:b w:val="false"/>
          <w:i w:val="false"/>
          <w:color w:val="000000"/>
          <w:sz w:val="28"/>
        </w:rPr>
        <w:t>
      пункт 2.5. изложить в следующей редакции:</w:t>
      </w:r>
    </w:p>
    <w:bookmarkEnd w:id="105"/>
    <w:p>
      <w:pPr>
        <w:spacing w:after="0"/>
        <w:ind w:left="0"/>
        <w:jc w:val="both"/>
      </w:pPr>
      <w:r>
        <w:rPr>
          <w:rFonts w:ascii="Times New Roman"/>
          <w:b w:val="false"/>
          <w:i w:val="false"/>
          <w:color w:val="000000"/>
          <w:sz w:val="28"/>
        </w:rPr>
        <w:t>
      "2.5. Необходимые документы, предшествующие оплате:</w:t>
      </w:r>
    </w:p>
    <w:p>
      <w:pPr>
        <w:spacing w:after="0"/>
        <w:ind w:left="0"/>
        <w:jc w:val="both"/>
      </w:pPr>
      <w:r>
        <w:rPr>
          <w:rFonts w:ascii="Times New Roman"/>
          <w:b w:val="false"/>
          <w:i w:val="false"/>
          <w:color w:val="000000"/>
          <w:sz w:val="28"/>
        </w:rPr>
        <w:t>
      "1) &lt;зарегистрированный в территориальном органе казначейства/ подписанный&gt; Договор;</w:t>
      </w:r>
    </w:p>
    <w:p>
      <w:pPr>
        <w:spacing w:after="0"/>
        <w:ind w:left="0"/>
        <w:jc w:val="both"/>
      </w:pPr>
      <w:r>
        <w:rPr>
          <w:rFonts w:ascii="Times New Roman"/>
          <w:b w:val="false"/>
          <w:i w:val="false"/>
          <w:color w:val="000000"/>
          <w:sz w:val="28"/>
        </w:rPr>
        <w:t>
      2) накладная;</w:t>
      </w:r>
    </w:p>
    <w:p>
      <w:pPr>
        <w:spacing w:after="0"/>
        <w:ind w:left="0"/>
        <w:jc w:val="both"/>
      </w:pPr>
      <w:r>
        <w:rPr>
          <w:rFonts w:ascii="Times New Roman"/>
          <w:b w:val="false"/>
          <w:i w:val="false"/>
          <w:color w:val="000000"/>
          <w:sz w:val="28"/>
        </w:rPr>
        <w:t>
      3) акт(ы) приема-передачи товара(ов);</w:t>
      </w:r>
    </w:p>
    <w:p>
      <w:pPr>
        <w:spacing w:after="0"/>
        <w:ind w:left="0"/>
        <w:jc w:val="both"/>
      </w:pPr>
      <w:r>
        <w:rPr>
          <w:rFonts w:ascii="Times New Roman"/>
          <w:b w:val="false"/>
          <w:i w:val="false"/>
          <w:color w:val="000000"/>
          <w:sz w:val="28"/>
        </w:rPr>
        <w:t>
      4) отчет о местном содержании в товарах (представляется после полного исполнения договорных обязательств) по форме согласно приложению 22-4 к настоящим Правилам;</w:t>
      </w:r>
    </w:p>
    <w:p>
      <w:pPr>
        <w:spacing w:after="0"/>
        <w:ind w:left="0"/>
        <w:jc w:val="both"/>
      </w:pPr>
      <w:r>
        <w:rPr>
          <w:rFonts w:ascii="Times New Roman"/>
          <w:b w:val="false"/>
          <w:i w:val="false"/>
          <w:color w:val="000000"/>
          <w:sz w:val="28"/>
        </w:rPr>
        <w:t>
      5) отчет по доле местного содержания в товарах (представляется после полного исполнения договорных обязательств);</w:t>
      </w:r>
    </w:p>
    <w:p>
      <w:pPr>
        <w:spacing w:after="0"/>
        <w:ind w:left="0"/>
        <w:jc w:val="both"/>
      </w:pPr>
      <w:r>
        <w:rPr>
          <w:rFonts w:ascii="Times New Roman"/>
          <w:b w:val="false"/>
          <w:i w:val="false"/>
          <w:color w:val="000000"/>
          <w:sz w:val="28"/>
        </w:rPr>
        <w:t>
      &lt;№. Новый подпункт&gt;";</w:t>
      </w:r>
    </w:p>
    <w:p>
      <w:pPr>
        <w:spacing w:after="0"/>
        <w:ind w:left="0"/>
        <w:jc w:val="both"/>
      </w:pPr>
      <w:r>
        <w:rPr>
          <w:rFonts w:ascii="Times New Roman"/>
          <w:b w:val="false"/>
          <w:i w:val="false"/>
          <w:color w:val="000000"/>
          <w:sz w:val="28"/>
        </w:rPr>
        <w:t>
      пункт 3.3. изложить в следующей редакции:</w:t>
      </w:r>
    </w:p>
    <w:p>
      <w:pPr>
        <w:spacing w:after="0"/>
        <w:ind w:left="0"/>
        <w:jc w:val="both"/>
      </w:pPr>
      <w:r>
        <w:rPr>
          <w:rFonts w:ascii="Times New Roman"/>
          <w:b w:val="false"/>
          <w:i w:val="false"/>
          <w:color w:val="000000"/>
          <w:sz w:val="28"/>
        </w:rPr>
        <w:t>
      "3.3. Заказчик обязуется:</w:t>
      </w:r>
    </w:p>
    <w:p>
      <w:pPr>
        <w:spacing w:after="0"/>
        <w:ind w:left="0"/>
        <w:jc w:val="both"/>
      </w:pPr>
      <w:r>
        <w:rPr>
          <w:rFonts w:ascii="Times New Roman"/>
          <w:b w:val="false"/>
          <w:i w:val="false"/>
          <w:color w:val="000000"/>
          <w:sz w:val="28"/>
        </w:rPr>
        <w:t>
      1) обеспечить доступ специалистов Поставщика для поставки Товара;</w:t>
      </w:r>
    </w:p>
    <w:p>
      <w:pPr>
        <w:spacing w:after="0"/>
        <w:ind w:left="0"/>
        <w:jc w:val="both"/>
      </w:pPr>
      <w:r>
        <w:rPr>
          <w:rFonts w:ascii="Times New Roman"/>
          <w:b w:val="false"/>
          <w:i w:val="false"/>
          <w:color w:val="000000"/>
          <w:sz w:val="28"/>
        </w:rPr>
        <w:t>
      2) при выявлении несоответствий или недостатков Товара незамедлительно письменно уведомить Поставщика;</w:t>
      </w:r>
    </w:p>
    <w:p>
      <w:pPr>
        <w:spacing w:after="0"/>
        <w:ind w:left="0"/>
        <w:jc w:val="both"/>
      </w:pPr>
      <w:r>
        <w:rPr>
          <w:rFonts w:ascii="Times New Roman"/>
          <w:b w:val="false"/>
          <w:i w:val="false"/>
          <w:color w:val="000000"/>
          <w:sz w:val="28"/>
        </w:rPr>
        <w:t>
      3) при приемке Товара утвердить посредством веб-портала акт приема-передачи Товара либо отказать в приемке Товара с указанием аргументированных обоснований его непринятия в сроки установленные пунктом 426-4 Правил осуществления государственных закупок;</w:t>
      </w:r>
    </w:p>
    <w:p>
      <w:pPr>
        <w:spacing w:after="0"/>
        <w:ind w:left="0"/>
        <w:jc w:val="both"/>
      </w:pPr>
      <w:r>
        <w:rPr>
          <w:rFonts w:ascii="Times New Roman"/>
          <w:b w:val="false"/>
          <w:i w:val="false"/>
          <w:color w:val="000000"/>
          <w:sz w:val="28"/>
        </w:rPr>
        <w:t>
      4) произвести оплату в порядке и сроки, установленные настоящим Договором.</w:t>
      </w:r>
    </w:p>
    <w:p>
      <w:pPr>
        <w:spacing w:after="0"/>
        <w:ind w:left="0"/>
        <w:jc w:val="both"/>
      </w:pPr>
      <w:r>
        <w:rPr>
          <w:rFonts w:ascii="Times New Roman"/>
          <w:b w:val="false"/>
          <w:i w:val="false"/>
          <w:color w:val="000000"/>
          <w:sz w:val="28"/>
        </w:rPr>
        <w:t>
      &lt;n) новый подпункт&gt;";</w:t>
      </w:r>
    </w:p>
    <w:bookmarkStart w:name="z141" w:id="106"/>
    <w:p>
      <w:pPr>
        <w:spacing w:after="0"/>
        <w:ind w:left="0"/>
        <w:jc w:val="both"/>
      </w:pPr>
      <w:r>
        <w:rPr>
          <w:rFonts w:ascii="Times New Roman"/>
          <w:b w:val="false"/>
          <w:i w:val="false"/>
          <w:color w:val="000000"/>
          <w:sz w:val="28"/>
        </w:rPr>
        <w:t>
      пункт 5.1. изложить в следующей редакции:</w:t>
      </w:r>
    </w:p>
    <w:bookmarkEnd w:id="106"/>
    <w:p>
      <w:pPr>
        <w:spacing w:after="0"/>
        <w:ind w:left="0"/>
        <w:jc w:val="both"/>
      </w:pPr>
      <w:r>
        <w:rPr>
          <w:rFonts w:ascii="Times New Roman"/>
          <w:b w:val="false"/>
          <w:i w:val="false"/>
          <w:color w:val="000000"/>
          <w:sz w:val="28"/>
        </w:rPr>
        <w:t>
      "5.1. Поставщик обязан предоставить представителю Заказчика в пункте назначения Товара, следующие документы:</w:t>
      </w:r>
    </w:p>
    <w:p>
      <w:pPr>
        <w:spacing w:after="0"/>
        <w:ind w:left="0"/>
        <w:jc w:val="both"/>
      </w:pPr>
      <w:r>
        <w:rPr>
          <w:rFonts w:ascii="Times New Roman"/>
          <w:b w:val="false"/>
          <w:i w:val="false"/>
          <w:color w:val="000000"/>
          <w:sz w:val="28"/>
        </w:rPr>
        <w:t>
      1) оригинал накладной &lt;указывается количество экземпляров&gt;</w:t>
      </w:r>
    </w:p>
    <w:p>
      <w:pPr>
        <w:spacing w:after="0"/>
        <w:ind w:left="0"/>
        <w:jc w:val="both"/>
      </w:pPr>
      <w:r>
        <w:rPr>
          <w:rFonts w:ascii="Times New Roman"/>
          <w:b w:val="false"/>
          <w:i w:val="false"/>
          <w:color w:val="000000"/>
          <w:sz w:val="28"/>
        </w:rPr>
        <w:t>
      2) оригиналы или нотариально заверенные копии заводского сертификата качества и/или технического паспорта Товара, выданного заводом-изготовителем (отправителем), или иной документ, выданный заводом-изготовителем, содержащий сведения о комплектности Товара, его технической характеристике, правилах эксплуатации, гарантии и другие сведения, необходимые для определения качества Товара и его соответствия нормативно-техническим документам, признанным в Республике Казахстан за исключением случаев, когда информация указана на самом Товаре и/или его упаковке либо качество Товара подтверждается штампом предприятия-изготовителя или другим обозначением на самом Товаре и/или его упаковке с расшифровкой указанных обозначений;</w:t>
      </w:r>
    </w:p>
    <w:p>
      <w:pPr>
        <w:spacing w:after="0"/>
        <w:ind w:left="0"/>
        <w:jc w:val="both"/>
      </w:pPr>
      <w:r>
        <w:rPr>
          <w:rFonts w:ascii="Times New Roman"/>
          <w:b w:val="false"/>
          <w:i w:val="false"/>
          <w:color w:val="000000"/>
          <w:sz w:val="28"/>
        </w:rPr>
        <w:t>
      3) копия документа об оценке соответствия Товара (сертификата соответствия/декларации о соответствии/свидетельства о государственной регистрации), заверенная поставщиком, за исключением Товаров, не подлежащих обязательному подтверждению соответствия;</w:t>
      </w:r>
    </w:p>
    <w:p>
      <w:pPr>
        <w:spacing w:after="0"/>
        <w:ind w:left="0"/>
        <w:jc w:val="both"/>
      </w:pPr>
      <w:r>
        <w:rPr>
          <w:rFonts w:ascii="Times New Roman"/>
          <w:b w:val="false"/>
          <w:i w:val="false"/>
          <w:color w:val="000000"/>
          <w:sz w:val="28"/>
        </w:rPr>
        <w:t>
      4) гарантийный (обязательство) сертификат Изготовителя или Поставщика (при необходимости);</w:t>
      </w:r>
    </w:p>
    <w:p>
      <w:pPr>
        <w:spacing w:after="0"/>
        <w:ind w:left="0"/>
        <w:jc w:val="both"/>
      </w:pPr>
      <w:r>
        <w:rPr>
          <w:rFonts w:ascii="Times New Roman"/>
          <w:b w:val="false"/>
          <w:i w:val="false"/>
          <w:color w:val="000000"/>
          <w:sz w:val="28"/>
        </w:rPr>
        <w:t>
      &lt;n) новый подпункт&gt;";</w:t>
      </w:r>
    </w:p>
    <w:bookmarkStart w:name="z142" w:id="107"/>
    <w:p>
      <w:pPr>
        <w:spacing w:after="0"/>
        <w:ind w:left="0"/>
        <w:jc w:val="both"/>
      </w:pPr>
      <w:r>
        <w:rPr>
          <w:rFonts w:ascii="Times New Roman"/>
          <w:b w:val="false"/>
          <w:i w:val="false"/>
          <w:color w:val="000000"/>
          <w:sz w:val="28"/>
        </w:rPr>
        <w:t>
      пункт 5.4. изложить в следующей редакции:</w:t>
      </w:r>
    </w:p>
    <w:bookmarkEnd w:id="107"/>
    <w:p>
      <w:pPr>
        <w:spacing w:after="0"/>
        <w:ind w:left="0"/>
        <w:jc w:val="both"/>
      </w:pPr>
      <w:r>
        <w:rPr>
          <w:rFonts w:ascii="Times New Roman"/>
          <w:b w:val="false"/>
          <w:i w:val="false"/>
          <w:color w:val="000000"/>
          <w:sz w:val="28"/>
        </w:rPr>
        <w:t>
      "5.4. При соблюдении условии пункта 5.3. настоящего Договора датой поставки/передачи Товара считается дата направления поставщиком посредством веб-портала заказчику акта приема-передачи товара.";</w:t>
      </w:r>
    </w:p>
    <w:bookmarkStart w:name="z143" w:id="108"/>
    <w:p>
      <w:pPr>
        <w:spacing w:after="0"/>
        <w:ind w:left="0"/>
        <w:jc w:val="both"/>
      </w:pPr>
      <w:r>
        <w:rPr>
          <w:rFonts w:ascii="Times New Roman"/>
          <w:b w:val="false"/>
          <w:i w:val="false"/>
          <w:color w:val="000000"/>
          <w:sz w:val="28"/>
        </w:rPr>
        <w:t>
      пункты 8.3. и 8.4. исключить;</w:t>
      </w:r>
    </w:p>
    <w:bookmarkEnd w:id="108"/>
    <w:bookmarkStart w:name="z144" w:id="109"/>
    <w:p>
      <w:pPr>
        <w:spacing w:after="0"/>
        <w:ind w:left="0"/>
        <w:jc w:val="both"/>
      </w:pPr>
      <w:r>
        <w:rPr>
          <w:rFonts w:ascii="Times New Roman"/>
          <w:b w:val="false"/>
          <w:i w:val="false"/>
          <w:color w:val="000000"/>
          <w:sz w:val="28"/>
        </w:rPr>
        <w:t>
      пункт 8.5. изложить в следующей редакции:</w:t>
      </w:r>
    </w:p>
    <w:bookmarkEnd w:id="109"/>
    <w:p>
      <w:pPr>
        <w:spacing w:after="0"/>
        <w:ind w:left="0"/>
        <w:jc w:val="both"/>
      </w:pPr>
      <w:r>
        <w:rPr>
          <w:rFonts w:ascii="Times New Roman"/>
          <w:b w:val="false"/>
          <w:i w:val="false"/>
          <w:color w:val="000000"/>
          <w:sz w:val="28"/>
        </w:rPr>
        <w:t>
      "8.5. Без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w:t>
      </w:r>
    </w:p>
    <w:p>
      <w:pPr>
        <w:spacing w:after="0"/>
        <w:ind w:left="0"/>
        <w:jc w:val="both"/>
      </w:pPr>
      <w:r>
        <w:rPr>
          <w:rFonts w:ascii="Times New Roman"/>
          <w:b w:val="false"/>
          <w:i w:val="false"/>
          <w:color w:val="000000"/>
          <w:sz w:val="28"/>
        </w:rPr>
        <w:t>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p>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Start w:name="z145" w:id="110"/>
    <w:p>
      <w:pPr>
        <w:spacing w:after="0"/>
        <w:ind w:left="0"/>
        <w:jc w:val="both"/>
      </w:pPr>
      <w:r>
        <w:rPr>
          <w:rFonts w:ascii="Times New Roman"/>
          <w:b w:val="false"/>
          <w:i w:val="false"/>
          <w:color w:val="000000"/>
          <w:sz w:val="28"/>
        </w:rPr>
        <w:t>
      пункт 8.7. изложить в следующей редакции:</w:t>
      </w:r>
    </w:p>
    <w:bookmarkEnd w:id="110"/>
    <w:p>
      <w:pPr>
        <w:spacing w:after="0"/>
        <w:ind w:left="0"/>
        <w:jc w:val="both"/>
      </w:pPr>
      <w:r>
        <w:rPr>
          <w:rFonts w:ascii="Times New Roman"/>
          <w:b w:val="false"/>
          <w:i w:val="false"/>
          <w:color w:val="000000"/>
          <w:sz w:val="28"/>
        </w:rPr>
        <w:t>
      "8.7. Договор может быть расторгнут по соглашению сторон, в случае нецелесообразности его дальнейшего исполнения.</w:t>
      </w:r>
    </w:p>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w:t>
      </w:r>
    </w:p>
    <w:bookmarkStart w:name="z146" w:id="111"/>
    <w:p>
      <w:pPr>
        <w:spacing w:after="0"/>
        <w:ind w:left="0"/>
        <w:jc w:val="both"/>
      </w:pPr>
      <w:r>
        <w:rPr>
          <w:rFonts w:ascii="Times New Roman"/>
          <w:b w:val="false"/>
          <w:i w:val="false"/>
          <w:color w:val="000000"/>
          <w:sz w:val="28"/>
        </w:rPr>
        <w:t>
      дополнить расшифровкой аббревиатур следующего содержания:</w:t>
      </w:r>
    </w:p>
    <w:bookmarkEnd w:id="111"/>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БИК – банковский идентификационный код;</w:t>
      </w:r>
    </w:p>
    <w:p>
      <w:pPr>
        <w:spacing w:after="0"/>
        <w:ind w:left="0"/>
        <w:jc w:val="both"/>
      </w:pPr>
      <w:r>
        <w:rPr>
          <w:rFonts w:ascii="Times New Roman"/>
          <w:b w:val="false"/>
          <w:i w:val="false"/>
          <w:color w:val="000000"/>
          <w:sz w:val="28"/>
        </w:rPr>
        <w:t>
      ИИК – индивидуальный идентификационный код;</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Ф.И.О. – фамилия имя отчество.";</w:t>
      </w:r>
    </w:p>
    <w:bookmarkStart w:name="z147" w:id="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20</w:t>
      </w:r>
      <w:r>
        <w:rPr>
          <w:rFonts w:ascii="Times New Roman"/>
          <w:b w:val="false"/>
          <w:i w:val="false"/>
          <w:color w:val="000000"/>
          <w:sz w:val="28"/>
        </w:rPr>
        <w:t xml:space="preserve"> к Правилам, Типовой договор о государственных закупках работ:</w:t>
      </w:r>
    </w:p>
    <w:bookmarkEnd w:id="112"/>
    <w:bookmarkStart w:name="z148" w:id="113"/>
    <w:p>
      <w:pPr>
        <w:spacing w:after="0"/>
        <w:ind w:left="0"/>
        <w:jc w:val="both"/>
      </w:pPr>
      <w:r>
        <w:rPr>
          <w:rFonts w:ascii="Times New Roman"/>
          <w:b w:val="false"/>
          <w:i w:val="false"/>
          <w:color w:val="000000"/>
          <w:sz w:val="28"/>
        </w:rPr>
        <w:t>
      пункт 3.3. изложить в следующей редакции:</w:t>
      </w:r>
    </w:p>
    <w:bookmarkEnd w:id="113"/>
    <w:p>
      <w:pPr>
        <w:spacing w:after="0"/>
        <w:ind w:left="0"/>
        <w:jc w:val="both"/>
      </w:pPr>
      <w:r>
        <w:rPr>
          <w:rFonts w:ascii="Times New Roman"/>
          <w:b w:val="false"/>
          <w:i w:val="false"/>
          <w:color w:val="000000"/>
          <w:sz w:val="28"/>
        </w:rPr>
        <w:t xml:space="preserve">
      "3.3. Заказчик после вступления Договора в силу, производит авансовый платеж в размере согласно приложению № 1 после внесения Поставщиком обеспечения исполнения Договора, обеспечения аванса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r>
        <w:rPr>
          <w:rFonts w:ascii="Times New Roman"/>
          <w:b w:val="false"/>
          <w:i w:val="false"/>
          <w:color w:val="000000"/>
          <w:vertAlign w:val="superscript"/>
        </w:rPr>
        <w:t>10</w:t>
      </w:r>
      <w:r>
        <w:rPr>
          <w:rFonts w:ascii="Times New Roman"/>
          <w:b w:val="false"/>
          <w:i w:val="false"/>
          <w:color w:val="000000"/>
          <w:sz w:val="28"/>
        </w:rPr>
        <w:t>.</w:t>
      </w:r>
    </w:p>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r>
        <w:rPr>
          <w:rFonts w:ascii="Times New Roman"/>
          <w:b w:val="false"/>
          <w:i w:val="false"/>
          <w:color w:val="000000"/>
          <w:vertAlign w:val="superscript"/>
        </w:rPr>
        <w:t>11</w:t>
      </w:r>
      <w:r>
        <w:rPr>
          <w:rFonts w:ascii="Times New Roman"/>
          <w:b w:val="false"/>
          <w:i w:val="false"/>
          <w:color w:val="000000"/>
          <w:sz w:val="28"/>
        </w:rPr>
        <w:t>.</w:t>
      </w:r>
    </w:p>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w:t>
      </w:r>
    </w:p>
    <w:p>
      <w:pPr>
        <w:spacing w:after="0"/>
        <w:ind w:left="0"/>
        <w:jc w:val="both"/>
      </w:pPr>
      <w:r>
        <w:rPr>
          <w:rFonts w:ascii="Times New Roman"/>
          <w:b w:val="false"/>
          <w:i w:val="false"/>
          <w:color w:val="000000"/>
          <w:sz w:val="28"/>
        </w:rPr>
        <w:t>
      В случае выполнения работ, связанных со строительством в рамках одного финансового года Заказчик оплачивает Подрядчику оставшиеся 5% от суммы настоящего договора в размере &lt;сумма&gt; после завершения работ и представления Заказчиком в орган казначейства акта о принятии объекта в эксплуатацию.</w:t>
      </w:r>
    </w:p>
    <w:p>
      <w:pPr>
        <w:spacing w:after="0"/>
        <w:ind w:left="0"/>
        <w:jc w:val="both"/>
      </w:pPr>
      <w:r>
        <w:rPr>
          <w:rFonts w:ascii="Times New Roman"/>
          <w:b w:val="false"/>
          <w:i w:val="false"/>
          <w:color w:val="000000"/>
          <w:sz w:val="28"/>
        </w:rPr>
        <w:t>
      В случае если срок выполнения работ, связанных со строительством Заказчик оплачивает Подрядчику оставшиеся 5% от суммы настоящего договора в размере &lt;сумма&gt; после завершения работ и представления Заказчиком в орган казначейства акта о принятии объекта в эксплуатацию в последний год завершения строительства.";</w:t>
      </w:r>
    </w:p>
    <w:bookmarkStart w:name="z149" w:id="114"/>
    <w:p>
      <w:pPr>
        <w:spacing w:after="0"/>
        <w:ind w:left="0"/>
        <w:jc w:val="both"/>
      </w:pPr>
      <w:r>
        <w:rPr>
          <w:rFonts w:ascii="Times New Roman"/>
          <w:b w:val="false"/>
          <w:i w:val="false"/>
          <w:color w:val="000000"/>
          <w:sz w:val="28"/>
        </w:rPr>
        <w:t>
      пункт 3.5. изложить в следующей редакции:</w:t>
      </w:r>
    </w:p>
    <w:bookmarkEnd w:id="114"/>
    <w:p>
      <w:pPr>
        <w:spacing w:after="0"/>
        <w:ind w:left="0"/>
        <w:jc w:val="both"/>
      </w:pPr>
      <w:r>
        <w:rPr>
          <w:rFonts w:ascii="Times New Roman"/>
          <w:b w:val="false"/>
          <w:i w:val="false"/>
          <w:color w:val="000000"/>
          <w:sz w:val="28"/>
        </w:rPr>
        <w:t>
      "3.5. Необходимые документы, предшествующие оплате:</w:t>
      </w:r>
    </w:p>
    <w:p>
      <w:pPr>
        <w:spacing w:after="0"/>
        <w:ind w:left="0"/>
        <w:jc w:val="both"/>
      </w:pPr>
      <w:r>
        <w:rPr>
          <w:rFonts w:ascii="Times New Roman"/>
          <w:b w:val="false"/>
          <w:i w:val="false"/>
          <w:color w:val="000000"/>
          <w:sz w:val="28"/>
        </w:rPr>
        <w:t>
      1) &lt;зарегистрированный в территориальном органе казначейства/подписанный&gt; Договор;</w:t>
      </w:r>
    </w:p>
    <w:p>
      <w:pPr>
        <w:spacing w:after="0"/>
        <w:ind w:left="0"/>
        <w:jc w:val="both"/>
      </w:pPr>
      <w:r>
        <w:rPr>
          <w:rFonts w:ascii="Times New Roman"/>
          <w:b w:val="false"/>
          <w:i w:val="false"/>
          <w:color w:val="000000"/>
          <w:sz w:val="28"/>
        </w:rPr>
        <w:t>
      2) акт(ы) выполненных работ</w:t>
      </w:r>
      <w:r>
        <w:rPr>
          <w:rFonts w:ascii="Times New Roman"/>
          <w:b w:val="false"/>
          <w:i w:val="false"/>
          <w:color w:val="000000"/>
          <w:vertAlign w:val="superscript"/>
        </w:rPr>
        <w:t>30</w:t>
      </w:r>
      <w:r>
        <w:rPr>
          <w:rFonts w:ascii="Times New Roman"/>
          <w:b w:val="false"/>
          <w:i w:val="false"/>
          <w:color w:val="000000"/>
          <w:sz w:val="28"/>
        </w:rPr>
        <w:t>;</w:t>
      </w:r>
    </w:p>
    <w:p>
      <w:pPr>
        <w:spacing w:after="0"/>
        <w:ind w:left="0"/>
        <w:jc w:val="both"/>
      </w:pPr>
      <w:r>
        <w:rPr>
          <w:rFonts w:ascii="Times New Roman"/>
          <w:b w:val="false"/>
          <w:i w:val="false"/>
          <w:color w:val="000000"/>
          <w:sz w:val="28"/>
        </w:rPr>
        <w:t>
      3) отчет о местном содержания в работах и услугах по форме согласно приложению 22-4 к настоящим Правилам;</w:t>
      </w:r>
    </w:p>
    <w:p>
      <w:pPr>
        <w:spacing w:after="0"/>
        <w:ind w:left="0"/>
        <w:jc w:val="both"/>
      </w:pPr>
      <w:r>
        <w:rPr>
          <w:rFonts w:ascii="Times New Roman"/>
          <w:b w:val="false"/>
          <w:i w:val="false"/>
          <w:color w:val="000000"/>
          <w:sz w:val="28"/>
        </w:rPr>
        <w:t>
      4) счет-фактура с описанием, указанием общей суммы выполненных работ, предоставленная Подрядчиком/ Исполнителем Заказчику;</w:t>
      </w:r>
    </w:p>
    <w:p>
      <w:pPr>
        <w:spacing w:after="0"/>
        <w:ind w:left="0"/>
        <w:jc w:val="both"/>
      </w:pPr>
      <w:r>
        <w:rPr>
          <w:rFonts w:ascii="Times New Roman"/>
          <w:b w:val="false"/>
          <w:i w:val="false"/>
          <w:color w:val="000000"/>
          <w:sz w:val="28"/>
        </w:rPr>
        <w:t>
      &lt;n) новый подпункт&gt;.</w:t>
      </w:r>
    </w:p>
    <w:p>
      <w:pPr>
        <w:spacing w:after="0"/>
        <w:ind w:left="0"/>
        <w:jc w:val="both"/>
      </w:pPr>
      <w:r>
        <w:rPr>
          <w:rFonts w:ascii="Times New Roman"/>
          <w:b w:val="false"/>
          <w:i w:val="false"/>
          <w:color w:val="000000"/>
          <w:sz w:val="28"/>
        </w:rPr>
        <w:t>
      &lt;№. Новый пункт&gt;.";</w:t>
      </w:r>
    </w:p>
    <w:bookmarkStart w:name="z150" w:id="115"/>
    <w:p>
      <w:pPr>
        <w:spacing w:after="0"/>
        <w:ind w:left="0"/>
        <w:jc w:val="both"/>
      </w:pPr>
      <w:r>
        <w:rPr>
          <w:rFonts w:ascii="Times New Roman"/>
          <w:b w:val="false"/>
          <w:i w:val="false"/>
          <w:color w:val="000000"/>
          <w:sz w:val="28"/>
        </w:rPr>
        <w:t>
      пункт 4.3. изложить в следующей редакции:</w:t>
      </w:r>
    </w:p>
    <w:bookmarkEnd w:id="115"/>
    <w:p>
      <w:pPr>
        <w:spacing w:after="0"/>
        <w:ind w:left="0"/>
        <w:jc w:val="both"/>
      </w:pPr>
      <w:r>
        <w:rPr>
          <w:rFonts w:ascii="Times New Roman"/>
          <w:b w:val="false"/>
          <w:i w:val="false"/>
          <w:color w:val="000000"/>
          <w:sz w:val="28"/>
        </w:rPr>
        <w:t>
      "4.3. Заказчик обязуется:</w:t>
      </w:r>
    </w:p>
    <w:p>
      <w:pPr>
        <w:spacing w:after="0"/>
        <w:ind w:left="0"/>
        <w:jc w:val="both"/>
      </w:pPr>
      <w:r>
        <w:rPr>
          <w:rFonts w:ascii="Times New Roman"/>
          <w:b w:val="false"/>
          <w:i w:val="false"/>
          <w:color w:val="000000"/>
          <w:sz w:val="28"/>
        </w:rPr>
        <w:t>
      1) обеспечить доступ специалистов Подрядчика/Исполнителя для выполнения Работ;</w:t>
      </w:r>
    </w:p>
    <w:p>
      <w:pPr>
        <w:spacing w:after="0"/>
        <w:ind w:left="0"/>
        <w:jc w:val="both"/>
      </w:pPr>
      <w:r>
        <w:rPr>
          <w:rFonts w:ascii="Times New Roman"/>
          <w:b w:val="false"/>
          <w:i w:val="false"/>
          <w:color w:val="000000"/>
          <w:sz w:val="28"/>
        </w:rPr>
        <w:t>
      2) при выявлении несоответствий выполненных Работ незамедлительно письменно уведомить Подрядчика/Исполнителя;</w:t>
      </w:r>
    </w:p>
    <w:p>
      <w:pPr>
        <w:spacing w:after="0"/>
        <w:ind w:left="0"/>
        <w:jc w:val="both"/>
      </w:pPr>
      <w:r>
        <w:rPr>
          <w:rFonts w:ascii="Times New Roman"/>
          <w:b w:val="false"/>
          <w:i w:val="false"/>
          <w:color w:val="000000"/>
          <w:sz w:val="28"/>
        </w:rPr>
        <w:t>
      3) при приемке Работ утвердить посредством веб-портала акт выполненных работ либо отказать в принятии работ с указанием аргументированных обоснований ее непринятия в сроки установленные пунктом 426-4 Правил осуществления государственных закупок;</w:t>
      </w:r>
    </w:p>
    <w:p>
      <w:pPr>
        <w:spacing w:after="0"/>
        <w:ind w:left="0"/>
        <w:jc w:val="both"/>
      </w:pPr>
      <w:r>
        <w:rPr>
          <w:rFonts w:ascii="Times New Roman"/>
          <w:b w:val="false"/>
          <w:i w:val="false"/>
          <w:color w:val="000000"/>
          <w:sz w:val="28"/>
        </w:rPr>
        <w:t>
      4) произвести оплату в порядке и сроки, установленные настоящим Договором.</w:t>
      </w:r>
    </w:p>
    <w:p>
      <w:pPr>
        <w:spacing w:after="0"/>
        <w:ind w:left="0"/>
        <w:jc w:val="both"/>
      </w:pPr>
      <w:r>
        <w:rPr>
          <w:rFonts w:ascii="Times New Roman"/>
          <w:b w:val="false"/>
          <w:i w:val="false"/>
          <w:color w:val="000000"/>
          <w:sz w:val="28"/>
        </w:rPr>
        <w:t>
      &lt;n) новый подпункт&gt;";</w:t>
      </w:r>
    </w:p>
    <w:bookmarkStart w:name="z151" w:id="116"/>
    <w:p>
      <w:pPr>
        <w:spacing w:after="0"/>
        <w:ind w:left="0"/>
        <w:jc w:val="both"/>
      </w:pPr>
      <w:r>
        <w:rPr>
          <w:rFonts w:ascii="Times New Roman"/>
          <w:b w:val="false"/>
          <w:i w:val="false"/>
          <w:color w:val="000000"/>
          <w:sz w:val="28"/>
        </w:rPr>
        <w:t>
      пункты 9.4. и 9.5. исключить;</w:t>
      </w:r>
    </w:p>
    <w:bookmarkEnd w:id="116"/>
    <w:bookmarkStart w:name="z152" w:id="117"/>
    <w:p>
      <w:pPr>
        <w:spacing w:after="0"/>
        <w:ind w:left="0"/>
        <w:jc w:val="both"/>
      </w:pPr>
      <w:r>
        <w:rPr>
          <w:rFonts w:ascii="Times New Roman"/>
          <w:b w:val="false"/>
          <w:i w:val="false"/>
          <w:color w:val="000000"/>
          <w:sz w:val="28"/>
        </w:rPr>
        <w:t>
      пункт 9.6. изложить в следующей редакции:</w:t>
      </w:r>
    </w:p>
    <w:bookmarkEnd w:id="117"/>
    <w:p>
      <w:pPr>
        <w:spacing w:after="0"/>
        <w:ind w:left="0"/>
        <w:jc w:val="both"/>
      </w:pPr>
      <w:r>
        <w:rPr>
          <w:rFonts w:ascii="Times New Roman"/>
          <w:b w:val="false"/>
          <w:i w:val="false"/>
          <w:color w:val="000000"/>
          <w:sz w:val="28"/>
        </w:rPr>
        <w:t>
      "9.6. Договор может быть расторгнут по соглашению сторон, в случае нецелесообразности его дальнейшего исполнения.</w:t>
      </w:r>
    </w:p>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Подрядчик/Исполнитель имеет право требовать оплату только за фактические затраты, связанные с расторжением по Договору, на день расторжения.";</w:t>
      </w:r>
    </w:p>
    <w:bookmarkStart w:name="z153" w:id="118"/>
    <w:p>
      <w:pPr>
        <w:spacing w:after="0"/>
        <w:ind w:left="0"/>
        <w:jc w:val="both"/>
      </w:pPr>
      <w:r>
        <w:rPr>
          <w:rFonts w:ascii="Times New Roman"/>
          <w:b w:val="false"/>
          <w:i w:val="false"/>
          <w:color w:val="000000"/>
          <w:sz w:val="28"/>
        </w:rPr>
        <w:t>
      дополнить расшифровкой аббревиатур следующего содержания:</w:t>
      </w:r>
    </w:p>
    <w:bookmarkEnd w:id="118"/>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БИК – банковский идентификационный код;</w:t>
      </w:r>
    </w:p>
    <w:p>
      <w:pPr>
        <w:spacing w:after="0"/>
        <w:ind w:left="0"/>
        <w:jc w:val="both"/>
      </w:pPr>
      <w:r>
        <w:rPr>
          <w:rFonts w:ascii="Times New Roman"/>
          <w:b w:val="false"/>
          <w:i w:val="false"/>
          <w:color w:val="000000"/>
          <w:sz w:val="28"/>
        </w:rPr>
        <w:t>
      ИИК – индивидуальный идентификационный код;</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Ф.И.О. – фамилия имя отчество.";</w:t>
      </w:r>
    </w:p>
    <w:bookmarkStart w:name="z154"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21</w:t>
      </w:r>
      <w:r>
        <w:rPr>
          <w:rFonts w:ascii="Times New Roman"/>
          <w:b w:val="false"/>
          <w:i w:val="false"/>
          <w:color w:val="000000"/>
          <w:sz w:val="28"/>
        </w:rPr>
        <w:t xml:space="preserve"> к Правилам, Типовой договор о государственных закупках услуг:</w:t>
      </w:r>
    </w:p>
    <w:bookmarkEnd w:id="119"/>
    <w:bookmarkStart w:name="z155" w:id="120"/>
    <w:p>
      <w:pPr>
        <w:spacing w:after="0"/>
        <w:ind w:left="0"/>
        <w:jc w:val="both"/>
      </w:pPr>
      <w:r>
        <w:rPr>
          <w:rFonts w:ascii="Times New Roman"/>
          <w:b w:val="false"/>
          <w:i w:val="false"/>
          <w:color w:val="000000"/>
          <w:sz w:val="28"/>
        </w:rPr>
        <w:t>
      пункт 2.5. изложить в следующей редакции:</w:t>
      </w:r>
    </w:p>
    <w:bookmarkEnd w:id="120"/>
    <w:p>
      <w:pPr>
        <w:spacing w:after="0"/>
        <w:ind w:left="0"/>
        <w:jc w:val="both"/>
      </w:pPr>
      <w:r>
        <w:rPr>
          <w:rFonts w:ascii="Times New Roman"/>
          <w:b w:val="false"/>
          <w:i w:val="false"/>
          <w:color w:val="000000"/>
          <w:sz w:val="28"/>
        </w:rPr>
        <w:t>
      "2.5. Необходимые документы, предшествующие оплате:</w:t>
      </w:r>
    </w:p>
    <w:p>
      <w:pPr>
        <w:spacing w:after="0"/>
        <w:ind w:left="0"/>
        <w:jc w:val="both"/>
      </w:pPr>
      <w:r>
        <w:rPr>
          <w:rFonts w:ascii="Times New Roman"/>
          <w:b w:val="false"/>
          <w:i w:val="false"/>
          <w:color w:val="000000"/>
          <w:sz w:val="28"/>
        </w:rPr>
        <w:t>
      1) &lt;зарегистрированный в территориальном органе казначейства/ подписанный&gt; Договор;</w:t>
      </w:r>
    </w:p>
    <w:p>
      <w:pPr>
        <w:spacing w:after="0"/>
        <w:ind w:left="0"/>
        <w:jc w:val="both"/>
      </w:pPr>
      <w:r>
        <w:rPr>
          <w:rFonts w:ascii="Times New Roman"/>
          <w:b w:val="false"/>
          <w:i w:val="false"/>
          <w:color w:val="000000"/>
          <w:sz w:val="28"/>
        </w:rPr>
        <w:t>
      2) акт(ы) оказанных услуг;</w:t>
      </w:r>
    </w:p>
    <w:p>
      <w:pPr>
        <w:spacing w:after="0"/>
        <w:ind w:left="0"/>
        <w:jc w:val="both"/>
      </w:pPr>
      <w:r>
        <w:rPr>
          <w:rFonts w:ascii="Times New Roman"/>
          <w:b w:val="false"/>
          <w:i w:val="false"/>
          <w:color w:val="000000"/>
          <w:sz w:val="28"/>
        </w:rPr>
        <w:t>
      3) отчет о местном содержания в работах и услугах по форме согласно приложению 22-4 к настоящим Правилам;</w:t>
      </w:r>
    </w:p>
    <w:p>
      <w:pPr>
        <w:spacing w:after="0"/>
        <w:ind w:left="0"/>
        <w:jc w:val="both"/>
      </w:pPr>
      <w:r>
        <w:rPr>
          <w:rFonts w:ascii="Times New Roman"/>
          <w:b w:val="false"/>
          <w:i w:val="false"/>
          <w:color w:val="000000"/>
          <w:sz w:val="28"/>
        </w:rPr>
        <w:t>
      4) счет-фактура с описанием, указанием общей суммы оказанных услуг, предоставленная Поставщиком Заказчику;</w:t>
      </w:r>
    </w:p>
    <w:p>
      <w:pPr>
        <w:spacing w:after="0"/>
        <w:ind w:left="0"/>
        <w:jc w:val="both"/>
      </w:pPr>
      <w:r>
        <w:rPr>
          <w:rFonts w:ascii="Times New Roman"/>
          <w:b w:val="false"/>
          <w:i w:val="false"/>
          <w:color w:val="000000"/>
          <w:sz w:val="28"/>
        </w:rPr>
        <w:t>
      &lt;n) новый подпункт&gt;</w:t>
      </w:r>
    </w:p>
    <w:p>
      <w:pPr>
        <w:spacing w:after="0"/>
        <w:ind w:left="0"/>
        <w:jc w:val="both"/>
      </w:pPr>
      <w:r>
        <w:rPr>
          <w:rFonts w:ascii="Times New Roman"/>
          <w:b w:val="false"/>
          <w:i w:val="false"/>
          <w:color w:val="000000"/>
          <w:sz w:val="28"/>
        </w:rPr>
        <w:t>
      &lt;№. Новый пункт&gt;";</w:t>
      </w:r>
    </w:p>
    <w:bookmarkStart w:name="z156" w:id="121"/>
    <w:p>
      <w:pPr>
        <w:spacing w:after="0"/>
        <w:ind w:left="0"/>
        <w:jc w:val="both"/>
      </w:pPr>
      <w:r>
        <w:rPr>
          <w:rFonts w:ascii="Times New Roman"/>
          <w:b w:val="false"/>
          <w:i w:val="false"/>
          <w:color w:val="000000"/>
          <w:sz w:val="28"/>
        </w:rPr>
        <w:t>
      заголовок пункта 3.2. изложить в следующей редакции:</w:t>
      </w:r>
    </w:p>
    <w:bookmarkEnd w:id="121"/>
    <w:p>
      <w:pPr>
        <w:spacing w:after="0"/>
        <w:ind w:left="0"/>
        <w:jc w:val="both"/>
      </w:pPr>
      <w:r>
        <w:rPr>
          <w:rFonts w:ascii="Times New Roman"/>
          <w:b w:val="false"/>
          <w:i w:val="false"/>
          <w:color w:val="000000"/>
          <w:sz w:val="28"/>
        </w:rPr>
        <w:t>
      "3.2. Поставщик вправе:";</w:t>
      </w:r>
    </w:p>
    <w:bookmarkStart w:name="z157" w:id="122"/>
    <w:p>
      <w:pPr>
        <w:spacing w:after="0"/>
        <w:ind w:left="0"/>
        <w:jc w:val="both"/>
      </w:pPr>
      <w:r>
        <w:rPr>
          <w:rFonts w:ascii="Times New Roman"/>
          <w:b w:val="false"/>
          <w:i w:val="false"/>
          <w:color w:val="000000"/>
          <w:sz w:val="28"/>
        </w:rPr>
        <w:t>
      пункт 3.3. изложить в следующей редакции:</w:t>
      </w:r>
    </w:p>
    <w:bookmarkEnd w:id="122"/>
    <w:p>
      <w:pPr>
        <w:spacing w:after="0"/>
        <w:ind w:left="0"/>
        <w:jc w:val="both"/>
      </w:pPr>
      <w:r>
        <w:rPr>
          <w:rFonts w:ascii="Times New Roman"/>
          <w:b w:val="false"/>
          <w:i w:val="false"/>
          <w:color w:val="000000"/>
          <w:sz w:val="28"/>
        </w:rPr>
        <w:t>
      "3.3. Заказчик обязуется:</w:t>
      </w:r>
    </w:p>
    <w:p>
      <w:pPr>
        <w:spacing w:after="0"/>
        <w:ind w:left="0"/>
        <w:jc w:val="both"/>
      </w:pPr>
      <w:r>
        <w:rPr>
          <w:rFonts w:ascii="Times New Roman"/>
          <w:b w:val="false"/>
          <w:i w:val="false"/>
          <w:color w:val="000000"/>
          <w:sz w:val="28"/>
        </w:rPr>
        <w:t>
      1) обеспечить доступ специалистов Поставщика для оказания услуг;</w:t>
      </w:r>
    </w:p>
    <w:p>
      <w:pPr>
        <w:spacing w:after="0"/>
        <w:ind w:left="0"/>
        <w:jc w:val="both"/>
      </w:pPr>
      <w:r>
        <w:rPr>
          <w:rFonts w:ascii="Times New Roman"/>
          <w:b w:val="false"/>
          <w:i w:val="false"/>
          <w:color w:val="000000"/>
          <w:sz w:val="28"/>
        </w:rPr>
        <w:t>
      2) при выявлении несоответствий оказанных Услуг незамедлительно письменно уведомить Поставщика;</w:t>
      </w:r>
    </w:p>
    <w:p>
      <w:pPr>
        <w:spacing w:after="0"/>
        <w:ind w:left="0"/>
        <w:jc w:val="both"/>
      </w:pPr>
      <w:r>
        <w:rPr>
          <w:rFonts w:ascii="Times New Roman"/>
          <w:b w:val="false"/>
          <w:i w:val="false"/>
          <w:color w:val="000000"/>
          <w:sz w:val="28"/>
        </w:rPr>
        <w:t>
      3) при приемке Услуг утвердить посредством веб-портала акт оказанных услуг либо отказать в принятии с указанием аргументированных обоснований ее непринятия в сроки установленные пунктом 426-4 Правил осуществления государственных закупок;</w:t>
      </w:r>
    </w:p>
    <w:p>
      <w:pPr>
        <w:spacing w:after="0"/>
        <w:ind w:left="0"/>
        <w:jc w:val="both"/>
      </w:pPr>
      <w:r>
        <w:rPr>
          <w:rFonts w:ascii="Times New Roman"/>
          <w:b w:val="false"/>
          <w:i w:val="false"/>
          <w:color w:val="000000"/>
          <w:sz w:val="28"/>
        </w:rPr>
        <w:t>
      4) произвести оплату в порядке и сроки, установленные настоящим Договором.</w:t>
      </w:r>
    </w:p>
    <w:p>
      <w:pPr>
        <w:spacing w:after="0"/>
        <w:ind w:left="0"/>
        <w:jc w:val="both"/>
      </w:pPr>
      <w:r>
        <w:rPr>
          <w:rFonts w:ascii="Times New Roman"/>
          <w:b w:val="false"/>
          <w:i w:val="false"/>
          <w:color w:val="000000"/>
          <w:sz w:val="28"/>
        </w:rPr>
        <w:t>
      &lt;n) новый подпункт&gt;";</w:t>
      </w:r>
    </w:p>
    <w:bookmarkStart w:name="z158" w:id="123"/>
    <w:p>
      <w:pPr>
        <w:spacing w:after="0"/>
        <w:ind w:left="0"/>
        <w:jc w:val="both"/>
      </w:pPr>
      <w:r>
        <w:rPr>
          <w:rFonts w:ascii="Times New Roman"/>
          <w:b w:val="false"/>
          <w:i w:val="false"/>
          <w:color w:val="000000"/>
          <w:sz w:val="28"/>
        </w:rPr>
        <w:t>
      пункт 8.6. изложить в следующей редакции:</w:t>
      </w:r>
    </w:p>
    <w:bookmarkEnd w:id="123"/>
    <w:p>
      <w:pPr>
        <w:spacing w:after="0"/>
        <w:ind w:left="0"/>
        <w:jc w:val="both"/>
      </w:pPr>
      <w:r>
        <w:rPr>
          <w:rFonts w:ascii="Times New Roman"/>
          <w:b w:val="false"/>
          <w:i w:val="false"/>
          <w:color w:val="000000"/>
          <w:sz w:val="28"/>
        </w:rPr>
        <w:t>
      "8.6. Без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w:t>
      </w:r>
    </w:p>
    <w:p>
      <w:pPr>
        <w:spacing w:after="0"/>
        <w:ind w:left="0"/>
        <w:jc w:val="both"/>
      </w:pPr>
      <w:r>
        <w:rPr>
          <w:rFonts w:ascii="Times New Roman"/>
          <w:b w:val="false"/>
          <w:i w:val="false"/>
          <w:color w:val="000000"/>
          <w:sz w:val="28"/>
        </w:rPr>
        <w:t>
      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Start w:name="z159" w:id="124"/>
    <w:p>
      <w:pPr>
        <w:spacing w:after="0"/>
        <w:ind w:left="0"/>
        <w:jc w:val="both"/>
      </w:pPr>
      <w:r>
        <w:rPr>
          <w:rFonts w:ascii="Times New Roman"/>
          <w:b w:val="false"/>
          <w:i w:val="false"/>
          <w:color w:val="000000"/>
          <w:sz w:val="28"/>
        </w:rPr>
        <w:t>
      дополнить расшифровкой аббревиатур следующего содержания:</w:t>
      </w:r>
    </w:p>
    <w:bookmarkEnd w:id="124"/>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БИК – банковский идентификационный код;</w:t>
      </w:r>
    </w:p>
    <w:p>
      <w:pPr>
        <w:spacing w:after="0"/>
        <w:ind w:left="0"/>
        <w:jc w:val="both"/>
      </w:pPr>
      <w:r>
        <w:rPr>
          <w:rFonts w:ascii="Times New Roman"/>
          <w:b w:val="false"/>
          <w:i w:val="false"/>
          <w:color w:val="000000"/>
          <w:sz w:val="28"/>
        </w:rPr>
        <w:t>
      ИИК – индивидуальный идентификационный код;</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Ф.И.О. – фамилия имя отчество.";</w:t>
      </w:r>
    </w:p>
    <w:bookmarkStart w:name="z160" w:id="125"/>
    <w:p>
      <w:pPr>
        <w:spacing w:after="0"/>
        <w:ind w:left="0"/>
        <w:jc w:val="both"/>
      </w:pPr>
      <w:r>
        <w:rPr>
          <w:rFonts w:ascii="Times New Roman"/>
          <w:b w:val="false"/>
          <w:i w:val="false"/>
          <w:color w:val="000000"/>
          <w:sz w:val="28"/>
        </w:rPr>
        <w:t xml:space="preserve">
      дополнить приложением 22-1 к Правилам,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25"/>
    <w:bookmarkStart w:name="z161" w:id="126"/>
    <w:p>
      <w:pPr>
        <w:spacing w:after="0"/>
        <w:ind w:left="0"/>
        <w:jc w:val="both"/>
      </w:pPr>
      <w:r>
        <w:rPr>
          <w:rFonts w:ascii="Times New Roman"/>
          <w:b w:val="false"/>
          <w:i w:val="false"/>
          <w:color w:val="000000"/>
          <w:sz w:val="28"/>
        </w:rPr>
        <w:t xml:space="preserve">
      дополнить Приложением 22-2 к Правилам,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26"/>
    <w:bookmarkStart w:name="z162" w:id="127"/>
    <w:p>
      <w:pPr>
        <w:spacing w:after="0"/>
        <w:ind w:left="0"/>
        <w:jc w:val="both"/>
      </w:pPr>
      <w:r>
        <w:rPr>
          <w:rFonts w:ascii="Times New Roman"/>
          <w:b w:val="false"/>
          <w:i w:val="false"/>
          <w:color w:val="000000"/>
          <w:sz w:val="28"/>
        </w:rPr>
        <w:t xml:space="preserve">
      дополнить приложением 22-3 к Правилам,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27"/>
    <w:bookmarkStart w:name="z163" w:id="128"/>
    <w:p>
      <w:pPr>
        <w:spacing w:after="0"/>
        <w:ind w:left="0"/>
        <w:jc w:val="both"/>
      </w:pPr>
      <w:r>
        <w:rPr>
          <w:rFonts w:ascii="Times New Roman"/>
          <w:b w:val="false"/>
          <w:i w:val="false"/>
          <w:color w:val="000000"/>
          <w:sz w:val="28"/>
        </w:rPr>
        <w:t xml:space="preserve">
      дополнить приложением 22-4 к Правилам,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28"/>
    <w:bookmarkStart w:name="z164" w:id="129"/>
    <w:p>
      <w:pPr>
        <w:spacing w:after="0"/>
        <w:ind w:left="0"/>
        <w:jc w:val="both"/>
      </w:pPr>
      <w:r>
        <w:rPr>
          <w:rFonts w:ascii="Times New Roman"/>
          <w:b w:val="false"/>
          <w:i w:val="false"/>
          <w:color w:val="000000"/>
          <w:sz w:val="28"/>
        </w:rPr>
        <w:t xml:space="preserve">
      дополнить приложением 22-5 к Правилам,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23</w:t>
      </w:r>
      <w:r>
        <w:rPr>
          <w:rFonts w:ascii="Times New Roman"/>
          <w:b w:val="false"/>
          <w:i w:val="false"/>
          <w:color w:val="000000"/>
          <w:sz w:val="28"/>
        </w:rPr>
        <w:t xml:space="preserve"> к Правилам, Протокол вскрытия по государственным закупкам жилища, дополнить расшифровкой аббревиатур следующего содержания:</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Ф.И.О. – фамилия имя отчество.";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24</w:t>
      </w:r>
      <w:r>
        <w:rPr>
          <w:rFonts w:ascii="Times New Roman"/>
          <w:b w:val="false"/>
          <w:i w:val="false"/>
          <w:color w:val="000000"/>
          <w:sz w:val="28"/>
        </w:rPr>
        <w:t xml:space="preserve"> к Правилам, Протокол об итогах по государственным закупкам жилища, дополнить расшифровкой аббревиатур следующего содержания:</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дд.мм.гггг. – день, месяц, год.";</w:t>
      </w:r>
    </w:p>
    <w:bookmarkStart w:name="z167" w:id="130"/>
    <w:p>
      <w:pPr>
        <w:spacing w:after="0"/>
        <w:ind w:left="0"/>
        <w:jc w:val="both"/>
      </w:pPr>
      <w:r>
        <w:rPr>
          <w:rFonts w:ascii="Times New Roman"/>
          <w:b w:val="false"/>
          <w:i w:val="false"/>
          <w:color w:val="000000"/>
          <w:sz w:val="28"/>
        </w:rPr>
        <w:t>
      дополнить тридцатой сноской, следующего содержания:</w:t>
      </w:r>
    </w:p>
    <w:bookmarkEnd w:id="130"/>
    <w:p>
      <w:pPr>
        <w:spacing w:after="0"/>
        <w:ind w:left="0"/>
        <w:jc w:val="both"/>
      </w:pPr>
      <w:r>
        <w:rPr>
          <w:rFonts w:ascii="Times New Roman"/>
          <w:b w:val="false"/>
          <w:i w:val="false"/>
          <w:color w:val="000000"/>
          <w:sz w:val="28"/>
        </w:rPr>
        <w:t>
      "30 при выборе поставщика в качестве "Подрядчик" по выполнению строительных, строительно-монтажных работ отображается акт выполненных работ по форме 2-В.".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 приказом Министра финансов РК от 22.12.2016 </w:t>
      </w:r>
      <w:r>
        <w:rPr>
          <w:rFonts w:ascii="Times New Roman"/>
          <w:b w:val="false"/>
          <w:i w:val="false"/>
          <w:color w:val="000000"/>
          <w:sz w:val="28"/>
        </w:rPr>
        <w:t>№ 683</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bookmarkStart w:name="z168" w:id="131"/>
    <w:p>
      <w:pPr>
        <w:spacing w:after="0"/>
        <w:ind w:left="0"/>
        <w:jc w:val="both"/>
      </w:pPr>
      <w:r>
        <w:rPr>
          <w:rFonts w:ascii="Times New Roman"/>
          <w:b w:val="false"/>
          <w:i w:val="false"/>
          <w:color w:val="000000"/>
          <w:sz w:val="28"/>
        </w:rPr>
        <w:t>
       2. Департаменту законодательства о государственных закупках Министерства финансов Республики Казахстан (Ахметов С.М.) в установленном законодательством порядке обеспечить:</w:t>
      </w:r>
    </w:p>
    <w:bookmarkEnd w:id="131"/>
    <w:bookmarkStart w:name="z169" w:id="13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2"/>
    <w:bookmarkStart w:name="z170" w:id="133"/>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bookmarkEnd w:id="133"/>
    <w:bookmarkStart w:name="z171" w:id="134"/>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134"/>
    <w:bookmarkStart w:name="z172" w:id="135"/>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135"/>
    <w:bookmarkStart w:name="z173" w:id="136"/>
    <w:p>
      <w:pPr>
        <w:spacing w:after="0"/>
        <w:ind w:left="0"/>
        <w:jc w:val="both"/>
      </w:pPr>
      <w:r>
        <w:rPr>
          <w:rFonts w:ascii="Times New Roman"/>
          <w:b w:val="false"/>
          <w:i w:val="false"/>
          <w:color w:val="000000"/>
          <w:sz w:val="28"/>
        </w:rPr>
        <w:t>
      3. Настоящий приказ вводится в действие с 1 января 2017 года.</w:t>
      </w:r>
    </w:p>
    <w:bookmarkEnd w:id="1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2016 года № 521</w:t>
            </w:r>
            <w:r>
              <w:br/>
            </w: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76" w:id="137"/>
    <w:p>
      <w:pPr>
        <w:spacing w:after="0"/>
        <w:ind w:left="0"/>
        <w:jc w:val="left"/>
      </w:pPr>
      <w:r>
        <w:rPr>
          <w:rFonts w:ascii="Times New Roman"/>
          <w:b/>
          <w:i w:val="false"/>
          <w:color w:val="000000"/>
        </w:rPr>
        <w:t xml:space="preserve"> Протокол об итогах (номер запроса ценовых предложений)</w:t>
      </w:r>
    </w:p>
    <w:bookmarkEnd w:id="137"/>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номер должен быть привязан к способу и номеру закупки</w:t>
      </w:r>
    </w:p>
    <w:p>
      <w:pPr>
        <w:spacing w:after="0"/>
        <w:ind w:left="0"/>
        <w:jc w:val="both"/>
      </w:pPr>
      <w:r>
        <w:rPr>
          <w:rFonts w:ascii="Times New Roman"/>
          <w:b w:val="false"/>
          <w:i w:val="false"/>
          <w:color w:val="000000"/>
          <w:sz w:val="28"/>
        </w:rPr>
        <w:t>
      (формируется на каждый лот в отдельности)</w:t>
      </w:r>
    </w:p>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
      № закупки ___________________________________________________________</w:t>
      </w:r>
    </w:p>
    <w:p>
      <w:pPr>
        <w:spacing w:after="0"/>
        <w:ind w:left="0"/>
        <w:jc w:val="both"/>
      </w:pPr>
      <w:r>
        <w:rPr>
          <w:rFonts w:ascii="Times New Roman"/>
          <w:b w:val="false"/>
          <w:i w:val="false"/>
          <w:color w:val="000000"/>
          <w:sz w:val="28"/>
        </w:rPr>
        <w:t>
      Наименование закупки ________________________________________________</w:t>
      </w:r>
    </w:p>
    <w:p>
      <w:pPr>
        <w:spacing w:after="0"/>
        <w:ind w:left="0"/>
        <w:jc w:val="both"/>
      </w:pPr>
      <w:r>
        <w:rPr>
          <w:rFonts w:ascii="Times New Roman"/>
          <w:b w:val="false"/>
          <w:i w:val="false"/>
          <w:color w:val="000000"/>
          <w:sz w:val="28"/>
        </w:rPr>
        <w:t>
      Дата начала приема заявок____________________________________________</w:t>
      </w:r>
    </w:p>
    <w:p>
      <w:pPr>
        <w:spacing w:after="0"/>
        <w:ind w:left="0"/>
        <w:jc w:val="both"/>
      </w:pPr>
      <w:r>
        <w:rPr>
          <w:rFonts w:ascii="Times New Roman"/>
          <w:b w:val="false"/>
          <w:i w:val="false"/>
          <w:color w:val="000000"/>
          <w:sz w:val="28"/>
        </w:rPr>
        <w:t>
      Дата окончания приема заявок ________________________________________</w:t>
      </w:r>
    </w:p>
    <w:p>
      <w:pPr>
        <w:spacing w:after="0"/>
        <w:ind w:left="0"/>
        <w:jc w:val="both"/>
      </w:pPr>
      <w:r>
        <w:rPr>
          <w:rFonts w:ascii="Times New Roman"/>
          <w:b w:val="false"/>
          <w:i w:val="false"/>
          <w:color w:val="000000"/>
          <w:sz w:val="28"/>
        </w:rPr>
        <w:t>
      Наименование организатора ___________________________________________</w:t>
      </w:r>
    </w:p>
    <w:p>
      <w:pPr>
        <w:spacing w:after="0"/>
        <w:ind w:left="0"/>
        <w:jc w:val="both"/>
      </w:pPr>
      <w:r>
        <w:rPr>
          <w:rFonts w:ascii="Times New Roman"/>
          <w:b w:val="false"/>
          <w:i w:val="false"/>
          <w:color w:val="000000"/>
          <w:sz w:val="28"/>
        </w:rPr>
        <w:t>
      Адрес организатора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заказчика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Запланированная цена за единицу,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Запланированная сумма,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Ценовые предложения потенциальных поставщиков, автоматически отклоненные веб-порталом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p>
            <w:pPr>
              <w:spacing w:after="20"/>
              <w:ind w:left="20"/>
              <w:jc w:val="both"/>
            </w:pPr>
            <w:r>
              <w:rPr>
                <w:rFonts w:ascii="Times New Roman"/>
                <w:b w:val="false"/>
                <w:i w:val="false"/>
                <w:color w:val="000000"/>
                <w:sz w:val="20"/>
              </w:rPr>
              <w:t>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Потенциальными поставщиками представлены следующие ценовые предложения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w:t>
            </w:r>
          </w:p>
          <w:p>
            <w:pPr>
              <w:spacing w:after="20"/>
              <w:ind w:left="20"/>
              <w:jc w:val="both"/>
            </w:pPr>
            <w:r>
              <w:rPr>
                <w:rFonts w:ascii="Times New Roman"/>
                <w:b w:val="false"/>
                <w:i w:val="false"/>
                <w:color w:val="000000"/>
                <w:sz w:val="20"/>
              </w:rPr>
              <w:t>
ИНН / УНП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за единицу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 (</w:t>
            </w:r>
            <w:r>
              <w:rPr>
                <w:rFonts w:ascii="Times New Roman"/>
                <w:b w:val="false"/>
                <w:i/>
                <w:color w:val="000000"/>
                <w:sz w:val="20"/>
              </w:rPr>
              <w:t>по хронологии)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p>
      <w:pPr>
        <w:spacing w:after="0"/>
        <w:ind w:left="0"/>
        <w:jc w:val="both"/>
      </w:pPr>
      <w:r>
        <w:rPr>
          <w:rFonts w:ascii="Times New Roman"/>
          <w:b w:val="false"/>
          <w:i w:val="false"/>
          <w:color w:val="000000"/>
          <w:sz w:val="28"/>
        </w:rPr>
        <w:t>
      Примечание: *Одно из следующих значений: "отсутствием представленных ценовых предложений", "представлением одного ценового предложения".</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p>
      <w:pPr>
        <w:spacing w:after="0"/>
        <w:ind w:left="0"/>
        <w:jc w:val="both"/>
      </w:pPr>
      <w:r>
        <w:rPr>
          <w:rFonts w:ascii="Times New Roman"/>
          <w:b w:val="false"/>
          <w:i w:val="false"/>
          <w:color w:val="000000"/>
          <w:sz w:val="28"/>
        </w:rPr>
        <w:t>
      Орган, принявший решение об отмене: {____________________________}.</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 </w:t>
      </w:r>
      <w:r>
        <w:rPr>
          <w:rFonts w:ascii="Times New Roman"/>
          <w:b w:val="false"/>
          <w:i w:val="false"/>
          <w:color w:val="000000"/>
          <w:sz w:val="28"/>
        </w:rPr>
        <w:t>пункта 10</w:t>
      </w:r>
      <w:r>
        <w:rPr>
          <w:rFonts w:ascii="Times New Roman"/>
          <w:b w:val="false"/>
          <w:i w:val="false"/>
          <w:color w:val="000000"/>
          <w:sz w:val="28"/>
        </w:rPr>
        <w:t xml:space="preserve"> статьи 5 Закона Республики Казахстан "О государственных закупках".</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2016 года № 521</w:t>
            </w:r>
            <w:r>
              <w:br/>
            </w:r>
            <w:r>
              <w:rPr>
                <w:rFonts w:ascii="Times New Roman"/>
                <w:b w:val="false"/>
                <w:i w:val="false"/>
                <w:color w:val="000000"/>
                <w:sz w:val="20"/>
              </w:rPr>
              <w:t>"Приложение 7</w:t>
            </w:r>
            <w:r>
              <w:br/>
            </w:r>
            <w:r>
              <w:rPr>
                <w:rFonts w:ascii="Times New Roman"/>
                <w:b w:val="false"/>
                <w:i w:val="false"/>
                <w:color w:val="000000"/>
                <w:sz w:val="20"/>
              </w:rPr>
              <w:t>к конкурсной документации</w:t>
            </w:r>
          </w:p>
        </w:tc>
      </w:tr>
    </w:tbl>
    <w:bookmarkStart w:name="z179" w:id="138"/>
    <w:p>
      <w:pPr>
        <w:spacing w:after="0"/>
        <w:ind w:left="0"/>
        <w:jc w:val="left"/>
      </w:pPr>
      <w:r>
        <w:rPr>
          <w:rFonts w:ascii="Times New Roman"/>
          <w:b/>
          <w:i w:val="false"/>
          <w:color w:val="000000"/>
        </w:rPr>
        <w:t xml:space="preserve"> Сведения о квалификации</w:t>
      </w:r>
    </w:p>
    <w:bookmarkEnd w:id="138"/>
    <w:p>
      <w:pPr>
        <w:spacing w:after="0"/>
        <w:ind w:left="0"/>
        <w:jc w:val="both"/>
      </w:pPr>
      <w:r>
        <w:rPr>
          <w:rFonts w:ascii="Times New Roman"/>
          <w:b w:val="false"/>
          <w:i w:val="false"/>
          <w:color w:val="000000"/>
          <w:sz w:val="28"/>
        </w:rPr>
        <w:t>
      (заполняется потенциальным поставщиком при закупках товаров)</w:t>
      </w:r>
    </w:p>
    <w:p>
      <w:pPr>
        <w:spacing w:after="0"/>
        <w:ind w:left="0"/>
        <w:jc w:val="both"/>
      </w:pPr>
      <w:r>
        <w:rPr>
          <w:rFonts w:ascii="Times New Roman"/>
          <w:b w:val="false"/>
          <w:i w:val="false"/>
          <w:color w:val="000000"/>
          <w:sz w:val="28"/>
        </w:rPr>
        <w:t>
      № конкурса _________________________________</w:t>
      </w:r>
    </w:p>
    <w:p>
      <w:pPr>
        <w:spacing w:after="0"/>
        <w:ind w:left="0"/>
        <w:jc w:val="both"/>
      </w:pPr>
      <w:r>
        <w:rPr>
          <w:rFonts w:ascii="Times New Roman"/>
          <w:b w:val="false"/>
          <w:i w:val="false"/>
          <w:color w:val="000000"/>
          <w:sz w:val="28"/>
        </w:rPr>
        <w:t>
      Наименование конкурса ______________________</w:t>
      </w:r>
    </w:p>
    <w:p>
      <w:pPr>
        <w:spacing w:after="0"/>
        <w:ind w:left="0"/>
        <w:jc w:val="both"/>
      </w:pPr>
      <w:r>
        <w:rPr>
          <w:rFonts w:ascii="Times New Roman"/>
          <w:b w:val="false"/>
          <w:i w:val="false"/>
          <w:color w:val="000000"/>
          <w:sz w:val="28"/>
        </w:rPr>
        <w:t>
      № лота ______________________________________________________________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___________________________________________________</w:t>
      </w:r>
    </w:p>
    <w:p>
      <w:pPr>
        <w:spacing w:after="0"/>
        <w:ind w:left="0"/>
        <w:jc w:val="both"/>
      </w:pPr>
      <w:r>
        <w:rPr>
          <w:rFonts w:ascii="Times New Roman"/>
          <w:b w:val="false"/>
          <w:i w:val="false"/>
          <w:color w:val="000000"/>
          <w:sz w:val="28"/>
        </w:rPr>
        <w:t>
      1. Общие сведения о потенциальном поставщике:</w:t>
      </w:r>
    </w:p>
    <w:p>
      <w:pPr>
        <w:spacing w:after="0"/>
        <w:ind w:left="0"/>
        <w:jc w:val="both"/>
      </w:pPr>
      <w:r>
        <w:rPr>
          <w:rFonts w:ascii="Times New Roman"/>
          <w:b w:val="false"/>
          <w:i w:val="false"/>
          <w:color w:val="000000"/>
          <w:sz w:val="28"/>
        </w:rPr>
        <w:t>
      Наименование ________________________________________________________</w:t>
      </w:r>
    </w:p>
    <w:p>
      <w:pPr>
        <w:spacing w:after="0"/>
        <w:ind w:left="0"/>
        <w:jc w:val="both"/>
      </w:pPr>
      <w:r>
        <w:rPr>
          <w:rFonts w:ascii="Times New Roman"/>
          <w:b w:val="false"/>
          <w:i w:val="false"/>
          <w:color w:val="000000"/>
          <w:sz w:val="28"/>
        </w:rPr>
        <w:t>
      БИН/ИИН/ИНН/УНП _____________________________________________________</w:t>
      </w:r>
    </w:p>
    <w:p>
      <w:pPr>
        <w:spacing w:after="0"/>
        <w:ind w:left="0"/>
        <w:jc w:val="both"/>
      </w:pPr>
      <w:r>
        <w:rPr>
          <w:rFonts w:ascii="Times New Roman"/>
          <w:b w:val="false"/>
          <w:i w:val="false"/>
          <w:color w:val="000000"/>
          <w:sz w:val="28"/>
        </w:rPr>
        <w:t>
      2. Объем товаров, поставленных (произведенных) потенциальным поставщиком в течение последних десяти лет, аналогичных (схожих) закупаемым на конкурсе, с приложением электронных копий подтверждающих документов* (заполняется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в случае если наличие опыта поставки товара не является в данном конкурсе квалификационным требованием, отсутствие электронных копий подтверждающих документов влияет на соответствующую условную скидку. Документами, подтверждающими опыт работы на рынке закупаемых товаров являются электронные копии актов приемки товаров и счетов-фактур.</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2016 года № 521</w:t>
            </w:r>
            <w:r>
              <w:br/>
            </w: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82" w:id="139"/>
    <w:p>
      <w:pPr>
        <w:spacing w:after="0"/>
        <w:ind w:left="0"/>
        <w:jc w:val="left"/>
      </w:pPr>
      <w:r>
        <w:rPr>
          <w:rFonts w:ascii="Times New Roman"/>
          <w:b/>
          <w:i w:val="false"/>
          <w:color w:val="000000"/>
        </w:rPr>
        <w:t xml:space="preserve"> Протокол вскрытия (номер открытого конкурса)</w:t>
      </w:r>
    </w:p>
    <w:bookmarkEnd w:id="139"/>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номер должен быть привязан к способу и номеру закупки</w:t>
      </w:r>
    </w:p>
    <w:p>
      <w:pPr>
        <w:spacing w:after="0"/>
        <w:ind w:left="0"/>
        <w:jc w:val="both"/>
      </w:pPr>
      <w:r>
        <w:rPr>
          <w:rFonts w:ascii="Times New Roman"/>
          <w:b w:val="false"/>
          <w:i w:val="false"/>
          <w:color w:val="000000"/>
          <w:sz w:val="28"/>
        </w:rPr>
        <w:t>
      (формируется на каждый лот в отдельности)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Дата и время</w:t>
      </w:r>
    </w:p>
    <w:p>
      <w:pPr>
        <w:spacing w:after="0"/>
        <w:ind w:left="0"/>
        <w:jc w:val="both"/>
      </w:pPr>
      <w:r>
        <w:rPr>
          <w:rFonts w:ascii="Times New Roman"/>
          <w:b w:val="false"/>
          <w:i w:val="false"/>
          <w:color w:val="000000"/>
          <w:sz w:val="28"/>
        </w:rPr>
        <w:t>
      Заказчик* ___________________________________________________________</w:t>
      </w:r>
    </w:p>
    <w:p>
      <w:pPr>
        <w:spacing w:after="0"/>
        <w:ind w:left="0"/>
        <w:jc w:val="both"/>
      </w:pPr>
      <w:r>
        <w:rPr>
          <w:rFonts w:ascii="Times New Roman"/>
          <w:b w:val="false"/>
          <w:i w:val="false"/>
          <w:color w:val="000000"/>
          <w:sz w:val="28"/>
        </w:rPr>
        <w:t>
      № конкурса __________________________________________________________</w:t>
      </w:r>
    </w:p>
    <w:p>
      <w:pPr>
        <w:spacing w:after="0"/>
        <w:ind w:left="0"/>
        <w:jc w:val="both"/>
      </w:pPr>
      <w:r>
        <w:rPr>
          <w:rFonts w:ascii="Times New Roman"/>
          <w:b w:val="false"/>
          <w:i w:val="false"/>
          <w:color w:val="000000"/>
          <w:sz w:val="28"/>
        </w:rPr>
        <w:t>
      Наименование конкурса _______________________________________________</w:t>
      </w:r>
    </w:p>
    <w:p>
      <w:pPr>
        <w:spacing w:after="0"/>
        <w:ind w:left="0"/>
        <w:jc w:val="both"/>
      </w:pPr>
      <w:r>
        <w:rPr>
          <w:rFonts w:ascii="Times New Roman"/>
          <w:b w:val="false"/>
          <w:i w:val="false"/>
          <w:color w:val="000000"/>
          <w:sz w:val="28"/>
        </w:rPr>
        <w:t>
      Наименование организатора ___________________________________________</w:t>
      </w:r>
    </w:p>
    <w:p>
      <w:pPr>
        <w:spacing w:after="0"/>
        <w:ind w:left="0"/>
        <w:jc w:val="both"/>
      </w:pPr>
      <w:r>
        <w:rPr>
          <w:rFonts w:ascii="Times New Roman"/>
          <w:b w:val="false"/>
          <w:i w:val="false"/>
          <w:color w:val="000000"/>
          <w:sz w:val="28"/>
        </w:rPr>
        <w:t>
      Адрес организатора __________________________________________________</w:t>
      </w:r>
    </w:p>
    <w:p>
      <w:pPr>
        <w:spacing w:after="0"/>
        <w:ind w:left="0"/>
        <w:jc w:val="both"/>
      </w:pP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закупаемых товаров, работ, услуг с указанием общей суммы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лота 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w:t>
      </w:r>
    </w:p>
    <w:p>
      <w:pPr>
        <w:spacing w:after="0"/>
        <w:ind w:left="0"/>
        <w:jc w:val="both"/>
      </w:pPr>
      <w:r>
        <w:rPr>
          <w:rFonts w:ascii="Times New Roman"/>
          <w:b w:val="false"/>
          <w:i w:val="false"/>
          <w:color w:val="000000"/>
          <w:sz w:val="28"/>
        </w:rPr>
        <w:t>
      Заявки на участие в конкурсе представлены следующими потенциальными поставщиками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поставщика (область, город, улица, дом, квартира)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наличии (отсутствии) документов, предусмотренных конкурсной документацией: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Наименование потенциального поставщика БИН (ИИН) / ИНН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2016 года № 521</w:t>
            </w:r>
            <w:r>
              <w:br/>
            </w: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85" w:id="140"/>
    <w:p>
      <w:pPr>
        <w:spacing w:after="0"/>
        <w:ind w:left="0"/>
        <w:jc w:val="left"/>
      </w:pPr>
      <w:r>
        <w:rPr>
          <w:rFonts w:ascii="Times New Roman"/>
          <w:b/>
          <w:i w:val="false"/>
          <w:color w:val="000000"/>
        </w:rPr>
        <w:t xml:space="preserve"> Предварительный протокол допуска к участию в конкурсе по</w:t>
      </w:r>
      <w:r>
        <w:br/>
      </w:r>
      <w:r>
        <w:rPr>
          <w:rFonts w:ascii="Times New Roman"/>
          <w:b/>
          <w:i w:val="false"/>
          <w:color w:val="000000"/>
        </w:rPr>
        <w:t>государственным закупкам товаров, работ, услуг (номер открытого</w:t>
      </w:r>
      <w:r>
        <w:br/>
      </w:r>
      <w:r>
        <w:rPr>
          <w:rFonts w:ascii="Times New Roman"/>
          <w:b/>
          <w:i w:val="false"/>
          <w:color w:val="000000"/>
        </w:rPr>
        <w:t>конкурса)</w:t>
      </w:r>
    </w:p>
    <w:bookmarkEnd w:id="140"/>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номер должен быть привязан к способу и номеру закупки</w:t>
      </w:r>
    </w:p>
    <w:p>
      <w:pPr>
        <w:spacing w:after="0"/>
        <w:ind w:left="0"/>
        <w:jc w:val="both"/>
      </w:pPr>
      <w:r>
        <w:rPr>
          <w:rFonts w:ascii="Times New Roman"/>
          <w:b w:val="false"/>
          <w:i w:val="false"/>
          <w:color w:val="000000"/>
          <w:sz w:val="28"/>
        </w:rPr>
        <w:t>
      (формируется на каждый лот в отдельности)</w:t>
      </w:r>
    </w:p>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
      Заказчик* ___________________________________________________________</w:t>
      </w:r>
    </w:p>
    <w:p>
      <w:pPr>
        <w:spacing w:after="0"/>
        <w:ind w:left="0"/>
        <w:jc w:val="both"/>
      </w:pPr>
      <w:r>
        <w:rPr>
          <w:rFonts w:ascii="Times New Roman"/>
          <w:b w:val="false"/>
          <w:i w:val="false"/>
          <w:color w:val="000000"/>
          <w:sz w:val="28"/>
        </w:rPr>
        <w:t>
      № конкурса __________________________________________________________</w:t>
      </w:r>
    </w:p>
    <w:p>
      <w:pPr>
        <w:spacing w:after="0"/>
        <w:ind w:left="0"/>
        <w:jc w:val="both"/>
      </w:pPr>
      <w:r>
        <w:rPr>
          <w:rFonts w:ascii="Times New Roman"/>
          <w:b w:val="false"/>
          <w:i w:val="false"/>
          <w:color w:val="000000"/>
          <w:sz w:val="28"/>
        </w:rPr>
        <w:t>
      Название конкурса ___________________________________________________</w:t>
      </w:r>
    </w:p>
    <w:p>
      <w:pPr>
        <w:spacing w:after="0"/>
        <w:ind w:left="0"/>
        <w:jc w:val="both"/>
      </w:pPr>
      <w:r>
        <w:rPr>
          <w:rFonts w:ascii="Times New Roman"/>
          <w:b w:val="false"/>
          <w:i w:val="false"/>
          <w:color w:val="000000"/>
          <w:sz w:val="28"/>
        </w:rPr>
        <w:t>
      Наименование организатора ___________________________________________</w:t>
      </w:r>
    </w:p>
    <w:p>
      <w:pPr>
        <w:spacing w:after="0"/>
        <w:ind w:left="0"/>
        <w:jc w:val="both"/>
      </w:pPr>
      <w:r>
        <w:rPr>
          <w:rFonts w:ascii="Times New Roman"/>
          <w:b w:val="false"/>
          <w:i w:val="false"/>
          <w:color w:val="000000"/>
          <w:sz w:val="28"/>
        </w:rPr>
        <w:t>
      Адрес организатора __________________________________________________</w:t>
      </w:r>
    </w:p>
    <w:p>
      <w:pPr>
        <w:spacing w:after="0"/>
        <w:ind w:left="0"/>
        <w:jc w:val="both"/>
      </w:pP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закупаемых товаров, работ, услуг с указанием общей суммы</w:t>
      </w:r>
    </w:p>
    <w:p>
      <w:pPr>
        <w:spacing w:after="0"/>
        <w:ind w:left="0"/>
        <w:jc w:val="both"/>
      </w:pPr>
      <w:r>
        <w:rPr>
          <w:rFonts w:ascii="Times New Roman"/>
          <w:b w:val="false"/>
          <w:i w:val="false"/>
          <w:color w:val="000000"/>
          <w:sz w:val="28"/>
        </w:rPr>
        <w:t>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лота ______________________________________________________________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___________________________________________________</w:t>
      </w:r>
    </w:p>
    <w:p>
      <w:pPr>
        <w:spacing w:after="0"/>
        <w:ind w:left="0"/>
        <w:jc w:val="both"/>
      </w:pPr>
      <w:r>
        <w:rPr>
          <w:rFonts w:ascii="Times New Roman"/>
          <w:b w:val="false"/>
          <w:i w:val="false"/>
          <w:color w:val="000000"/>
          <w:sz w:val="28"/>
        </w:rPr>
        <w:t>
      Информация о представленных заявках на участие в конкурсе (лоте) (</w:t>
      </w:r>
      <w:r>
        <w:rPr>
          <w:rFonts w:ascii="Times New Roman"/>
          <w:b w:val="false"/>
          <w:i/>
          <w:color w:val="000000"/>
          <w:sz w:val="28"/>
        </w:rPr>
        <w:t>по хронологии</w:t>
      </w:r>
      <w:r>
        <w:rPr>
          <w:rFonts w:ascii="Times New Roman"/>
          <w:b w:val="false"/>
          <w:i w:val="false"/>
          <w:color w:val="000000"/>
          <w:sz w:val="28"/>
        </w:rPr>
        <w:t>):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w:t>
            </w:r>
            <w:r>
              <w:rPr>
                <w:rFonts w:ascii="Times New Roman"/>
                <w:b w:val="false"/>
                <w:i/>
                <w:color w:val="000000"/>
                <w:sz w:val="20"/>
              </w:rPr>
              <w:t>по хронологии</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предварительного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 соответствия квалификационным требованиям и требованиям конкурсной документации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заявке потенциального поставщика которые необходимо привести в соответствие с квалификационными требованиями и требованиями конкурсной документации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Отклоненные заявки на участие в конкурсе: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Заявки на участие в конкурсе, соответствующие квалификационным требованиям и требованиям конкурсной документации: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 (ИИН) / ИНН / УНП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Окончательная дата и время представления заявок на участие в конкурсе, приведенных потенциальными поставщиками в соответствие с квалификационными требованиями и требованиями конкурсной документации: не позднее 3-х рабочих дней с момента размещения данного протокола на веб-портале государственных закупок.</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2016 года № 521</w:t>
            </w:r>
            <w:r>
              <w:br/>
            </w: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88" w:id="141"/>
    <w:p>
      <w:pPr>
        <w:spacing w:after="0"/>
        <w:ind w:left="0"/>
        <w:jc w:val="left"/>
      </w:pPr>
      <w:r>
        <w:rPr>
          <w:rFonts w:ascii="Times New Roman"/>
          <w:b/>
          <w:i w:val="false"/>
          <w:color w:val="000000"/>
        </w:rPr>
        <w:t xml:space="preserve"> Протокол об итогах (номер открытого конкурса)</w:t>
      </w:r>
    </w:p>
    <w:bookmarkEnd w:id="141"/>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номер должен быть привязан к способу и номеру закупки</w:t>
      </w:r>
    </w:p>
    <w:p>
      <w:pPr>
        <w:spacing w:after="0"/>
        <w:ind w:left="0"/>
        <w:jc w:val="both"/>
      </w:pPr>
      <w:r>
        <w:rPr>
          <w:rFonts w:ascii="Times New Roman"/>
          <w:b w:val="false"/>
          <w:i w:val="false"/>
          <w:color w:val="000000"/>
          <w:sz w:val="28"/>
        </w:rPr>
        <w:t>
      (формируется на каждый лот в отдельности)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Дата и время</w:t>
      </w:r>
    </w:p>
    <w:p>
      <w:pPr>
        <w:spacing w:after="0"/>
        <w:ind w:left="0"/>
        <w:jc w:val="both"/>
      </w:pPr>
      <w:r>
        <w:rPr>
          <w:rFonts w:ascii="Times New Roman"/>
          <w:b w:val="false"/>
          <w:i w:val="false"/>
          <w:color w:val="000000"/>
          <w:sz w:val="28"/>
        </w:rPr>
        <w:t>
      Заказчик* ___________________________________________________________</w:t>
      </w:r>
    </w:p>
    <w:p>
      <w:pPr>
        <w:spacing w:after="0"/>
        <w:ind w:left="0"/>
        <w:jc w:val="both"/>
      </w:pPr>
      <w:r>
        <w:rPr>
          <w:rFonts w:ascii="Times New Roman"/>
          <w:b w:val="false"/>
          <w:i w:val="false"/>
          <w:color w:val="000000"/>
          <w:sz w:val="28"/>
        </w:rPr>
        <w:t>
      № конкурса __________________________________________________________</w:t>
      </w:r>
    </w:p>
    <w:p>
      <w:pPr>
        <w:spacing w:after="0"/>
        <w:ind w:left="0"/>
        <w:jc w:val="both"/>
      </w:pPr>
      <w:r>
        <w:rPr>
          <w:rFonts w:ascii="Times New Roman"/>
          <w:b w:val="false"/>
          <w:i w:val="false"/>
          <w:color w:val="000000"/>
          <w:sz w:val="28"/>
        </w:rPr>
        <w:t>
      Название конкурса ___________________________________________________</w:t>
      </w:r>
    </w:p>
    <w:p>
      <w:pPr>
        <w:spacing w:after="0"/>
        <w:ind w:left="0"/>
        <w:jc w:val="both"/>
      </w:pPr>
      <w:r>
        <w:rPr>
          <w:rFonts w:ascii="Times New Roman"/>
          <w:b w:val="false"/>
          <w:i w:val="false"/>
          <w:color w:val="000000"/>
          <w:sz w:val="28"/>
        </w:rPr>
        <w:t>
      Наименование организатора ___________________________________________</w:t>
      </w:r>
    </w:p>
    <w:p>
      <w:pPr>
        <w:spacing w:after="0"/>
        <w:ind w:left="0"/>
        <w:jc w:val="both"/>
      </w:pPr>
      <w:r>
        <w:rPr>
          <w:rFonts w:ascii="Times New Roman"/>
          <w:b w:val="false"/>
          <w:i w:val="false"/>
          <w:color w:val="000000"/>
          <w:sz w:val="28"/>
        </w:rPr>
        <w:t>
      Адрес организатора __________________________________________________</w:t>
      </w:r>
    </w:p>
    <w:p>
      <w:pPr>
        <w:spacing w:after="0"/>
        <w:ind w:left="0"/>
        <w:jc w:val="both"/>
      </w:pP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закупаемых товаров, работ, услуг с указанием общей суммы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лота ______________________________________________________________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___________________________________________________</w:t>
      </w:r>
    </w:p>
    <w:p>
      <w:pPr>
        <w:spacing w:after="0"/>
        <w:ind w:left="0"/>
        <w:jc w:val="both"/>
      </w:pPr>
      <w:r>
        <w:rPr>
          <w:rFonts w:ascii="Times New Roman"/>
          <w:b w:val="false"/>
          <w:i w:val="false"/>
          <w:color w:val="000000"/>
          <w:sz w:val="28"/>
        </w:rPr>
        <w:t>
      Информация о представленных заявках на участие в конкурсе (лоте): (</w:t>
      </w:r>
      <w:r>
        <w:rPr>
          <w:rFonts w:ascii="Times New Roman"/>
          <w:b w:val="false"/>
          <w:i/>
          <w:color w:val="000000"/>
          <w:sz w:val="28"/>
        </w:rPr>
        <w:t>по хронологии</w:t>
      </w:r>
      <w:r>
        <w:rPr>
          <w:rFonts w:ascii="Times New Roman"/>
          <w:b w:val="false"/>
          <w:i w:val="false"/>
          <w:color w:val="000000"/>
          <w:sz w:val="28"/>
        </w:rPr>
        <w:t>)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w:t>
            </w:r>
            <w:r>
              <w:rPr>
                <w:rFonts w:ascii="Times New Roman"/>
                <w:b w:val="false"/>
                <w:i/>
                <w:color w:val="000000"/>
                <w:sz w:val="20"/>
              </w:rPr>
              <w:t>по хронологии</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приведенных в соответствие с квалификационными требованиями и требованиями конкурсной документации заявках на участие в конкурсе (данная информация размещается при наличии протокола предварительного допуска к участию в конкурсе)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повторного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повторном рассмотрении заявок на участие в конкурсе, приведенных в соответствие с квалификационными требованиями и требованиями конкурсной документации конкурсной комиссией были запрошены следующие документы (заполняется в случае осуществления запросов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 Закона о государственных закупках):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направления запроса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Отклоненные заявки на участие в конкурсе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 </w:t>
      </w:r>
      <w:r>
        <w:rPr>
          <w:rFonts w:ascii="Times New Roman"/>
          <w:b w:val="false"/>
          <w:i w:val="false"/>
          <w:color w:val="000000"/>
          <w:vertAlign w:val="superscript"/>
        </w:rPr>
        <w:t>1</w:t>
      </w:r>
      <w:r>
        <w:rPr>
          <w:rFonts w:ascii="Times New Roman"/>
          <w:b w:val="false"/>
          <w:i w:val="false"/>
          <w:color w:val="000000"/>
          <w:sz w:val="28"/>
        </w:rPr>
        <w:t xml:space="preserve">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Следующие заявки на участие в конкурсе были допущены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Информация о результатах применения относительного значения критериев,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21 Закона, ко всем заявкам на участие в конкурсе, представленным на участие в данном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БИН(ИИН)/ИНН/НП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Наличии у потенциального поставщика документа, подтверждающего соответствие системы менеджмента качества национальному стандарту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Наличии у потенциального поставщика документа, подтверждающего соответствие системы экологического менеджмента национальному стандарту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Наличии у потенциального поставщика документа, подтверждающего соответствие стандарту экологической чистой продукции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добровольном подтверждении соответствия предлагаемых товаров, национальным или неправительственным стандартам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характеристики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товаров,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 товаров, услуг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характеристики товаров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условная скидка,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условных цен участников конкурса: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 соответствии со </w:t>
            </w:r>
            <w:r>
              <w:rPr>
                <w:rFonts w:ascii="Times New Roman"/>
                <w:b w:val="false"/>
                <w:i w:val="false"/>
                <w:color w:val="000000"/>
                <w:sz w:val="20"/>
              </w:rPr>
              <w:t>статьей 26</w:t>
            </w:r>
            <w:r>
              <w:rPr>
                <w:rFonts w:ascii="Times New Roman"/>
                <w:b w:val="false"/>
                <w:i w:val="false"/>
                <w:color w:val="000000"/>
                <w:sz w:val="20"/>
              </w:rPr>
              <w:t xml:space="preserve"> Закона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конкурсной комиссии:</w:t>
      </w:r>
    </w:p>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 БИН/ИИН наименование потенциального поставщика победителя}.</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p>
      <w:pPr>
        <w:spacing w:after="0"/>
        <w:ind w:left="0"/>
        <w:jc w:val="both"/>
      </w:pPr>
      <w:r>
        <w:rPr>
          <w:rFonts w:ascii="Times New Roman"/>
          <w:b w:val="false"/>
          <w:i w:val="false"/>
          <w:color w:val="000000"/>
          <w:sz w:val="28"/>
        </w:rPr>
        <w:t>
      Примечание: *Одно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p>
      <w:pPr>
        <w:spacing w:after="0"/>
        <w:ind w:left="0"/>
        <w:jc w:val="both"/>
      </w:pPr>
      <w:r>
        <w:rPr>
          <w:rFonts w:ascii="Times New Roman"/>
          <w:b w:val="false"/>
          <w:i w:val="false"/>
          <w:color w:val="000000"/>
          <w:sz w:val="28"/>
        </w:rPr>
        <w:t>
      Орган, принявший решение об отмене: {_________________________}.</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 </w:t>
      </w:r>
      <w:r>
        <w:rPr>
          <w:rFonts w:ascii="Times New Roman"/>
          <w:b w:val="false"/>
          <w:i w:val="false"/>
          <w:color w:val="000000"/>
          <w:sz w:val="28"/>
        </w:rPr>
        <w:t>пункта 10</w:t>
      </w:r>
      <w:r>
        <w:rPr>
          <w:rFonts w:ascii="Times New Roman"/>
          <w:b w:val="false"/>
          <w:i w:val="false"/>
          <w:color w:val="000000"/>
          <w:sz w:val="28"/>
        </w:rPr>
        <w:t xml:space="preserve"> статьи 5 Закона Республики Казахстан "О государственных закупках".</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2016 года № 521</w:t>
            </w:r>
          </w:p>
        </w:tc>
      </w:tr>
    </w:tbl>
    <w:p>
      <w:pPr>
        <w:spacing w:after="0"/>
        <w:ind w:left="0"/>
        <w:jc w:val="both"/>
      </w:pPr>
      <w:r>
        <w:rPr>
          <w:rFonts w:ascii="Times New Roman"/>
          <w:b w:val="false"/>
          <w:i w:val="false"/>
          <w:color w:val="ff0000"/>
          <w:sz w:val="28"/>
        </w:rPr>
        <w:t xml:space="preserve">
      Сноска. Приложение 6 с изменением, внесенным приказом Министра финансов РК от 22.12.2016 </w:t>
      </w:r>
      <w:r>
        <w:rPr>
          <w:rFonts w:ascii="Times New Roman"/>
          <w:b w:val="false"/>
          <w:i w:val="false"/>
          <w:color w:val="ff0000"/>
          <w:sz w:val="28"/>
        </w:rPr>
        <w:t>№ 683</w:t>
      </w:r>
      <w:r>
        <w:rPr>
          <w:rFonts w:ascii="Times New Roman"/>
          <w:b w:val="false"/>
          <w:i w:val="false"/>
          <w:color w:val="ff0000"/>
          <w:sz w:val="28"/>
        </w:rPr>
        <w:t xml:space="preserve"> (вводится в действие с 01.01.2017).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8-1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(полное наименование заказчика (единого организатора)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(Ф.И.О., утвердившего конкурсную документацию)</w:t>
      </w:r>
    </w:p>
    <w:p>
      <w:pPr>
        <w:spacing w:after="0"/>
        <w:ind w:left="0"/>
        <w:jc w:val="both"/>
      </w:pPr>
      <w:r>
        <w:rPr>
          <w:rFonts w:ascii="Times New Roman"/>
          <w:b w:val="false"/>
          <w:i w:val="false"/>
          <w:color w:val="000000"/>
          <w:sz w:val="28"/>
        </w:rPr>
        <w:t>
      Решение № ___ Дата _____</w:t>
      </w:r>
    </w:p>
    <w:bookmarkStart w:name="z191" w:id="142"/>
    <w:p>
      <w:pPr>
        <w:spacing w:after="0"/>
        <w:ind w:left="0"/>
        <w:jc w:val="left"/>
      </w:pPr>
      <w:r>
        <w:rPr>
          <w:rFonts w:ascii="Times New Roman"/>
          <w:b/>
          <w:i w:val="false"/>
          <w:color w:val="000000"/>
        </w:rPr>
        <w:t xml:space="preserve"> Конкурсная документация</w:t>
      </w:r>
      <w:r>
        <w:br/>
      </w:r>
      <w:r>
        <w:rPr>
          <w:rFonts w:ascii="Times New Roman"/>
          <w:b/>
          <w:i w:val="false"/>
          <w:color w:val="000000"/>
        </w:rPr>
        <w:t>по государственным закупкам услуг, предусмотренных</w:t>
      </w:r>
      <w:r>
        <w:br/>
      </w:r>
      <w:r>
        <w:rPr>
          <w:rFonts w:ascii="Times New Roman"/>
          <w:b/>
          <w:i w:val="false"/>
          <w:color w:val="000000"/>
        </w:rPr>
        <w:t>государственным социальным заказом</w:t>
      </w:r>
    </w:p>
    <w:bookmarkEnd w:id="14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 предмета закупок)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конкурса)</w:t>
      </w:r>
    </w:p>
    <w:p>
      <w:pPr>
        <w:spacing w:after="0"/>
        <w:ind w:left="0"/>
        <w:jc w:val="both"/>
      </w:pPr>
      <w:r>
        <w:rPr>
          <w:rFonts w:ascii="Times New Roman"/>
          <w:b w:val="false"/>
          <w:i w:val="false"/>
          <w:color w:val="000000"/>
          <w:sz w:val="28"/>
        </w:rPr>
        <w:t>
      Заказчик (не указывается для организаторов, выступающих в одном лице с заказчиком)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
      Представитель заказчика (не указывается для организаторов, выступающих в одном лице с заказчиком)</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(указывается Ф.И. О., ИИН, должность, телефон, e-mail)</w:t>
      </w:r>
    </w:p>
    <w:p>
      <w:pPr>
        <w:spacing w:after="0"/>
        <w:ind w:left="0"/>
        <w:jc w:val="both"/>
      </w:pPr>
      <w:r>
        <w:rPr>
          <w:rFonts w:ascii="Times New Roman"/>
          <w:b w:val="false"/>
          <w:i w:val="false"/>
          <w:color w:val="000000"/>
          <w:sz w:val="28"/>
        </w:rPr>
        <w:t>
      Организатор(единый организатор)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
      Представитель организатора (единого организатора)____________________</w:t>
      </w:r>
    </w:p>
    <w:p>
      <w:pPr>
        <w:spacing w:after="0"/>
        <w:ind w:left="0"/>
        <w:jc w:val="both"/>
      </w:pPr>
      <w:r>
        <w:rPr>
          <w:rFonts w:ascii="Times New Roman"/>
          <w:b w:val="false"/>
          <w:i w:val="false"/>
          <w:color w:val="000000"/>
          <w:sz w:val="28"/>
        </w:rPr>
        <w:t>
      (указывается Ф. И. О., ИИН, должность, телефон, e-mail)</w:t>
      </w:r>
    </w:p>
    <w:p>
      <w:pPr>
        <w:spacing w:after="0"/>
        <w:ind w:left="0"/>
        <w:jc w:val="both"/>
      </w:pPr>
      <w:r>
        <w:rPr>
          <w:rFonts w:ascii="Times New Roman"/>
          <w:b w:val="false"/>
          <w:i w:val="false"/>
          <w:color w:val="000000"/>
          <w:sz w:val="28"/>
        </w:rPr>
        <w:t>
      Секретарь конкурсной комиссии________________________________________</w:t>
      </w:r>
    </w:p>
    <w:p>
      <w:pPr>
        <w:spacing w:after="0"/>
        <w:ind w:left="0"/>
        <w:jc w:val="both"/>
      </w:pPr>
      <w:r>
        <w:rPr>
          <w:rFonts w:ascii="Times New Roman"/>
          <w:b w:val="false"/>
          <w:i w:val="false"/>
          <w:color w:val="000000"/>
          <w:sz w:val="28"/>
        </w:rPr>
        <w:t>
      (указывается Ф. И. О., должность, телефон, e-mail)</w:t>
      </w:r>
    </w:p>
    <w:bookmarkStart w:name="z192" w:id="143"/>
    <w:p>
      <w:pPr>
        <w:spacing w:after="0"/>
        <w:ind w:left="0"/>
        <w:jc w:val="left"/>
      </w:pPr>
      <w:r>
        <w:rPr>
          <w:rFonts w:ascii="Times New Roman"/>
          <w:b/>
          <w:i w:val="false"/>
          <w:color w:val="000000"/>
        </w:rPr>
        <w:t xml:space="preserve"> 1. Общие положения</w:t>
      </w:r>
    </w:p>
    <w:bookmarkEnd w:id="143"/>
    <w:bookmarkStart w:name="z193" w:id="144"/>
    <w:p>
      <w:pPr>
        <w:spacing w:after="0"/>
        <w:ind w:left="0"/>
        <w:jc w:val="both"/>
      </w:pPr>
      <w:r>
        <w:rPr>
          <w:rFonts w:ascii="Times New Roman"/>
          <w:b w:val="false"/>
          <w:i w:val="false"/>
          <w:color w:val="000000"/>
          <w:sz w:val="28"/>
        </w:rPr>
        <w:t>
      1. Конкурс по государственным закупкам услуг, предусмотренных государственным социальным заказом, проводится с целью выбора поставщика (ов) в соответствии с прилагаемым перечнем лотов.</w:t>
      </w:r>
    </w:p>
    <w:bookmarkEnd w:id="144"/>
    <w:bookmarkStart w:name="z194" w:id="145"/>
    <w:p>
      <w:pPr>
        <w:spacing w:after="0"/>
        <w:ind w:left="0"/>
        <w:jc w:val="both"/>
      </w:pPr>
      <w:r>
        <w:rPr>
          <w:rFonts w:ascii="Times New Roman"/>
          <w:b w:val="false"/>
          <w:i w:val="false"/>
          <w:color w:val="000000"/>
          <w:sz w:val="28"/>
        </w:rPr>
        <w:t>
      2. Настоящая конкурсная документация по государственным закупкам услуг, предусмотренных государственным социальным заказом (далее – КД) включает в себя:</w:t>
      </w:r>
    </w:p>
    <w:bookmarkEnd w:id="145"/>
    <w:p>
      <w:pPr>
        <w:spacing w:after="0"/>
        <w:ind w:left="0"/>
        <w:jc w:val="both"/>
      </w:pPr>
      <w:r>
        <w:rPr>
          <w:rFonts w:ascii="Times New Roman"/>
          <w:b w:val="false"/>
          <w:i w:val="false"/>
          <w:color w:val="000000"/>
          <w:sz w:val="28"/>
        </w:rPr>
        <w:t xml:space="preserve">
      1) перечень лотов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КД;</w:t>
      </w:r>
    </w:p>
    <w:p>
      <w:pPr>
        <w:spacing w:after="0"/>
        <w:ind w:left="0"/>
        <w:jc w:val="both"/>
      </w:pPr>
      <w:r>
        <w:rPr>
          <w:rFonts w:ascii="Times New Roman"/>
          <w:b w:val="false"/>
          <w:i w:val="false"/>
          <w:color w:val="000000"/>
          <w:sz w:val="28"/>
        </w:rPr>
        <w:t xml:space="preserve">
      2) описание и требуемые технические, качественные характеристики закупаемых услуг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КД;</w:t>
      </w:r>
    </w:p>
    <w:p>
      <w:pPr>
        <w:spacing w:after="0"/>
        <w:ind w:left="0"/>
        <w:jc w:val="both"/>
      </w:pPr>
      <w:r>
        <w:rPr>
          <w:rFonts w:ascii="Times New Roman"/>
          <w:b w:val="false"/>
          <w:i w:val="false"/>
          <w:color w:val="000000"/>
          <w:sz w:val="28"/>
        </w:rPr>
        <w:t xml:space="preserve">
      3) соглашение об участии в конкурсе согласно </w:t>
      </w:r>
      <w:r>
        <w:rPr>
          <w:rFonts w:ascii="Times New Roman"/>
          <w:b w:val="false"/>
          <w:i w:val="false"/>
          <w:color w:val="000000"/>
          <w:sz w:val="28"/>
        </w:rPr>
        <w:t>приложению 4</w:t>
      </w:r>
      <w:r>
        <w:rPr>
          <w:rFonts w:ascii="Times New Roman"/>
          <w:b w:val="false"/>
          <w:i w:val="false"/>
          <w:color w:val="000000"/>
          <w:sz w:val="28"/>
        </w:rPr>
        <w:t xml:space="preserve"> к КД;</w:t>
      </w:r>
    </w:p>
    <w:p>
      <w:pPr>
        <w:spacing w:after="0"/>
        <w:ind w:left="0"/>
        <w:jc w:val="both"/>
      </w:pPr>
      <w:r>
        <w:rPr>
          <w:rFonts w:ascii="Times New Roman"/>
          <w:b w:val="false"/>
          <w:i w:val="false"/>
          <w:color w:val="000000"/>
          <w:sz w:val="28"/>
        </w:rPr>
        <w:t xml:space="preserve">
      4) сведения о квалификации потенциального поставщика для оказания услуг согласно </w:t>
      </w:r>
      <w:r>
        <w:rPr>
          <w:rFonts w:ascii="Times New Roman"/>
          <w:b w:val="false"/>
          <w:i w:val="false"/>
          <w:color w:val="000000"/>
          <w:sz w:val="28"/>
        </w:rPr>
        <w:t>приложению 6</w:t>
      </w:r>
      <w:r>
        <w:rPr>
          <w:rFonts w:ascii="Times New Roman"/>
          <w:b w:val="false"/>
          <w:i w:val="false"/>
          <w:color w:val="000000"/>
          <w:sz w:val="28"/>
        </w:rPr>
        <w:t xml:space="preserve"> к КД;</w:t>
      </w:r>
    </w:p>
    <w:p>
      <w:pPr>
        <w:spacing w:after="0"/>
        <w:ind w:left="0"/>
        <w:jc w:val="both"/>
      </w:pPr>
      <w:r>
        <w:rPr>
          <w:rFonts w:ascii="Times New Roman"/>
          <w:b w:val="false"/>
          <w:i w:val="false"/>
          <w:color w:val="000000"/>
          <w:sz w:val="28"/>
        </w:rPr>
        <w:t xml:space="preserve">
      5) перечень обязательных критериев для оценки представленных потенциальными поставщиками технических спецификаций, которые будут учитываться конкурсной комиссией при определении победителя конкурса с целью определения участника конкурса, предлагающего наиболее качественную услугу, в соответствии с </w:t>
      </w:r>
      <w:r>
        <w:rPr>
          <w:rFonts w:ascii="Times New Roman"/>
          <w:b w:val="false"/>
          <w:i w:val="false"/>
          <w:color w:val="000000"/>
          <w:sz w:val="28"/>
        </w:rPr>
        <w:t>пунктом 233</w:t>
      </w:r>
      <w:r>
        <w:rPr>
          <w:rFonts w:ascii="Times New Roman"/>
          <w:b w:val="false"/>
          <w:i w:val="false"/>
          <w:color w:val="000000"/>
          <w:sz w:val="28"/>
        </w:rPr>
        <w:t xml:space="preserve"> Правил осуществления государственных закупок (далее - Правила);</w:t>
      </w:r>
    </w:p>
    <w:p>
      <w:pPr>
        <w:spacing w:after="0"/>
        <w:ind w:left="0"/>
        <w:jc w:val="both"/>
      </w:pPr>
      <w:r>
        <w:rPr>
          <w:rFonts w:ascii="Times New Roman"/>
          <w:b w:val="false"/>
          <w:i w:val="false"/>
          <w:color w:val="000000"/>
          <w:sz w:val="28"/>
        </w:rPr>
        <w:t>
      6) сумма, выделенная для данного конкурса по государственным закупкам услуг, предусмотренных государственным социальным заказом составляет ____ тенге. Сумма, выделенная для данного конкурса, в разрезе лотов составляет: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__ выделенная __ по лоту}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46"/>
    <w:p>
      <w:pPr>
        <w:spacing w:after="0"/>
        <w:ind w:left="0"/>
        <w:jc w:val="left"/>
      </w:pPr>
      <w:r>
        <w:rPr>
          <w:rFonts w:ascii="Times New Roman"/>
          <w:b/>
          <w:i w:val="false"/>
          <w:color w:val="000000"/>
        </w:rPr>
        <w:t xml:space="preserve"> 2. Требования к оформлению и представлению потенциальными</w:t>
      </w:r>
      <w:r>
        <w:br/>
      </w:r>
      <w:r>
        <w:rPr>
          <w:rFonts w:ascii="Times New Roman"/>
          <w:b/>
          <w:i w:val="false"/>
          <w:color w:val="000000"/>
        </w:rPr>
        <w:t>поставщиками заявки на участие в конкурсе</w:t>
      </w:r>
    </w:p>
    <w:bookmarkEnd w:id="146"/>
    <w:bookmarkStart w:name="z196" w:id="147"/>
    <w:p>
      <w:pPr>
        <w:spacing w:after="0"/>
        <w:ind w:left="0"/>
        <w:jc w:val="both"/>
      </w:pPr>
      <w:r>
        <w:rPr>
          <w:rFonts w:ascii="Times New Roman"/>
          <w:b w:val="false"/>
          <w:i w:val="false"/>
          <w:color w:val="000000"/>
          <w:sz w:val="28"/>
        </w:rPr>
        <w:t xml:space="preserve">
      3. Заявка на участие в конкурсе подается в форме электронного документа посредством веб-портала и является формой выражения согласия потенциального поставщика, претендующего на участие в конкурсе, оказать услугу в соответствии с требованиями и условиями, предусмотренными настоящей КД,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147"/>
    <w:bookmarkStart w:name="z197" w:id="148"/>
    <w:p>
      <w:pPr>
        <w:spacing w:after="0"/>
        <w:ind w:left="0"/>
        <w:jc w:val="both"/>
      </w:pPr>
      <w:r>
        <w:rPr>
          <w:rFonts w:ascii="Times New Roman"/>
          <w:b w:val="false"/>
          <w:i w:val="false"/>
          <w:color w:val="000000"/>
          <w:sz w:val="28"/>
        </w:rPr>
        <w:t xml:space="preserve">
      4. Потенциальный поставщик перед формированием заявки принимает соглашение об участии в конкурсе согласно </w:t>
      </w:r>
      <w:r>
        <w:rPr>
          <w:rFonts w:ascii="Times New Roman"/>
          <w:b w:val="false"/>
          <w:i w:val="false"/>
          <w:color w:val="000000"/>
          <w:sz w:val="28"/>
        </w:rPr>
        <w:t>приложению 4</w:t>
      </w:r>
      <w:r>
        <w:rPr>
          <w:rFonts w:ascii="Times New Roman"/>
          <w:b w:val="false"/>
          <w:i w:val="false"/>
          <w:color w:val="000000"/>
          <w:sz w:val="28"/>
        </w:rPr>
        <w:t xml:space="preserve"> к КД.</w:t>
      </w:r>
    </w:p>
    <w:bookmarkEnd w:id="148"/>
    <w:bookmarkStart w:name="z198" w:id="149"/>
    <w:p>
      <w:pPr>
        <w:spacing w:after="0"/>
        <w:ind w:left="0"/>
        <w:jc w:val="both"/>
      </w:pPr>
      <w:r>
        <w:rPr>
          <w:rFonts w:ascii="Times New Roman"/>
          <w:b w:val="false"/>
          <w:i w:val="false"/>
          <w:color w:val="000000"/>
          <w:sz w:val="28"/>
        </w:rPr>
        <w:t>
      5. Заявка на участие в конкурсе должна содержать:</w:t>
      </w:r>
    </w:p>
    <w:bookmarkEnd w:id="149"/>
    <w:p>
      <w:pPr>
        <w:spacing w:after="0"/>
        <w:ind w:left="0"/>
        <w:jc w:val="both"/>
      </w:pP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p>
      <w:pPr>
        <w:spacing w:after="0"/>
        <w:ind w:left="0"/>
        <w:jc w:val="both"/>
      </w:pPr>
      <w:r>
        <w:rPr>
          <w:rFonts w:ascii="Times New Roman"/>
          <w:b w:val="false"/>
          <w:i w:val="false"/>
          <w:color w:val="000000"/>
          <w:sz w:val="28"/>
        </w:rPr>
        <w:t>
      свидетельство или справку о государственной регистрации (перерегистрации) юридического лица. В случае если юридическое лицо осуществляет деятельность на основании Типового устава, утвержденного в установленном законодательством Республики Казахстан порядке, то заявление о государственной регистрации;</w:t>
      </w:r>
    </w:p>
    <w:p>
      <w:pPr>
        <w:spacing w:after="0"/>
        <w:ind w:left="0"/>
        <w:jc w:val="both"/>
      </w:pPr>
      <w:r>
        <w:rPr>
          <w:rFonts w:ascii="Times New Roman"/>
          <w:b w:val="false"/>
          <w:i w:val="false"/>
          <w:color w:val="000000"/>
          <w:sz w:val="28"/>
        </w:rPr>
        <w:t>
      устав, утвержденный в установленном законодательством порядке, за исключением случаев, когда юридическое лицо осуществляет деятельность на основании Типового устава;</w:t>
      </w:r>
    </w:p>
    <w:p>
      <w:pPr>
        <w:spacing w:after="0"/>
        <w:ind w:left="0"/>
        <w:jc w:val="both"/>
      </w:pPr>
      <w:r>
        <w:rPr>
          <w:rFonts w:ascii="Times New Roman"/>
          <w:b w:val="false"/>
          <w:i w:val="false"/>
          <w:color w:val="000000"/>
          <w:sz w:val="28"/>
        </w:rPr>
        <w:t>
      учредительный документ (в случае, если устав не содержит сведения об учредителях или составе учредителей), содержащий сведения об учредителе или составе учредителей либо выписка из реестра держателей акций;</w:t>
      </w:r>
    </w:p>
    <w:p>
      <w:pPr>
        <w:spacing w:after="0"/>
        <w:ind w:left="0"/>
        <w:jc w:val="both"/>
      </w:pPr>
      <w:r>
        <w:rPr>
          <w:rFonts w:ascii="Times New Roman"/>
          <w:b w:val="false"/>
          <w:i w:val="false"/>
          <w:color w:val="000000"/>
          <w:sz w:val="28"/>
        </w:rPr>
        <w:t>
      разрешения (уведомления) и (или) патенты, свидетельства, сертификаты, другие документы, подтверждающие право потенциального поставщика на оказание услуг;</w:t>
      </w:r>
    </w:p>
    <w:p>
      <w:pPr>
        <w:spacing w:after="0"/>
        <w:ind w:left="0"/>
        <w:jc w:val="both"/>
      </w:pPr>
      <w:r>
        <w:rPr>
          <w:rFonts w:ascii="Times New Roman"/>
          <w:b w:val="false"/>
          <w:i w:val="false"/>
          <w:color w:val="000000"/>
          <w:sz w:val="28"/>
        </w:rPr>
        <w:t xml:space="preserve">
      сведения о квалификации для участия в процессе государственных закупок согласно </w:t>
      </w:r>
      <w:r>
        <w:rPr>
          <w:rFonts w:ascii="Times New Roman"/>
          <w:b w:val="false"/>
          <w:i w:val="false"/>
          <w:color w:val="000000"/>
          <w:sz w:val="28"/>
        </w:rPr>
        <w:t>приложению 6</w:t>
      </w:r>
      <w:r>
        <w:rPr>
          <w:rFonts w:ascii="Times New Roman"/>
          <w:b w:val="false"/>
          <w:i w:val="false"/>
          <w:color w:val="000000"/>
          <w:sz w:val="28"/>
        </w:rPr>
        <w:t xml:space="preserve"> к КД, включающие в себя: сведения об объемах оказанных потенциальным поставщиком услуг в течение последних пятнадцати лет, аналогичных (схожих) закупаемым на конкурсе, с приложением электронных копий подтверждающих документов; сведения о наличии оборудования (материалов), предусмотренного конкурсной документацией, либо аналогичного (схожего, дополнительного) оборудования (материалов), необходимого для оказания услуг с приложением электронных копий подтверждающих документов (данное требование устанавливается в случае государственных закупок услуг государственного социального заказа на срок более одного финансового года); сведения о квалифицированных работников для выполнения возложенных обязанностей, необходимых в целях оказания услуг с приложением электронных копий подтверждающих документов.</w:t>
      </w:r>
    </w:p>
    <w:p>
      <w:pPr>
        <w:spacing w:after="0"/>
        <w:ind w:left="0"/>
        <w:jc w:val="both"/>
      </w:pPr>
      <w:r>
        <w:rPr>
          <w:rFonts w:ascii="Times New Roman"/>
          <w:b w:val="false"/>
          <w:i w:val="false"/>
          <w:color w:val="000000"/>
          <w:sz w:val="28"/>
        </w:rPr>
        <w:t xml:space="preserve">
      сведения о соисполнителях при оказании услуг, являющихся предметом закупок на конкурсе, согласно </w:t>
      </w:r>
      <w:r>
        <w:rPr>
          <w:rFonts w:ascii="Times New Roman"/>
          <w:b w:val="false"/>
          <w:i w:val="false"/>
          <w:color w:val="000000"/>
          <w:sz w:val="28"/>
        </w:rPr>
        <w:t>приложению 10</w:t>
      </w:r>
      <w:r>
        <w:rPr>
          <w:rFonts w:ascii="Times New Roman"/>
          <w:b w:val="false"/>
          <w:i w:val="false"/>
          <w:color w:val="000000"/>
          <w:sz w:val="28"/>
        </w:rPr>
        <w:t xml:space="preserve"> к КД, и условие запрета передачи потенциальным поставщиком соисполнителям на соисполнение в совокупности более двух третей объема услуг.</w:t>
      </w:r>
    </w:p>
    <w:p>
      <w:pPr>
        <w:spacing w:after="0"/>
        <w:ind w:left="0"/>
        <w:jc w:val="both"/>
      </w:pPr>
      <w:r>
        <w:rPr>
          <w:rFonts w:ascii="Times New Roman"/>
          <w:b w:val="false"/>
          <w:i w:val="false"/>
          <w:color w:val="000000"/>
          <w:sz w:val="28"/>
        </w:rPr>
        <w:t>
      В случае, если потенциальный поставщик предусматривает привлечь соисполнителей услуг, то потенциальный поставщик предоставляет организатору электронные копии документов, подтверждающие соответствие привлекаемых соисполнителей установленным требованиям;</w:t>
      </w:r>
    </w:p>
    <w:p>
      <w:pPr>
        <w:spacing w:after="0"/>
        <w:ind w:left="0"/>
        <w:jc w:val="both"/>
      </w:pPr>
      <w:r>
        <w:rPr>
          <w:rFonts w:ascii="Times New Roman"/>
          <w:b w:val="false"/>
          <w:i w:val="false"/>
          <w:color w:val="000000"/>
          <w:sz w:val="28"/>
        </w:rPr>
        <w:t xml:space="preserve">
      2) техническую спецификацию с описанием технических, качественных характеристик закупаемых услуг, в том числе с указанием характеристик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КД. При необходимости в технической спецификации указывается нормативно-техническая документация.</w:t>
      </w:r>
    </w:p>
    <w:p>
      <w:pPr>
        <w:spacing w:after="0"/>
        <w:ind w:left="0"/>
        <w:jc w:val="both"/>
      </w:pPr>
      <w:r>
        <w:rPr>
          <w:rFonts w:ascii="Times New Roman"/>
          <w:b w:val="false"/>
          <w:i w:val="false"/>
          <w:color w:val="000000"/>
          <w:sz w:val="28"/>
        </w:rPr>
        <w:t xml:space="preserve">
      3) конкурсное ценовое предложение в форме электронного документа, согласно </w:t>
      </w:r>
      <w:r>
        <w:rPr>
          <w:rFonts w:ascii="Times New Roman"/>
          <w:b w:val="false"/>
          <w:i w:val="false"/>
          <w:color w:val="000000"/>
          <w:sz w:val="28"/>
        </w:rPr>
        <w:t>приложению 11</w:t>
      </w:r>
      <w:r>
        <w:rPr>
          <w:rFonts w:ascii="Times New Roman"/>
          <w:b w:val="false"/>
          <w:i w:val="false"/>
          <w:color w:val="000000"/>
          <w:sz w:val="28"/>
        </w:rPr>
        <w:t xml:space="preserve"> к КД;</w:t>
      </w:r>
    </w:p>
    <w:bookmarkStart w:name="z199" w:id="150"/>
    <w:p>
      <w:pPr>
        <w:spacing w:after="0"/>
        <w:ind w:left="0"/>
        <w:jc w:val="both"/>
      </w:pPr>
      <w:r>
        <w:rPr>
          <w:rFonts w:ascii="Times New Roman"/>
          <w:b w:val="false"/>
          <w:i w:val="false"/>
          <w:color w:val="000000"/>
          <w:sz w:val="28"/>
        </w:rPr>
        <w:t>
      6. Срок действия конкурсной заявки должен составлять не менее шестидесяти календарных дней с даты вскрытия конкурсных заявок.</w:t>
      </w:r>
    </w:p>
    <w:bookmarkEnd w:id="150"/>
    <w:bookmarkStart w:name="z200" w:id="151"/>
    <w:p>
      <w:pPr>
        <w:spacing w:after="0"/>
        <w:ind w:left="0"/>
        <w:jc w:val="both"/>
      </w:pPr>
      <w:r>
        <w:rPr>
          <w:rFonts w:ascii="Times New Roman"/>
          <w:b w:val="false"/>
          <w:i w:val="false"/>
          <w:color w:val="000000"/>
          <w:sz w:val="28"/>
        </w:rPr>
        <w:t>
      7. Электронные копии документов, содержащиеся в заявке на участие в конкурсе, должны быть четкими и разборчивыми, независимо от цвета изображения.</w:t>
      </w:r>
    </w:p>
    <w:bookmarkEnd w:id="151"/>
    <w:bookmarkStart w:name="z201" w:id="152"/>
    <w:p>
      <w:pPr>
        <w:spacing w:after="0"/>
        <w:ind w:left="0"/>
        <w:jc w:val="both"/>
      </w:pPr>
      <w:r>
        <w:rPr>
          <w:rFonts w:ascii="Times New Roman"/>
          <w:b w:val="false"/>
          <w:i w:val="false"/>
          <w:color w:val="000000"/>
          <w:sz w:val="28"/>
        </w:rPr>
        <w:t>
      8. Заявка на участие в конкурсе, подготовленная потенциальным поставщиком, а также вся корреспонденция и документы, касательно заявки на участие в конкурсе составляются и представляются на языке, на котором составлена настоящая КД.</w:t>
      </w:r>
    </w:p>
    <w:bookmarkEnd w:id="152"/>
    <w:p>
      <w:pPr>
        <w:spacing w:after="0"/>
        <w:ind w:left="0"/>
        <w:jc w:val="both"/>
      </w:pPr>
      <w:r>
        <w:rPr>
          <w:rFonts w:ascii="Times New Roman"/>
          <w:b w:val="false"/>
          <w:i w:val="false"/>
          <w:color w:val="000000"/>
          <w:sz w:val="28"/>
        </w:rPr>
        <w:t>
      В случае их составления и представления потенциальным поставщиком на другом языке, к ним прилагается точный (нотариально заверенный) перевод.</w:t>
      </w:r>
    </w:p>
    <w:bookmarkStart w:name="z202" w:id="153"/>
    <w:p>
      <w:pPr>
        <w:spacing w:after="0"/>
        <w:ind w:left="0"/>
        <w:jc w:val="left"/>
      </w:pPr>
      <w:r>
        <w:rPr>
          <w:rFonts w:ascii="Times New Roman"/>
          <w:b/>
          <w:i w:val="false"/>
          <w:color w:val="000000"/>
        </w:rPr>
        <w:t xml:space="preserve"> 3. Порядок представления заявки на участие в конкурсе</w:t>
      </w:r>
    </w:p>
    <w:bookmarkEnd w:id="153"/>
    <w:bookmarkStart w:name="z203" w:id="154"/>
    <w:p>
      <w:pPr>
        <w:spacing w:after="0"/>
        <w:ind w:left="0"/>
        <w:jc w:val="both"/>
      </w:pPr>
      <w:r>
        <w:rPr>
          <w:rFonts w:ascii="Times New Roman"/>
          <w:b w:val="false"/>
          <w:i w:val="false"/>
          <w:color w:val="000000"/>
          <w:sz w:val="28"/>
        </w:rPr>
        <w:t>
      9. Заявка на участие в конкурсе представляется потенциальным поставщиком организатору посредством веб-портала.</w:t>
      </w:r>
    </w:p>
    <w:bookmarkEnd w:id="154"/>
    <w:bookmarkStart w:name="z204" w:id="155"/>
    <w:p>
      <w:pPr>
        <w:spacing w:after="0"/>
        <w:ind w:left="0"/>
        <w:jc w:val="both"/>
      </w:pPr>
      <w:r>
        <w:rPr>
          <w:rFonts w:ascii="Times New Roman"/>
          <w:b w:val="false"/>
          <w:i w:val="false"/>
          <w:color w:val="000000"/>
          <w:sz w:val="28"/>
        </w:rPr>
        <w:t>
      10. Представленные потенциальными поставщиками заявки на участие в конкурсе автоматически регистрируются на веб-портале.</w:t>
      </w:r>
    </w:p>
    <w:bookmarkEnd w:id="155"/>
    <w:p>
      <w:pPr>
        <w:spacing w:after="0"/>
        <w:ind w:left="0"/>
        <w:jc w:val="both"/>
      </w:pPr>
      <w:r>
        <w:rPr>
          <w:rFonts w:ascii="Times New Roman"/>
          <w:b w:val="false"/>
          <w:i w:val="false"/>
          <w:color w:val="000000"/>
          <w:sz w:val="28"/>
        </w:rPr>
        <w:t>
      11. Заявка на участие в конкурсе считается принятой в момент автоматической отправки веб-порталом соответствующего уведомления поставщику, подавшему заявку на участие в конкурсе.</w:t>
      </w:r>
    </w:p>
    <w:bookmarkStart w:name="z205" w:id="156"/>
    <w:p>
      <w:pPr>
        <w:spacing w:after="0"/>
        <w:ind w:left="0"/>
        <w:jc w:val="both"/>
      </w:pPr>
      <w:r>
        <w:rPr>
          <w:rFonts w:ascii="Times New Roman"/>
          <w:b w:val="false"/>
          <w:i w:val="false"/>
          <w:color w:val="000000"/>
          <w:sz w:val="28"/>
        </w:rPr>
        <w:t>
      12. Заявка на участие в конкурсе потенциального поставщика автоматически отклоняется веб-порталом в следующих случаях:</w:t>
      </w:r>
    </w:p>
    <w:bookmarkEnd w:id="156"/>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p>
      <w:pPr>
        <w:spacing w:after="0"/>
        <w:ind w:left="0"/>
        <w:jc w:val="both"/>
      </w:pPr>
      <w:r>
        <w:rPr>
          <w:rFonts w:ascii="Times New Roman"/>
          <w:b w:val="false"/>
          <w:i w:val="false"/>
          <w:color w:val="000000"/>
          <w:sz w:val="28"/>
        </w:rPr>
        <w:t>
      3) конкурсное ценовое предложение превышает сумму, выделенную для приобретения данных услуг;</w:t>
      </w:r>
    </w:p>
    <w:p>
      <w:pPr>
        <w:spacing w:after="0"/>
        <w:ind w:left="0"/>
        <w:jc w:val="both"/>
      </w:pPr>
      <w:r>
        <w:rPr>
          <w:rFonts w:ascii="Times New Roman"/>
          <w:b w:val="false"/>
          <w:i w:val="false"/>
          <w:color w:val="000000"/>
          <w:sz w:val="28"/>
        </w:rPr>
        <w:t xml:space="preserve">
      4) цена конкурсного ценового предложения является демпинговой, в соответствии с </w:t>
      </w:r>
      <w:r>
        <w:rPr>
          <w:rFonts w:ascii="Times New Roman"/>
          <w:b w:val="false"/>
          <w:i w:val="false"/>
          <w:color w:val="000000"/>
          <w:sz w:val="28"/>
        </w:rPr>
        <w:t>пунктом 177</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5) предусмотренных подпунктами 3), 4), 5), 6) и 8)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Start w:name="z206" w:id="157"/>
    <w:p>
      <w:pPr>
        <w:spacing w:after="0"/>
        <w:ind w:left="0"/>
        <w:jc w:val="both"/>
      </w:pPr>
      <w:r>
        <w:rPr>
          <w:rFonts w:ascii="Times New Roman"/>
          <w:b w:val="false"/>
          <w:i w:val="false"/>
          <w:color w:val="000000"/>
          <w:sz w:val="28"/>
        </w:rPr>
        <w:t>
      13. Конкурсное ценовое предложение потенциального поставщика должно быть выражено в тенге.</w:t>
      </w:r>
    </w:p>
    <w:bookmarkEnd w:id="157"/>
    <w:bookmarkStart w:name="z207" w:id="158"/>
    <w:p>
      <w:pPr>
        <w:spacing w:after="0"/>
        <w:ind w:left="0"/>
        <w:jc w:val="left"/>
      </w:pPr>
      <w:r>
        <w:rPr>
          <w:rFonts w:ascii="Times New Roman"/>
          <w:b/>
          <w:i w:val="false"/>
          <w:color w:val="000000"/>
        </w:rPr>
        <w:t xml:space="preserve"> 4. Изменение заявок на участие в конкурсе и их отзыв</w:t>
      </w:r>
    </w:p>
    <w:bookmarkEnd w:id="158"/>
    <w:bookmarkStart w:name="z208" w:id="159"/>
    <w:p>
      <w:pPr>
        <w:spacing w:after="0"/>
        <w:ind w:left="0"/>
        <w:jc w:val="both"/>
      </w:pPr>
      <w:r>
        <w:rPr>
          <w:rFonts w:ascii="Times New Roman"/>
          <w:b w:val="false"/>
          <w:i w:val="false"/>
          <w:color w:val="000000"/>
          <w:sz w:val="28"/>
        </w:rPr>
        <w:t>
      14. Потенциальный поставщик не позднее окончания срока представления заявок на участие в конкурсе вправе:</w:t>
      </w:r>
    </w:p>
    <w:bookmarkEnd w:id="159"/>
    <w:p>
      <w:pPr>
        <w:spacing w:after="0"/>
        <w:ind w:left="0"/>
        <w:jc w:val="both"/>
      </w:pPr>
      <w:r>
        <w:rPr>
          <w:rFonts w:ascii="Times New Roman"/>
          <w:b w:val="false"/>
          <w:i w:val="false"/>
          <w:color w:val="000000"/>
          <w:sz w:val="28"/>
        </w:rPr>
        <w:t>
      1) изменить и (или) дополнить внесенную заявку на участие в конкурсе;</w:t>
      </w:r>
    </w:p>
    <w:p>
      <w:pPr>
        <w:spacing w:after="0"/>
        <w:ind w:left="0"/>
        <w:jc w:val="both"/>
      </w:pPr>
      <w:r>
        <w:rPr>
          <w:rFonts w:ascii="Times New Roman"/>
          <w:b w:val="false"/>
          <w:i w:val="false"/>
          <w:color w:val="000000"/>
          <w:sz w:val="28"/>
        </w:rPr>
        <w:t>
      2) отозвать свою заявку на участие в конкурсе.</w:t>
      </w:r>
    </w:p>
    <w:bookmarkStart w:name="z209" w:id="160"/>
    <w:p>
      <w:pPr>
        <w:spacing w:after="0"/>
        <w:ind w:left="0"/>
        <w:jc w:val="both"/>
      </w:pPr>
      <w:r>
        <w:rPr>
          <w:rFonts w:ascii="Times New Roman"/>
          <w:b w:val="false"/>
          <w:i w:val="false"/>
          <w:color w:val="000000"/>
          <w:sz w:val="28"/>
        </w:rPr>
        <w:t>
      15. 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конкурсе.</w:t>
      </w:r>
    </w:p>
    <w:bookmarkEnd w:id="160"/>
    <w:bookmarkStart w:name="z210" w:id="161"/>
    <w:p>
      <w:pPr>
        <w:spacing w:after="0"/>
        <w:ind w:left="0"/>
        <w:jc w:val="both"/>
      </w:pPr>
      <w:r>
        <w:rPr>
          <w:rFonts w:ascii="Times New Roman"/>
          <w:b w:val="false"/>
          <w:i w:val="false"/>
          <w:color w:val="000000"/>
          <w:sz w:val="28"/>
        </w:rPr>
        <w:t>
      16. Потенциальный поставщик несет все расходы, связанные с его участием в конкурсе. Заказчик, организатор, конкурсная комиссия, экспертная комиссия (эксперт) не несут обязательства по возмещению этих расходов независимо от итогов конкурса.</w:t>
      </w:r>
    </w:p>
    <w:bookmarkEnd w:id="161"/>
    <w:bookmarkStart w:name="z211" w:id="162"/>
    <w:p>
      <w:pPr>
        <w:spacing w:after="0"/>
        <w:ind w:left="0"/>
        <w:jc w:val="left"/>
      </w:pPr>
      <w:r>
        <w:rPr>
          <w:rFonts w:ascii="Times New Roman"/>
          <w:b/>
          <w:i w:val="false"/>
          <w:color w:val="000000"/>
        </w:rPr>
        <w:t xml:space="preserve"> 5. Вскрытие заявок на участие в конкурсе</w:t>
      </w:r>
    </w:p>
    <w:bookmarkEnd w:id="162"/>
    <w:bookmarkStart w:name="z212" w:id="163"/>
    <w:p>
      <w:pPr>
        <w:spacing w:after="0"/>
        <w:ind w:left="0"/>
        <w:jc w:val="both"/>
      </w:pPr>
      <w:r>
        <w:rPr>
          <w:rFonts w:ascii="Times New Roman"/>
          <w:b w:val="false"/>
          <w:i w:val="false"/>
          <w:color w:val="000000"/>
          <w:sz w:val="28"/>
        </w:rPr>
        <w:t>
      17. Веб-порталом производится автоматическое вскрытие заявок на участие в конкурсе в течение пяти минут после наступления даты и времени окончания срока приема заявок на участие в конкурсе.</w:t>
      </w:r>
    </w:p>
    <w:bookmarkEnd w:id="163"/>
    <w:p>
      <w:pPr>
        <w:spacing w:after="0"/>
        <w:ind w:left="0"/>
        <w:jc w:val="both"/>
      </w:pPr>
      <w:r>
        <w:rPr>
          <w:rFonts w:ascii="Times New Roman"/>
          <w:b w:val="false"/>
          <w:i w:val="false"/>
          <w:color w:val="000000"/>
          <w:sz w:val="28"/>
        </w:rPr>
        <w:t>
      В случае, если на конкурс (лот) представлена только одна заявка на участие в конкурсе (лоте), то такая заявка также вскрывается и рассматривается.</w:t>
      </w:r>
    </w:p>
    <w:bookmarkStart w:name="z213" w:id="164"/>
    <w:p>
      <w:pPr>
        <w:spacing w:after="0"/>
        <w:ind w:left="0"/>
        <w:jc w:val="both"/>
      </w:pPr>
      <w:r>
        <w:rPr>
          <w:rFonts w:ascii="Times New Roman"/>
          <w:b w:val="false"/>
          <w:i w:val="false"/>
          <w:color w:val="000000"/>
          <w:sz w:val="28"/>
        </w:rPr>
        <w:t>
      18. Протокол вскрытия заявок на участие в конкурсе размещается веб-порталом автоматически в день вскрытия. При этом веб-портал рассылает автоматические уведомления членам конкурсной комиссии, потенциальным поставщикам, автоматически зарегистрированным на веб-портале.</w:t>
      </w:r>
    </w:p>
    <w:bookmarkEnd w:id="164"/>
    <w:bookmarkStart w:name="z214" w:id="165"/>
    <w:p>
      <w:pPr>
        <w:spacing w:after="0"/>
        <w:ind w:left="0"/>
        <w:jc w:val="both"/>
      </w:pPr>
      <w:r>
        <w:rPr>
          <w:rFonts w:ascii="Times New Roman"/>
          <w:b w:val="false"/>
          <w:i w:val="false"/>
          <w:color w:val="000000"/>
          <w:sz w:val="28"/>
        </w:rPr>
        <w:t>
      19. Потенциальным поставщикам, подавшим заявку на участие в государственных закупках способом конкурса, с момента размещения протокола вскрытия обеспечивается доступ на просмотр заявок на участие в данном конкурсе других потенциальных поставщиков, за исключением конкурсных ценовых предложений.</w:t>
      </w:r>
    </w:p>
    <w:bookmarkEnd w:id="165"/>
    <w:bookmarkStart w:name="z215" w:id="166"/>
    <w:p>
      <w:pPr>
        <w:spacing w:after="0"/>
        <w:ind w:left="0"/>
        <w:jc w:val="left"/>
      </w:pPr>
      <w:r>
        <w:rPr>
          <w:rFonts w:ascii="Times New Roman"/>
          <w:b/>
          <w:i w:val="false"/>
          <w:color w:val="000000"/>
        </w:rPr>
        <w:t xml:space="preserve"> 6. Рассмотрение заявок на участие в конкурсе</w:t>
      </w:r>
    </w:p>
    <w:bookmarkEnd w:id="166"/>
    <w:bookmarkStart w:name="z216" w:id="167"/>
    <w:p>
      <w:pPr>
        <w:spacing w:after="0"/>
        <w:ind w:left="0"/>
        <w:jc w:val="both"/>
      </w:pPr>
      <w:r>
        <w:rPr>
          <w:rFonts w:ascii="Times New Roman"/>
          <w:b w:val="false"/>
          <w:i w:val="false"/>
          <w:color w:val="000000"/>
          <w:sz w:val="28"/>
        </w:rPr>
        <w:t>
      20. Рассмотрение заявок на участие в конкурсе осуществляется конкурсной комиссией с целью определения потенциальных поставщиков, соответствующих квалификационным требованиям и требованиям КД.</w:t>
      </w:r>
    </w:p>
    <w:bookmarkEnd w:id="167"/>
    <w:bookmarkStart w:name="z217" w:id="168"/>
    <w:p>
      <w:pPr>
        <w:spacing w:after="0"/>
        <w:ind w:left="0"/>
        <w:jc w:val="both"/>
      </w:pPr>
      <w:r>
        <w:rPr>
          <w:rFonts w:ascii="Times New Roman"/>
          <w:b w:val="false"/>
          <w:i w:val="false"/>
          <w:color w:val="000000"/>
          <w:sz w:val="28"/>
        </w:rPr>
        <w:t>
      21. По результатам рассмотрения заявок на участие в конкурсе конкурсная комиссия:</w:t>
      </w:r>
    </w:p>
    <w:bookmarkEnd w:id="168"/>
    <w:p>
      <w:pPr>
        <w:spacing w:after="0"/>
        <w:ind w:left="0"/>
        <w:jc w:val="both"/>
      </w:pPr>
      <w:r>
        <w:rPr>
          <w:rFonts w:ascii="Times New Roman"/>
          <w:b w:val="false"/>
          <w:i w:val="false"/>
          <w:color w:val="000000"/>
          <w:sz w:val="28"/>
        </w:rPr>
        <w:t>
      1) определяет потенциальных поставщиков, которые соответствуют требованиям конкурсной документации, и признает их участниками конкурса;</w:t>
      </w:r>
    </w:p>
    <w:p>
      <w:pPr>
        <w:spacing w:after="0"/>
        <w:ind w:left="0"/>
        <w:jc w:val="both"/>
      </w:pPr>
      <w:r>
        <w:rPr>
          <w:rFonts w:ascii="Times New Roman"/>
          <w:b w:val="false"/>
          <w:i w:val="false"/>
          <w:color w:val="000000"/>
          <w:sz w:val="28"/>
        </w:rPr>
        <w:t>
      2) рассчитывает баллы для оценки представленных потенциальными поставщиками технических спецификаций на основе следующих критериев:</w:t>
      </w:r>
    </w:p>
    <w:p>
      <w:pPr>
        <w:spacing w:after="0"/>
        <w:ind w:left="0"/>
        <w:jc w:val="both"/>
      </w:pPr>
      <w:r>
        <w:rPr>
          <w:rFonts w:ascii="Times New Roman"/>
          <w:b w:val="false"/>
          <w:i w:val="false"/>
          <w:color w:val="000000"/>
          <w:sz w:val="28"/>
        </w:rPr>
        <w:t>
      соответствие предлагаемого потенциальным поставщиком проекта требованиям технической спецификации Заказчика;</w:t>
      </w:r>
    </w:p>
    <w:p>
      <w:pPr>
        <w:spacing w:after="0"/>
        <w:ind w:left="0"/>
        <w:jc w:val="both"/>
      </w:pPr>
      <w:r>
        <w:rPr>
          <w:rFonts w:ascii="Times New Roman"/>
          <w:b w:val="false"/>
          <w:i w:val="false"/>
          <w:color w:val="000000"/>
          <w:sz w:val="28"/>
        </w:rPr>
        <w:t>
      соответствие миссии организации закупаемым услугам и отраслевой специализации Заказчика (цели организации в соответствии с учредительными документами;</w:t>
      </w:r>
    </w:p>
    <w:p>
      <w:pPr>
        <w:spacing w:after="0"/>
        <w:ind w:left="0"/>
        <w:jc w:val="both"/>
      </w:pPr>
      <w:r>
        <w:rPr>
          <w:rFonts w:ascii="Times New Roman"/>
          <w:b w:val="false"/>
          <w:i w:val="false"/>
          <w:color w:val="000000"/>
          <w:sz w:val="28"/>
        </w:rPr>
        <w:t>
      сведения о нахождении потенциального поставщика в "Базе данных неправительственных организаций ";</w:t>
      </w:r>
    </w:p>
    <w:p>
      <w:pPr>
        <w:spacing w:after="0"/>
        <w:ind w:left="0"/>
        <w:jc w:val="both"/>
      </w:pPr>
      <w:r>
        <w:rPr>
          <w:rFonts w:ascii="Times New Roman"/>
          <w:b w:val="false"/>
          <w:i w:val="false"/>
          <w:color w:val="000000"/>
          <w:sz w:val="28"/>
        </w:rPr>
        <w:t>
      наличие опыта работы;</w:t>
      </w:r>
    </w:p>
    <w:p>
      <w:pPr>
        <w:spacing w:after="0"/>
        <w:ind w:left="0"/>
        <w:jc w:val="both"/>
      </w:pPr>
      <w:r>
        <w:rPr>
          <w:rFonts w:ascii="Times New Roman"/>
          <w:b w:val="false"/>
          <w:i w:val="false"/>
          <w:color w:val="000000"/>
          <w:sz w:val="28"/>
        </w:rPr>
        <w:t>
      количество и качественный состав потенциальных получателей услуги в рамках реализации проекта (непосредственные участники всех мероприятий);</w:t>
      </w:r>
    </w:p>
    <w:p>
      <w:pPr>
        <w:spacing w:after="0"/>
        <w:ind w:left="0"/>
        <w:jc w:val="both"/>
      </w:pPr>
      <w:r>
        <w:rPr>
          <w:rFonts w:ascii="Times New Roman"/>
          <w:b w:val="false"/>
          <w:i w:val="false"/>
          <w:color w:val="000000"/>
          <w:sz w:val="28"/>
        </w:rPr>
        <w:t>
      наличие индикаторов по оценке эффективности результатов реализации проекта;</w:t>
      </w:r>
    </w:p>
    <w:p>
      <w:pPr>
        <w:spacing w:after="0"/>
        <w:ind w:left="0"/>
        <w:jc w:val="both"/>
      </w:pPr>
      <w:r>
        <w:rPr>
          <w:rFonts w:ascii="Times New Roman"/>
          <w:b w:val="false"/>
          <w:i w:val="false"/>
          <w:color w:val="000000"/>
          <w:sz w:val="28"/>
        </w:rPr>
        <w:t>
      сведения о возможности привлечения дополнительных средств из внебюджетных источников (в процентном и числовом выражении);</w:t>
      </w:r>
    </w:p>
    <w:p>
      <w:pPr>
        <w:spacing w:after="0"/>
        <w:ind w:left="0"/>
        <w:jc w:val="both"/>
      </w:pPr>
      <w:r>
        <w:rPr>
          <w:rFonts w:ascii="Times New Roman"/>
          <w:b w:val="false"/>
          <w:i w:val="false"/>
          <w:color w:val="000000"/>
          <w:sz w:val="28"/>
        </w:rPr>
        <w:t>
      наличие детального плана мероприятий по достижению целей поставленных Заказчиком (наименование и форма мероприятий, целевая группа, место и сроки проведения, охват населения).</w:t>
      </w:r>
    </w:p>
    <w:p>
      <w:pPr>
        <w:spacing w:after="0"/>
        <w:ind w:left="0"/>
        <w:jc w:val="both"/>
      </w:pPr>
      <w:r>
        <w:rPr>
          <w:rFonts w:ascii="Times New Roman"/>
          <w:b w:val="false"/>
          <w:i w:val="false"/>
          <w:color w:val="000000"/>
          <w:sz w:val="28"/>
        </w:rPr>
        <w:t>
      Расчет баллов по критериям, предусмотренным данным подпунктом настоящего пункта, рассчитывается в соответствии с приложением 12 к КД.</w:t>
      </w:r>
    </w:p>
    <w:p>
      <w:pPr>
        <w:spacing w:after="0"/>
        <w:ind w:left="0"/>
        <w:jc w:val="both"/>
      </w:pPr>
      <w:r>
        <w:rPr>
          <w:rFonts w:ascii="Times New Roman"/>
          <w:b w:val="false"/>
          <w:i w:val="false"/>
          <w:color w:val="000000"/>
          <w:sz w:val="28"/>
        </w:rPr>
        <w:t>
      Потенциальные поставщики, конкурсные заявки которых набрали менее одного балла по критериям, указанным во втором и третьем абзацах подпункта 2) настоящего пункта не допускаются к участию в конкурсе.</w:t>
      </w:r>
    </w:p>
    <w:p>
      <w:pPr>
        <w:spacing w:after="0"/>
        <w:ind w:left="0"/>
        <w:jc w:val="both"/>
      </w:pPr>
      <w:r>
        <w:rPr>
          <w:rFonts w:ascii="Times New Roman"/>
          <w:b w:val="false"/>
          <w:i w:val="false"/>
          <w:color w:val="000000"/>
          <w:sz w:val="28"/>
        </w:rPr>
        <w:t>
      Потенциальный поставщик, техническая спецификация которого имеет итоговую оценку менее 11 баллов, не допускается к участию в конкурсе.</w:t>
      </w:r>
    </w:p>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указанные критерии, конкурсная комиссия не рассчитывает соответствующие баллы для оценки их технических спецификаций.</w:t>
      </w:r>
    </w:p>
    <w:p>
      <w:pPr>
        <w:spacing w:after="0"/>
        <w:ind w:left="0"/>
        <w:jc w:val="both"/>
      </w:pPr>
      <w:r>
        <w:rPr>
          <w:rFonts w:ascii="Times New Roman"/>
          <w:b w:val="false"/>
          <w:i w:val="false"/>
          <w:color w:val="000000"/>
          <w:sz w:val="28"/>
        </w:rPr>
        <w:t>
      Условия, предложенные потенциальными поставщиками для оценки своих технических спецификаций, включаются в договор.</w:t>
      </w:r>
    </w:p>
    <w:p>
      <w:pPr>
        <w:spacing w:after="0"/>
        <w:ind w:left="0"/>
        <w:jc w:val="both"/>
      </w:pPr>
      <w:r>
        <w:rPr>
          <w:rFonts w:ascii="Times New Roman"/>
          <w:b w:val="false"/>
          <w:i w:val="false"/>
          <w:color w:val="000000"/>
          <w:sz w:val="28"/>
        </w:rPr>
        <w:t>
      3) Применяет к конкурсным ценовым предложениям потенциальных поставщиков, допущенных к участию в конкурсе условное уменьшение цен в зависимости от количества присвоенных конкурсной комиссией баллов для оценки технических спецификаций, предусмотренных подпунктом 2) настоящего пункта.</w:t>
      </w:r>
    </w:p>
    <w:bookmarkStart w:name="z218" w:id="169"/>
    <w:p>
      <w:pPr>
        <w:spacing w:after="0"/>
        <w:ind w:left="0"/>
        <w:jc w:val="both"/>
      </w:pPr>
      <w:r>
        <w:rPr>
          <w:rFonts w:ascii="Times New Roman"/>
          <w:b w:val="false"/>
          <w:i w:val="false"/>
          <w:color w:val="000000"/>
          <w:sz w:val="28"/>
        </w:rPr>
        <w:t>
      22. Баллы, выставленные конкурсной комиссией по всем критериям, автоматически суммируются веб-порталом, по результатом чего, потенциальному поставщику выставляется итоговая оценка его технической спецификации, выраженная в баллах.</w:t>
      </w:r>
    </w:p>
    <w:bookmarkEnd w:id="169"/>
    <w:bookmarkStart w:name="z219" w:id="170"/>
    <w:p>
      <w:pPr>
        <w:spacing w:after="0"/>
        <w:ind w:left="0"/>
        <w:jc w:val="both"/>
      </w:pPr>
      <w:r>
        <w:rPr>
          <w:rFonts w:ascii="Times New Roman"/>
          <w:b w:val="false"/>
          <w:i w:val="false"/>
          <w:color w:val="000000"/>
          <w:sz w:val="28"/>
        </w:rPr>
        <w:t>
      23. К потенциальным поставщикам, допущенным к участию в конкурсе по результатам рассмотрения на предмет соответствия требованиям конкурсной документации и оценки их технических спецификаций, применяется следующее условное уменьшение конкурсных предложений:</w:t>
      </w:r>
    </w:p>
    <w:bookmarkEnd w:id="170"/>
    <w:p>
      <w:pPr>
        <w:spacing w:after="0"/>
        <w:ind w:left="0"/>
        <w:jc w:val="both"/>
      </w:pPr>
      <w:r>
        <w:rPr>
          <w:rFonts w:ascii="Times New Roman"/>
          <w:b w:val="false"/>
          <w:i w:val="false"/>
          <w:color w:val="000000"/>
          <w:sz w:val="28"/>
        </w:rPr>
        <w:t>
      если итоговая оценка технической спецификации потенциального поставщика составила от 15 до 20 баллов включительно, то конкурсное ценовое предложение потенциального поставщика условно уменьшается на 10%;</w:t>
      </w:r>
    </w:p>
    <w:p>
      <w:pPr>
        <w:spacing w:after="0"/>
        <w:ind w:left="0"/>
        <w:jc w:val="both"/>
      </w:pPr>
      <w:r>
        <w:rPr>
          <w:rFonts w:ascii="Times New Roman"/>
          <w:b w:val="false"/>
          <w:i w:val="false"/>
          <w:color w:val="000000"/>
          <w:sz w:val="28"/>
        </w:rPr>
        <w:t>
      если итоговая оценка технической спецификации потенциального поставщика составляет от 21 до 27 баллов включительно, то конкурсное ценовое предложение потенциального поставщика условно уменьшается на 20%;</w:t>
      </w:r>
    </w:p>
    <w:p>
      <w:pPr>
        <w:spacing w:after="0"/>
        <w:ind w:left="0"/>
        <w:jc w:val="both"/>
      </w:pPr>
      <w:r>
        <w:rPr>
          <w:rFonts w:ascii="Times New Roman"/>
          <w:b w:val="false"/>
          <w:i w:val="false"/>
          <w:color w:val="000000"/>
          <w:sz w:val="28"/>
        </w:rPr>
        <w:t>
      если итоговая оценка технической спецификации потенциального поставщика составляет свыше 27 баллов, то конкурсное ценовое предложение потенциального поставщика условно уменьшается на 30%.</w:t>
      </w:r>
    </w:p>
    <w:bookmarkStart w:name="z220" w:id="171"/>
    <w:p>
      <w:pPr>
        <w:spacing w:after="0"/>
        <w:ind w:left="0"/>
        <w:jc w:val="both"/>
      </w:pPr>
      <w:r>
        <w:rPr>
          <w:rFonts w:ascii="Times New Roman"/>
          <w:b w:val="false"/>
          <w:i w:val="false"/>
          <w:color w:val="000000"/>
          <w:sz w:val="28"/>
        </w:rPr>
        <w:t>
      24. Конкурсная комиссия рассчитывает баллы применительно к каждому потенциальному поставщику, представившему заявку на участие в конкурсе, в том числе, когда на участие в конкурсе представлена одна заявка.</w:t>
      </w:r>
    </w:p>
    <w:bookmarkEnd w:id="171"/>
    <w:bookmarkStart w:name="z221" w:id="172"/>
    <w:p>
      <w:pPr>
        <w:spacing w:after="0"/>
        <w:ind w:left="0"/>
        <w:jc w:val="both"/>
      </w:pPr>
      <w:r>
        <w:rPr>
          <w:rFonts w:ascii="Times New Roman"/>
          <w:b w:val="false"/>
          <w:i w:val="false"/>
          <w:color w:val="000000"/>
          <w:sz w:val="28"/>
        </w:rPr>
        <w:t>
      25. Конкурсная комиссия применяет к конкурсным ценовым предложениям потенциальных поставщиков, допущенных к участию в конкурсе, условное уменьшение цен, за исключением, когда на участие в конкурсе допущена одна заявка.</w:t>
      </w:r>
    </w:p>
    <w:bookmarkEnd w:id="172"/>
    <w:bookmarkStart w:name="z222" w:id="173"/>
    <w:p>
      <w:pPr>
        <w:spacing w:after="0"/>
        <w:ind w:left="0"/>
        <w:jc w:val="both"/>
      </w:pPr>
      <w:r>
        <w:rPr>
          <w:rFonts w:ascii="Times New Roman"/>
          <w:b w:val="false"/>
          <w:i w:val="false"/>
          <w:color w:val="000000"/>
          <w:sz w:val="28"/>
        </w:rPr>
        <w:t>
      26. Конкурсная комиссия оформляет протокол об итогах государственных закупок услуг, предусмотренных государственным социальным заказом согласно приложению 8-2 к настоящим Правилам.</w:t>
      </w:r>
    </w:p>
    <w:bookmarkEnd w:id="173"/>
    <w:bookmarkStart w:name="z223" w:id="174"/>
    <w:p>
      <w:pPr>
        <w:spacing w:after="0"/>
        <w:ind w:left="0"/>
        <w:jc w:val="both"/>
      </w:pPr>
      <w:r>
        <w:rPr>
          <w:rFonts w:ascii="Times New Roman"/>
          <w:b w:val="false"/>
          <w:i w:val="false"/>
          <w:color w:val="000000"/>
          <w:sz w:val="28"/>
        </w:rPr>
        <w:t>
      27. Конкурсная комиссия рассматривает заявку на участие в конкурсе, как отвечающую требованиям КД, если в ней присутствуют грамматические или арифметические ошибки, которые не затрагивают существа представленной заявки на участие в конкурсе.</w:t>
      </w:r>
    </w:p>
    <w:bookmarkEnd w:id="174"/>
    <w:bookmarkStart w:name="z224" w:id="175"/>
    <w:p>
      <w:pPr>
        <w:spacing w:after="0"/>
        <w:ind w:left="0"/>
        <w:jc w:val="both"/>
      </w:pPr>
      <w:r>
        <w:rPr>
          <w:rFonts w:ascii="Times New Roman"/>
          <w:b w:val="false"/>
          <w:i w:val="false"/>
          <w:color w:val="000000"/>
          <w:sz w:val="28"/>
        </w:rPr>
        <w:t>
      28. Потенциальный поставщик не допускается к участию в конкурсе (признан участником конкурса), если:</w:t>
      </w:r>
    </w:p>
    <w:bookmarkEnd w:id="175"/>
    <w:p>
      <w:pPr>
        <w:spacing w:after="0"/>
        <w:ind w:left="0"/>
        <w:jc w:val="both"/>
      </w:pPr>
      <w:r>
        <w:rPr>
          <w:rFonts w:ascii="Times New Roman"/>
          <w:b w:val="false"/>
          <w:i w:val="false"/>
          <w:color w:val="000000"/>
          <w:sz w:val="28"/>
        </w:rPr>
        <w:t>
      1) он и (или) его соисполнитель определены не соответствующими квалификационным требованиям (в случае если предусмотрено в установленном порядке) и требованиям технической спецификации, установленных в конкурсной документации;</w:t>
      </w:r>
    </w:p>
    <w:p>
      <w:pPr>
        <w:spacing w:after="0"/>
        <w:ind w:left="0"/>
        <w:jc w:val="both"/>
      </w:pPr>
      <w:r>
        <w:rPr>
          <w:rFonts w:ascii="Times New Roman"/>
          <w:b w:val="false"/>
          <w:i w:val="false"/>
          <w:color w:val="000000"/>
          <w:sz w:val="28"/>
        </w:rPr>
        <w:t xml:space="preserve">
      2) имеет ограничения, связанные с участием в государственных закупках, предусмотренные в </w:t>
      </w:r>
      <w:r>
        <w:rPr>
          <w:rFonts w:ascii="Times New Roman"/>
          <w:b w:val="false"/>
          <w:i w:val="false"/>
          <w:color w:val="000000"/>
          <w:sz w:val="28"/>
        </w:rPr>
        <w:t>статье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3) его заявка на участие в конкурсе определена не соответствующей требованиям КД.</w:t>
      </w:r>
    </w:p>
    <w:bookmarkStart w:name="z225" w:id="176"/>
    <w:p>
      <w:pPr>
        <w:spacing w:after="0"/>
        <w:ind w:left="0"/>
        <w:jc w:val="both"/>
      </w:pPr>
      <w:r>
        <w:rPr>
          <w:rFonts w:ascii="Times New Roman"/>
          <w:b w:val="false"/>
          <w:i w:val="false"/>
          <w:color w:val="000000"/>
          <w:sz w:val="28"/>
        </w:rPr>
        <w:t>
      29. Признание потенциального поставщика несоответствующим установленным требованиям по другим основаниям, не допускается.</w:t>
      </w:r>
    </w:p>
    <w:bookmarkEnd w:id="176"/>
    <w:bookmarkStart w:name="z226" w:id="177"/>
    <w:p>
      <w:pPr>
        <w:spacing w:after="0"/>
        <w:ind w:left="0"/>
        <w:jc w:val="left"/>
      </w:pPr>
      <w:r>
        <w:rPr>
          <w:rFonts w:ascii="Times New Roman"/>
          <w:b/>
          <w:i w:val="false"/>
          <w:color w:val="000000"/>
        </w:rPr>
        <w:t xml:space="preserve"> 7. Оценка и сопоставление конкурсных ценовых предложений и</w:t>
      </w:r>
      <w:r>
        <w:br/>
      </w:r>
      <w:r>
        <w:rPr>
          <w:rFonts w:ascii="Times New Roman"/>
          <w:b/>
          <w:i w:val="false"/>
          <w:color w:val="000000"/>
        </w:rPr>
        <w:t>определение победителя конкурса</w:t>
      </w:r>
    </w:p>
    <w:bookmarkEnd w:id="177"/>
    <w:bookmarkStart w:name="z227" w:id="178"/>
    <w:p>
      <w:pPr>
        <w:spacing w:after="0"/>
        <w:ind w:left="0"/>
        <w:jc w:val="both"/>
      </w:pPr>
      <w:r>
        <w:rPr>
          <w:rFonts w:ascii="Times New Roman"/>
          <w:b w:val="false"/>
          <w:i w:val="false"/>
          <w:color w:val="000000"/>
          <w:sz w:val="28"/>
        </w:rPr>
        <w:t>
      30. Конкурсное ценовое предложение вскрывается веб-порталом автоматически по итогам рассмотрения заявки на участие в конкурсе.</w:t>
      </w:r>
    </w:p>
    <w:bookmarkEnd w:id="178"/>
    <w:bookmarkStart w:name="z228" w:id="179"/>
    <w:p>
      <w:pPr>
        <w:spacing w:after="0"/>
        <w:ind w:left="0"/>
        <w:jc w:val="both"/>
      </w:pPr>
      <w:r>
        <w:rPr>
          <w:rFonts w:ascii="Times New Roman"/>
          <w:b w:val="false"/>
          <w:i w:val="false"/>
          <w:color w:val="000000"/>
          <w:sz w:val="28"/>
        </w:rPr>
        <w:t>
      31. Веб-порталом производятся автоматическая оценка и сопоставление конкурсных ценовых предложений участников конкурса:</w:t>
      </w:r>
    </w:p>
    <w:bookmarkEnd w:id="179"/>
    <w:p>
      <w:pPr>
        <w:spacing w:after="0"/>
        <w:ind w:left="0"/>
        <w:jc w:val="both"/>
      </w:pPr>
      <w:r>
        <w:rPr>
          <w:rFonts w:ascii="Times New Roman"/>
          <w:b w:val="false"/>
          <w:i w:val="false"/>
          <w:color w:val="000000"/>
          <w:sz w:val="28"/>
        </w:rPr>
        <w:t>
      сопоставляются условные цены участников конкурса, определяется победитель конкурса на основе наименьшей условной цены, также потенциальный поставщик, занявший второе место на основе цены, следующей после наименьшей условной цены;</w:t>
      </w:r>
    </w:p>
    <w:p>
      <w:pPr>
        <w:spacing w:after="0"/>
        <w:ind w:left="0"/>
        <w:jc w:val="both"/>
      </w:pPr>
      <w:r>
        <w:rPr>
          <w:rFonts w:ascii="Times New Roman"/>
          <w:b w:val="false"/>
          <w:i w:val="false"/>
          <w:color w:val="000000"/>
          <w:sz w:val="28"/>
        </w:rPr>
        <w:t>
      При равенстве условных цен конкурсных ценовых предложений признается участник конкурса, имеющий больший опыт работы на рынке закупаемых услуг, являющихся предметом конкурса.</w:t>
      </w:r>
    </w:p>
    <w:p>
      <w:pPr>
        <w:spacing w:after="0"/>
        <w:ind w:left="0"/>
        <w:jc w:val="both"/>
      </w:pPr>
      <w:r>
        <w:rPr>
          <w:rFonts w:ascii="Times New Roman"/>
          <w:b w:val="false"/>
          <w:i w:val="false"/>
          <w:color w:val="000000"/>
          <w:sz w:val="28"/>
        </w:rPr>
        <w:t>
      При равенстве опыта работы нескольких потенциальных поставщиков, имеющих равные условные цены, победителем признается потенциальный поставщик, заявка на участие в конкурсе которого поступило ранее заявки на участие в конкурсе других потенциальных поставщиков.</w:t>
      </w:r>
    </w:p>
    <w:bookmarkStart w:name="z229" w:id="180"/>
    <w:p>
      <w:pPr>
        <w:spacing w:after="0"/>
        <w:ind w:left="0"/>
        <w:jc w:val="both"/>
      </w:pPr>
      <w:r>
        <w:rPr>
          <w:rFonts w:ascii="Times New Roman"/>
          <w:b w:val="false"/>
          <w:i w:val="false"/>
          <w:color w:val="000000"/>
          <w:sz w:val="28"/>
        </w:rPr>
        <w:t>
      32. Результаты оценки и сопоставления конкурсных ценовых предложений размещаются в протоколе об итогах государственных закупок услуг, предусмотренных государственным социальным заказом.</w:t>
      </w:r>
    </w:p>
    <w:bookmarkEnd w:id="180"/>
    <w:bookmarkStart w:name="z230" w:id="181"/>
    <w:p>
      <w:pPr>
        <w:spacing w:after="0"/>
        <w:ind w:left="0"/>
        <w:jc w:val="left"/>
      </w:pPr>
      <w:r>
        <w:rPr>
          <w:rFonts w:ascii="Times New Roman"/>
          <w:b/>
          <w:i w:val="false"/>
          <w:color w:val="000000"/>
        </w:rPr>
        <w:t xml:space="preserve"> 8. Договор о государственных закупках по итогам конкурса</w:t>
      </w:r>
    </w:p>
    <w:bookmarkEnd w:id="181"/>
    <w:bookmarkStart w:name="z231" w:id="182"/>
    <w:p>
      <w:pPr>
        <w:spacing w:after="0"/>
        <w:ind w:left="0"/>
        <w:jc w:val="both"/>
      </w:pPr>
      <w:r>
        <w:rPr>
          <w:rFonts w:ascii="Times New Roman"/>
          <w:b w:val="false"/>
          <w:i w:val="false"/>
          <w:color w:val="000000"/>
          <w:sz w:val="28"/>
        </w:rPr>
        <w:t>
      33. Договор о государственных закупках (далее – договор) заключается посредством веб-портала между заказчиком и поставщиком, удостоверенный электронными цифровыми подписями, за исключением случаев, предусмотренных Законом.</w:t>
      </w:r>
    </w:p>
    <w:bookmarkEnd w:id="182"/>
    <w:p>
      <w:pPr>
        <w:spacing w:after="0"/>
        <w:ind w:left="0"/>
        <w:jc w:val="both"/>
      </w:pPr>
      <w:r>
        <w:rPr>
          <w:rFonts w:ascii="Times New Roman"/>
          <w:b w:val="false"/>
          <w:i w:val="false"/>
          <w:color w:val="000000"/>
          <w:sz w:val="28"/>
        </w:rPr>
        <w:t xml:space="preserve">
      Заказчик направляет победителю проект договора, составленный в соответствии с типовым договором, за исключением лица, имеющего ограничения, связанные с участием в государственных закупках, предусмотренные в </w:t>
      </w:r>
      <w:r>
        <w:rPr>
          <w:rFonts w:ascii="Times New Roman"/>
          <w:b w:val="false"/>
          <w:i w:val="false"/>
          <w:color w:val="000000"/>
          <w:sz w:val="28"/>
        </w:rPr>
        <w:t>статье 6</w:t>
      </w:r>
      <w:r>
        <w:rPr>
          <w:rFonts w:ascii="Times New Roman"/>
          <w:b w:val="false"/>
          <w:i w:val="false"/>
          <w:color w:val="000000"/>
          <w:sz w:val="28"/>
        </w:rPr>
        <w:t xml:space="preserve"> Закона, в течение пяти рабочих дней со дня истечения срока на обжалование протокола об итогах государственных закупок услуг, предусмотренных государственным социальным заказом.</w:t>
      </w:r>
    </w:p>
    <w:bookmarkStart w:name="z232" w:id="183"/>
    <w:p>
      <w:pPr>
        <w:spacing w:after="0"/>
        <w:ind w:left="0"/>
        <w:jc w:val="both"/>
      </w:pPr>
      <w:r>
        <w:rPr>
          <w:rFonts w:ascii="Times New Roman"/>
          <w:b w:val="false"/>
          <w:i w:val="false"/>
          <w:color w:val="000000"/>
          <w:sz w:val="28"/>
        </w:rPr>
        <w:t>
      34. В случаях, когда процедуры выбора поставщика, в том числе процедуры обжалования итогов государственных закупок услуг, предусмотренных государственным социальным заказом, проведенных в рамках предварительного годового плана государственных закупок, завершены до утверждения соответствующего бюджета (плана развития, индивидуального плана финансирования) проект договора направляется победителю в течение пяти рабочих дней со дня утверждения соответствующего бюджета (плана развития, индивидуального плана финансирования).</w:t>
      </w:r>
    </w:p>
    <w:bookmarkEnd w:id="183"/>
    <w:bookmarkStart w:name="z233" w:id="184"/>
    <w:p>
      <w:pPr>
        <w:spacing w:after="0"/>
        <w:ind w:left="0"/>
        <w:jc w:val="both"/>
      </w:pPr>
      <w:r>
        <w:rPr>
          <w:rFonts w:ascii="Times New Roman"/>
          <w:b w:val="false"/>
          <w:i w:val="false"/>
          <w:color w:val="000000"/>
          <w:sz w:val="28"/>
        </w:rPr>
        <w:t>
      35. Заказчик в течение одного рабочего дня со дня истечения срока на обжалование протокола об итогах государственных закупок услуг, предусмотренных государственным социальным заказом, направляет посредством веб-портала поставщику запрос сведений о лице, подписывающем договор, и реквизитах поставщика для оформления электронного договора.</w:t>
      </w:r>
    </w:p>
    <w:bookmarkEnd w:id="184"/>
    <w:bookmarkStart w:name="z234" w:id="185"/>
    <w:p>
      <w:pPr>
        <w:spacing w:after="0"/>
        <w:ind w:left="0"/>
        <w:jc w:val="both"/>
      </w:pPr>
      <w:r>
        <w:rPr>
          <w:rFonts w:ascii="Times New Roman"/>
          <w:b w:val="false"/>
          <w:i w:val="false"/>
          <w:color w:val="000000"/>
          <w:sz w:val="28"/>
        </w:rPr>
        <w:t>
      36.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bookmarkEnd w:id="185"/>
    <w:p>
      <w:pPr>
        <w:spacing w:after="0"/>
        <w:ind w:left="0"/>
        <w:jc w:val="both"/>
      </w:pPr>
      <w:r>
        <w:rPr>
          <w:rFonts w:ascii="Times New Roman"/>
          <w:b w:val="false"/>
          <w:i w:val="false"/>
          <w:color w:val="000000"/>
          <w:sz w:val="28"/>
        </w:rPr>
        <w:t>
      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bookmarkStart w:name="z235" w:id="186"/>
    <w:p>
      <w:pPr>
        <w:spacing w:after="0"/>
        <w:ind w:left="0"/>
        <w:jc w:val="both"/>
      </w:pPr>
      <w:r>
        <w:rPr>
          <w:rFonts w:ascii="Times New Roman"/>
          <w:b w:val="false"/>
          <w:i w:val="false"/>
          <w:color w:val="000000"/>
          <w:sz w:val="28"/>
        </w:rPr>
        <w:t>
      37. Заказчик не позднее одного рабочего дня со дня истечения срока подтверждения потенциальным поставщиком сведений, формирует проект договора, удостоверенный электронной цифровой подписью, и направляет для подписания потенциальному поставщику.</w:t>
      </w:r>
    </w:p>
    <w:bookmarkEnd w:id="186"/>
    <w:bookmarkStart w:name="z236" w:id="187"/>
    <w:p>
      <w:pPr>
        <w:spacing w:after="0"/>
        <w:ind w:left="0"/>
        <w:jc w:val="both"/>
      </w:pPr>
      <w:r>
        <w:rPr>
          <w:rFonts w:ascii="Times New Roman"/>
          <w:b w:val="false"/>
          <w:i w:val="false"/>
          <w:color w:val="000000"/>
          <w:sz w:val="28"/>
        </w:rPr>
        <w:t>
      38. Поставщик подписывает договор электронной цифровой подписью посредством веб-портала в сроки, установленные Законом и Правилами.</w:t>
      </w:r>
    </w:p>
    <w:bookmarkEnd w:id="187"/>
    <w:bookmarkStart w:name="z237" w:id="188"/>
    <w:p>
      <w:pPr>
        <w:spacing w:after="0"/>
        <w:ind w:left="0"/>
        <w:jc w:val="both"/>
      </w:pPr>
      <w:r>
        <w:rPr>
          <w:rFonts w:ascii="Times New Roman"/>
          <w:b w:val="false"/>
          <w:i w:val="false"/>
          <w:color w:val="000000"/>
          <w:sz w:val="28"/>
        </w:rPr>
        <w:t>
      39. Если потенциальный поставщик, определенный победителем, не подписал в установленные сроки проект договора, заказчик в течение двух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Проект договора должен быть удостоверен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bookmarkEnd w:id="188"/>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повторные государственные закупки.</w:t>
      </w:r>
    </w:p>
    <w:bookmarkStart w:name="z238" w:id="189"/>
    <w:p>
      <w:pPr>
        <w:spacing w:after="0"/>
        <w:ind w:left="0"/>
        <w:jc w:val="both"/>
      </w:pPr>
      <w:r>
        <w:rPr>
          <w:rFonts w:ascii="Times New Roman"/>
          <w:b w:val="false"/>
          <w:i w:val="false"/>
          <w:color w:val="000000"/>
          <w:sz w:val="28"/>
        </w:rPr>
        <w:t xml:space="preserve">
      40. Договор не может быть заключен в период обжалования решения уполномоченного органа, вынесенного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Закона.</w:t>
      </w:r>
    </w:p>
    <w:bookmarkEnd w:id="189"/>
    <w:bookmarkStart w:name="z239" w:id="190"/>
    <w:p>
      <w:pPr>
        <w:spacing w:after="0"/>
        <w:ind w:left="0"/>
        <w:jc w:val="both"/>
      </w:pPr>
      <w:r>
        <w:rPr>
          <w:rFonts w:ascii="Times New Roman"/>
          <w:b w:val="false"/>
          <w:i w:val="false"/>
          <w:color w:val="000000"/>
          <w:sz w:val="28"/>
        </w:rPr>
        <w:t>
      41. Минимальный срок оказания услуг по договору не должен быть менее срока, затрачиваемого на оказание услуги, но не менее пятнадцати календарных дней.</w:t>
      </w:r>
    </w:p>
    <w:bookmarkEnd w:id="190"/>
    <w:bookmarkStart w:name="z240" w:id="191"/>
    <w:p>
      <w:pPr>
        <w:spacing w:after="0"/>
        <w:ind w:left="0"/>
        <w:jc w:val="both"/>
      </w:pPr>
      <w:r>
        <w:rPr>
          <w:rFonts w:ascii="Times New Roman"/>
          <w:b w:val="false"/>
          <w:i w:val="false"/>
          <w:color w:val="000000"/>
          <w:sz w:val="28"/>
        </w:rPr>
        <w:t>
      42. В случае если потенциальный поставщик, признанный победителем либо занявший второе место, в сроки, установленные Законом, не представил заказчику подписанный договор, то такой потенциальный поставщик признается уклонившимся от заключения договора.</w:t>
      </w:r>
    </w:p>
    <w:bookmarkEnd w:id="191"/>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2016 года № 521</w:t>
            </w:r>
            <w:r>
              <w:br/>
            </w:r>
            <w:r>
              <w:rPr>
                <w:rFonts w:ascii="Times New Roman"/>
                <w:b w:val="false"/>
                <w:i w:val="false"/>
                <w:color w:val="000000"/>
                <w:sz w:val="20"/>
              </w:rPr>
              <w:t>"Приложение 8-2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43" w:id="192"/>
    <w:p>
      <w:pPr>
        <w:spacing w:after="0"/>
        <w:ind w:left="0"/>
        <w:jc w:val="left"/>
      </w:pPr>
      <w:r>
        <w:rPr>
          <w:rFonts w:ascii="Times New Roman"/>
          <w:b/>
          <w:i w:val="false"/>
          <w:color w:val="000000"/>
        </w:rPr>
        <w:t xml:space="preserve"> Протокол об итогах (номер закупки по государственному</w:t>
      </w:r>
      <w:r>
        <w:br/>
      </w:r>
      <w:r>
        <w:rPr>
          <w:rFonts w:ascii="Times New Roman"/>
          <w:b/>
          <w:i w:val="false"/>
          <w:color w:val="000000"/>
        </w:rPr>
        <w:t>социальному заказу) государственных закупок услуг,</w:t>
      </w:r>
      <w:r>
        <w:br/>
      </w:r>
      <w:r>
        <w:rPr>
          <w:rFonts w:ascii="Times New Roman"/>
          <w:b/>
          <w:i w:val="false"/>
          <w:color w:val="000000"/>
        </w:rPr>
        <w:t>предусмотренных государственным социальным заказом</w:t>
      </w:r>
    </w:p>
    <w:bookmarkEnd w:id="192"/>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номер должен быть привязан к способу и номеру закупки</w:t>
      </w:r>
    </w:p>
    <w:p>
      <w:pPr>
        <w:spacing w:after="0"/>
        <w:ind w:left="0"/>
        <w:jc w:val="both"/>
      </w:pPr>
      <w:r>
        <w:rPr>
          <w:rFonts w:ascii="Times New Roman"/>
          <w:b w:val="false"/>
          <w:i w:val="false"/>
          <w:color w:val="000000"/>
          <w:sz w:val="28"/>
        </w:rPr>
        <w:t>
      (формируется на каждый лот в отдельности)</w:t>
      </w:r>
    </w:p>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
      Заказчик* ___________________________________________________________</w:t>
      </w:r>
    </w:p>
    <w:p>
      <w:pPr>
        <w:spacing w:after="0"/>
        <w:ind w:left="0"/>
        <w:jc w:val="both"/>
      </w:pPr>
      <w:r>
        <w:rPr>
          <w:rFonts w:ascii="Times New Roman"/>
          <w:b w:val="false"/>
          <w:i w:val="false"/>
          <w:color w:val="000000"/>
          <w:sz w:val="28"/>
        </w:rPr>
        <w:t>
      № конкурса __________________________________________________________</w:t>
      </w:r>
    </w:p>
    <w:p>
      <w:pPr>
        <w:spacing w:after="0"/>
        <w:ind w:left="0"/>
        <w:jc w:val="both"/>
      </w:pPr>
      <w:r>
        <w:rPr>
          <w:rFonts w:ascii="Times New Roman"/>
          <w:b w:val="false"/>
          <w:i w:val="false"/>
          <w:color w:val="000000"/>
          <w:sz w:val="28"/>
        </w:rPr>
        <w:t>
      Название конкурса ___________________________________________________</w:t>
      </w:r>
    </w:p>
    <w:p>
      <w:pPr>
        <w:spacing w:after="0"/>
        <w:ind w:left="0"/>
        <w:jc w:val="both"/>
      </w:pPr>
      <w:r>
        <w:rPr>
          <w:rFonts w:ascii="Times New Roman"/>
          <w:b w:val="false"/>
          <w:i w:val="false"/>
          <w:color w:val="000000"/>
          <w:sz w:val="28"/>
        </w:rPr>
        <w:t>
      Наименование организатора____________________________________________</w:t>
      </w:r>
    </w:p>
    <w:p>
      <w:pPr>
        <w:spacing w:after="0"/>
        <w:ind w:left="0"/>
        <w:jc w:val="both"/>
      </w:pPr>
      <w:r>
        <w:rPr>
          <w:rFonts w:ascii="Times New Roman"/>
          <w:b w:val="false"/>
          <w:i w:val="false"/>
          <w:color w:val="000000"/>
          <w:sz w:val="28"/>
        </w:rPr>
        <w:t>
      Адрес организатора___________________________________________________</w:t>
      </w:r>
    </w:p>
    <w:p>
      <w:pPr>
        <w:spacing w:after="0"/>
        <w:ind w:left="0"/>
        <w:jc w:val="both"/>
      </w:pP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закупаемых услуг с указанием общей суммы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лота 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w:t>
      </w:r>
    </w:p>
    <w:p>
      <w:pPr>
        <w:spacing w:after="0"/>
        <w:ind w:left="0"/>
        <w:jc w:val="both"/>
      </w:pPr>
      <w:r>
        <w:rPr>
          <w:rFonts w:ascii="Times New Roman"/>
          <w:b w:val="false"/>
          <w:i w:val="false"/>
          <w:color w:val="000000"/>
          <w:sz w:val="28"/>
        </w:rPr>
        <w:t>
      Информация о представленных заявках на участие в конкурсе (лоте): (</w:t>
      </w:r>
      <w:r>
        <w:rPr>
          <w:rFonts w:ascii="Times New Roman"/>
          <w:b w:val="false"/>
          <w:i/>
          <w:color w:val="000000"/>
          <w:sz w:val="28"/>
        </w:rPr>
        <w:t>по хронологии</w:t>
      </w:r>
      <w:r>
        <w:rPr>
          <w:rFonts w:ascii="Times New Roman"/>
          <w:b w:val="false"/>
          <w:i w:val="false"/>
          <w:color w:val="000000"/>
          <w:sz w:val="28"/>
        </w:rPr>
        <w:t>)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p>
            <w:pPr>
              <w:spacing w:after="20"/>
              <w:ind w:left="20"/>
              <w:jc w:val="both"/>
            </w:pPr>
            <w:r>
              <w:rPr>
                <w:rFonts w:ascii="Times New Roman"/>
                <w:b w:val="false"/>
                <w:i w:val="false"/>
                <w:color w:val="000000"/>
                <w:sz w:val="20"/>
              </w:rPr>
              <w:t>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Отклоненные заявки на участие в конкурсе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 </w:t>
      </w:r>
      <w:r>
        <w:rPr>
          <w:rFonts w:ascii="Times New Roman"/>
          <w:b w:val="false"/>
          <w:i w:val="false"/>
          <w:color w:val="000000"/>
          <w:vertAlign w:val="superscript"/>
        </w:rPr>
        <w:t>1</w:t>
      </w:r>
      <w:r>
        <w:rPr>
          <w:rFonts w:ascii="Times New Roman"/>
          <w:b w:val="false"/>
          <w:i w:val="false"/>
          <w:color w:val="000000"/>
          <w:sz w:val="28"/>
        </w:rPr>
        <w:t xml:space="preserve">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Следующие заявки на участие в конкурсе были допущены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Информация о результатах применения относительного значения критериев, предусмотренных </w:t>
      </w:r>
      <w:r>
        <w:rPr>
          <w:rFonts w:ascii="Times New Roman"/>
          <w:b w:val="false"/>
          <w:i w:val="false"/>
          <w:color w:val="000000"/>
          <w:sz w:val="28"/>
        </w:rPr>
        <w:t>пунктом 233</w:t>
      </w:r>
      <w:r>
        <w:rPr>
          <w:rFonts w:ascii="Times New Roman"/>
          <w:b w:val="false"/>
          <w:i w:val="false"/>
          <w:color w:val="000000"/>
          <w:sz w:val="28"/>
        </w:rPr>
        <w:t xml:space="preserve"> Правил: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БИН(ИИН)/ИНН/НП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предлагаемого потенциальным поставщиком проекта требованиям технической спецификации Заказчика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закупаемой услуги миссии организации и отраслевой специализации Заказчика (цели организации в соответствии с учредительными документами)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нахождении потенциального поставщика в "Базе данных неправительственных организаций"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качественный состав потенциальных получателей услуги в рамках реализации проекта (непосредственные участники всех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индикаторов по оценке эффективности результатов реализации проекта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возможности привлечения дополнительных средств из внебюджетных источников (в процентном и числовом выражении)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детального Плана мероприятий по достижению целей поставленных Заказчиком (наименование и форма мероприятий, целевая группа, место и сроки проведения, охват населения)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условного уменьшения,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условных цен участников конкурса: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конкурсной комиссии:</w:t>
      </w:r>
    </w:p>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 БИН/ИИН наименование потенциального поставщика победителя}.</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p>
      <w:pPr>
        <w:spacing w:after="0"/>
        <w:ind w:left="0"/>
        <w:jc w:val="both"/>
      </w:pPr>
      <w:r>
        <w:rPr>
          <w:rFonts w:ascii="Times New Roman"/>
          <w:b w:val="false"/>
          <w:i w:val="false"/>
          <w:color w:val="000000"/>
          <w:sz w:val="28"/>
        </w:rPr>
        <w:t>
      Примечание: *Одно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p>
      <w:pPr>
        <w:spacing w:after="0"/>
        <w:ind w:left="0"/>
        <w:jc w:val="both"/>
      </w:pPr>
      <w:r>
        <w:rPr>
          <w:rFonts w:ascii="Times New Roman"/>
          <w:b w:val="false"/>
          <w:i w:val="false"/>
          <w:color w:val="000000"/>
          <w:sz w:val="28"/>
        </w:rPr>
        <w:t>
      Орган, принявший решение об отмене: {_________________________}.</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 </w:t>
      </w:r>
      <w:r>
        <w:rPr>
          <w:rFonts w:ascii="Times New Roman"/>
          <w:b w:val="false"/>
          <w:i w:val="false"/>
          <w:color w:val="000000"/>
          <w:sz w:val="28"/>
        </w:rPr>
        <w:t>пункта 10</w:t>
      </w:r>
      <w:r>
        <w:rPr>
          <w:rFonts w:ascii="Times New Roman"/>
          <w:b w:val="false"/>
          <w:i w:val="false"/>
          <w:color w:val="000000"/>
          <w:sz w:val="28"/>
        </w:rPr>
        <w:t xml:space="preserve"> статьи 5 Закона Республики Казахстан "О государственных закупках".</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2016 года № 521</w:t>
            </w:r>
          </w:p>
        </w:tc>
      </w:tr>
    </w:tbl>
    <w:p>
      <w:pPr>
        <w:spacing w:after="0"/>
        <w:ind w:left="0"/>
        <w:jc w:val="both"/>
      </w:pPr>
      <w:r>
        <w:rPr>
          <w:rFonts w:ascii="Times New Roman"/>
          <w:b w:val="false"/>
          <w:i w:val="false"/>
          <w:color w:val="ff0000"/>
          <w:sz w:val="28"/>
        </w:rPr>
        <w:t xml:space="preserve">
      Сноска. Приложение 8 с изменением, внесенным приказом Министра финансов РК от 22.12.2016 </w:t>
      </w:r>
      <w:r>
        <w:rPr>
          <w:rFonts w:ascii="Times New Roman"/>
          <w:b w:val="false"/>
          <w:i w:val="false"/>
          <w:color w:val="ff0000"/>
          <w:sz w:val="28"/>
        </w:rPr>
        <w:t>№ 683</w:t>
      </w:r>
      <w:r>
        <w:rPr>
          <w:rFonts w:ascii="Times New Roman"/>
          <w:b w:val="false"/>
          <w:i w:val="false"/>
          <w:color w:val="ff0000"/>
          <w:sz w:val="28"/>
        </w:rPr>
        <w:t xml:space="preserve"> (вводится в действие с 01.01.2017).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8-3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46" w:id="193"/>
    <w:p>
      <w:pPr>
        <w:spacing w:after="0"/>
        <w:ind w:left="0"/>
        <w:jc w:val="left"/>
      </w:pPr>
      <w:r>
        <w:rPr>
          <w:rFonts w:ascii="Times New Roman"/>
          <w:b/>
          <w:i w:val="false"/>
          <w:color w:val="000000"/>
        </w:rPr>
        <w:t xml:space="preserve"> Типовой договор о государственных закупках услуг,</w:t>
      </w:r>
      <w:r>
        <w:br/>
      </w:r>
      <w:r>
        <w:rPr>
          <w:rFonts w:ascii="Times New Roman"/>
          <w:b/>
          <w:i w:val="false"/>
          <w:color w:val="000000"/>
        </w:rPr>
        <w:t>предусмотренных государственным социальным заказом</w:t>
      </w:r>
    </w:p>
    <w:bookmarkEnd w:id="193"/>
    <w:p>
      <w:pPr>
        <w:spacing w:after="0"/>
        <w:ind w:left="0"/>
        <w:jc w:val="both"/>
      </w:pPr>
      <w:r>
        <w:rPr>
          <w:rFonts w:ascii="Times New Roman"/>
          <w:b w:val="false"/>
          <w:i w:val="false"/>
          <w:color w:val="000000"/>
          <w:sz w:val="28"/>
        </w:rPr>
        <w:t>
      &lt;Идентификационный номер&gt;</w:t>
      </w:r>
    </w:p>
    <w:p>
      <w:pPr>
        <w:spacing w:after="0"/>
        <w:ind w:left="0"/>
        <w:jc w:val="both"/>
      </w:pPr>
      <w:r>
        <w:rPr>
          <w:rFonts w:ascii="Times New Roman"/>
          <w:b w:val="false"/>
          <w:i w:val="false"/>
          <w:color w:val="000000"/>
          <w:sz w:val="28"/>
        </w:rPr>
        <w:t>
            &lt;регион Заказчика&gt;     № &lt;номер договора&gt;      &lt;дата договора&gt;</w:t>
      </w:r>
    </w:p>
    <w:p>
      <w:pPr>
        <w:spacing w:after="0"/>
        <w:ind w:left="0"/>
        <w:jc w:val="both"/>
      </w:pPr>
      <w:r>
        <w:rPr>
          <w:rFonts w:ascii="Times New Roman"/>
          <w:b w:val="false"/>
          <w:i w:val="false"/>
          <w:color w:val="000000"/>
          <w:sz w:val="28"/>
        </w:rPr>
        <w:t xml:space="preserve">
      &lt;полное наименование Заказчика&gt;, именуемый (ое)(ая) в дальнейшем "Заказчик", от лица которого выступает &lt;должность Заказчика&gt;&lt;ФИО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4 декабря 2015 года "О государственных закупках" (далее – Закон) и итогов государственных закупок способом &lt;способ закупки&gt; от &lt;дата итогов&gt; года № &lt;номер итогов&gt;, заключили настоящий договор о государственных закупках услуг (далее – Договор) и пришли к соглашению о нижеследующем:</w:t>
      </w:r>
    </w:p>
    <w:bookmarkStart w:name="z247" w:id="194"/>
    <w:p>
      <w:pPr>
        <w:spacing w:after="0"/>
        <w:ind w:left="0"/>
        <w:jc w:val="left"/>
      </w:pPr>
      <w:r>
        <w:rPr>
          <w:rFonts w:ascii="Times New Roman"/>
          <w:b/>
          <w:i w:val="false"/>
          <w:color w:val="000000"/>
        </w:rPr>
        <w:t xml:space="preserve"> 1. Предмет Договора</w:t>
      </w:r>
    </w:p>
    <w:bookmarkEnd w:id="194"/>
    <w:bookmarkStart w:name="z248" w:id="195"/>
    <w:p>
      <w:pPr>
        <w:spacing w:after="0"/>
        <w:ind w:left="0"/>
        <w:jc w:val="both"/>
      </w:pPr>
      <w:r>
        <w:rPr>
          <w:rFonts w:ascii="Times New Roman"/>
          <w:b w:val="false"/>
          <w:i w:val="false"/>
          <w:color w:val="000000"/>
          <w:sz w:val="28"/>
        </w:rPr>
        <w:t>
      1.1. Поставщик обязуется оказать Услугу(и)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оказанную(ые) Услугу(и) и оплатить за нее на условиях настоящего Договора при условии надлежащего исполнения Поставщиком своих обязательств по Договору:</w:t>
      </w:r>
    </w:p>
    <w:bookmarkEnd w:id="195"/>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N&gt;</w:t>
      </w:r>
      <w:r>
        <w:rPr>
          <w:rFonts w:ascii="Times New Roman"/>
          <w:b w:val="false"/>
          <w:i w:val="false"/>
          <w:color w:val="000000"/>
          <w:vertAlign w:val="superscript"/>
        </w:rPr>
        <w:t>1</w:t>
      </w:r>
      <w:r>
        <w:rPr>
          <w:rFonts w:ascii="Times New Roman"/>
          <w:b w:val="false"/>
          <w:i w:val="false"/>
          <w:color w:val="000000"/>
          <w:sz w:val="28"/>
        </w:rPr>
        <w:t>.</w:t>
      </w:r>
    </w:p>
    <w:bookmarkStart w:name="z249" w:id="196"/>
    <w:p>
      <w:pPr>
        <w:spacing w:after="0"/>
        <w:ind w:left="0"/>
        <w:jc w:val="both"/>
      </w:pPr>
      <w:r>
        <w:rPr>
          <w:rFonts w:ascii="Times New Roman"/>
          <w:b w:val="false"/>
          <w:i w:val="false"/>
          <w:color w:val="000000"/>
          <w:sz w:val="28"/>
        </w:rPr>
        <w:t xml:space="preserve">
      1.2. Перечисленные ниже документы и условия, оговоренные в них, образуют данный Договор и считаются его неотъемлемой частью, а именно: </w:t>
      </w:r>
    </w:p>
    <w:bookmarkEnd w:id="196"/>
    <w:p>
      <w:pPr>
        <w:spacing w:after="0"/>
        <w:ind w:left="0"/>
        <w:jc w:val="both"/>
      </w:pPr>
      <w:r>
        <w:rPr>
          <w:rFonts w:ascii="Times New Roman"/>
          <w:b w:val="false"/>
          <w:i w:val="false"/>
          <w:color w:val="000000"/>
          <w:sz w:val="28"/>
        </w:rPr>
        <w:t>
      1) настоящий Договор;</w:t>
      </w:r>
    </w:p>
    <w:p>
      <w:pPr>
        <w:spacing w:after="0"/>
        <w:ind w:left="0"/>
        <w:jc w:val="both"/>
      </w:pPr>
      <w:r>
        <w:rPr>
          <w:rFonts w:ascii="Times New Roman"/>
          <w:b w:val="false"/>
          <w:i w:val="false"/>
          <w:color w:val="000000"/>
          <w:sz w:val="28"/>
        </w:rPr>
        <w:t>
      2) перечень закупаемых услуг (приложение 1);</w:t>
      </w:r>
    </w:p>
    <w:p>
      <w:pPr>
        <w:spacing w:after="0"/>
        <w:ind w:left="0"/>
        <w:jc w:val="both"/>
      </w:pPr>
      <w:r>
        <w:rPr>
          <w:rFonts w:ascii="Times New Roman"/>
          <w:b w:val="false"/>
          <w:i w:val="false"/>
          <w:color w:val="000000"/>
          <w:sz w:val="28"/>
        </w:rPr>
        <w:t>
      3) техническая спецификация (приложение 2).</w:t>
      </w:r>
    </w:p>
    <w:bookmarkStart w:name="z250" w:id="197"/>
    <w:p>
      <w:pPr>
        <w:spacing w:after="0"/>
        <w:ind w:left="0"/>
        <w:jc w:val="left"/>
      </w:pPr>
      <w:r>
        <w:rPr>
          <w:rFonts w:ascii="Times New Roman"/>
          <w:b/>
          <w:i w:val="false"/>
          <w:color w:val="000000"/>
        </w:rPr>
        <w:t xml:space="preserve"> 2. Сумма Договора и условия оплаты</w:t>
      </w:r>
    </w:p>
    <w:bookmarkEnd w:id="197"/>
    <w:bookmarkStart w:name="z251" w:id="198"/>
    <w:p>
      <w:pPr>
        <w:spacing w:after="0"/>
        <w:ind w:left="0"/>
        <w:jc w:val="both"/>
      </w:pPr>
      <w:r>
        <w:rPr>
          <w:rFonts w:ascii="Times New Roman"/>
          <w:b w:val="false"/>
          <w:i w:val="false"/>
          <w:color w:val="000000"/>
          <w:sz w:val="28"/>
        </w:rPr>
        <w:t>
      2.1. Общая сумма Договора определяется Приложением № 1 к Договору и составляет &lt;сумма Договора&gt; (&lt;сумма прописью&gt;) тенге и включает все расходы, связанные с оказанием услуг, а также все налоги и сборы, предусмотренные законодательством Республики Казахстан, &lt;в том числе НДС &lt;сумма НДС&gt; тенге&gt; /&lt;без учета НДС&gt; (далее – сумма Договора).</w:t>
      </w:r>
    </w:p>
    <w:bookmarkEnd w:id="198"/>
    <w:bookmarkStart w:name="z252" w:id="199"/>
    <w:p>
      <w:pPr>
        <w:spacing w:after="0"/>
        <w:ind w:left="0"/>
        <w:jc w:val="both"/>
      </w:pPr>
      <w:r>
        <w:rPr>
          <w:rFonts w:ascii="Times New Roman"/>
          <w:b w:val="false"/>
          <w:i w:val="false"/>
          <w:color w:val="000000"/>
          <w:sz w:val="28"/>
        </w:rPr>
        <w:t>
      2.2. В территориальном органе казначейства Договор подлежит регистрации на &lt;____&gt; год</w:t>
      </w:r>
    </w:p>
    <w:bookmarkEnd w:id="199"/>
    <w:p>
      <w:pPr>
        <w:spacing w:after="0"/>
        <w:ind w:left="0"/>
        <w:jc w:val="both"/>
      </w:pPr>
      <w:r>
        <w:rPr>
          <w:rFonts w:ascii="Times New Roman"/>
          <w:b w:val="false"/>
          <w:i w:val="false"/>
          <w:color w:val="000000"/>
          <w:sz w:val="28"/>
        </w:rPr>
        <w:t>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&lt;сумма НДС&gt; тенге /&lt;без учета НДС&gt;.</w:t>
      </w:r>
    </w:p>
    <w:bookmarkStart w:name="z253" w:id="200"/>
    <w:p>
      <w:pPr>
        <w:spacing w:after="0"/>
        <w:ind w:left="0"/>
        <w:jc w:val="both"/>
      </w:pPr>
      <w:r>
        <w:rPr>
          <w:rFonts w:ascii="Times New Roman"/>
          <w:b w:val="false"/>
          <w:i w:val="false"/>
          <w:color w:val="000000"/>
          <w:sz w:val="28"/>
        </w:rPr>
        <w:t>
      2.3. Заказчик после вступления Договора в силу, производит авансовый платеж в размере согласно приложению 1.</w:t>
      </w:r>
    </w:p>
    <w:bookmarkEnd w:id="200"/>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Поставщика &lt;условие оплаты&gt; не позднее 30 (тридцати) календарных дней с даты подписания Сторонами акта оказанных услуг, с учетом пропорционального удержания ранее оплаченного аванса.</w:t>
      </w:r>
    </w:p>
    <w:p>
      <w:pPr>
        <w:spacing w:after="0"/>
        <w:ind w:left="0"/>
        <w:jc w:val="both"/>
      </w:pPr>
      <w:r>
        <w:rPr>
          <w:rFonts w:ascii="Times New Roman"/>
          <w:b w:val="false"/>
          <w:i w:val="false"/>
          <w:color w:val="000000"/>
          <w:sz w:val="28"/>
        </w:rPr>
        <w:t>
      Оплата за оказанные Услуги производится Заказчиком путем перечисления денежных средств на расчетный счет Поставщика &lt;условие оплаты&gt; не позднее 30 (тридцати) календарных дней с даты подписания Сторонами акта оказанных Услуг.</w:t>
      </w:r>
    </w:p>
    <w:p>
      <w:pPr>
        <w:spacing w:after="0"/>
        <w:ind w:left="0"/>
        <w:jc w:val="both"/>
      </w:pPr>
      <w:r>
        <w:rPr>
          <w:rFonts w:ascii="Times New Roman"/>
          <w:b w:val="false"/>
          <w:i w:val="false"/>
          <w:color w:val="000000"/>
          <w:sz w:val="28"/>
        </w:rPr>
        <w:t>
      Форма акта оказания Услуг предварительно согласовывается Поставщиком с Заказчиком.</w:t>
      </w:r>
    </w:p>
    <w:bookmarkStart w:name="z254" w:id="201"/>
    <w:p>
      <w:pPr>
        <w:spacing w:after="0"/>
        <w:ind w:left="0"/>
        <w:jc w:val="both"/>
      </w:pPr>
      <w:r>
        <w:rPr>
          <w:rFonts w:ascii="Times New Roman"/>
          <w:b w:val="false"/>
          <w:i w:val="false"/>
          <w:color w:val="000000"/>
          <w:sz w:val="28"/>
        </w:rPr>
        <w:t>
      2.4. Объем оказываемых услуг в количественном и стоимостном выражении оговорен в приложении 1 к Договору.</w:t>
      </w:r>
    </w:p>
    <w:bookmarkEnd w:id="201"/>
    <w:bookmarkStart w:name="z255" w:id="202"/>
    <w:p>
      <w:pPr>
        <w:spacing w:after="0"/>
        <w:ind w:left="0"/>
        <w:jc w:val="both"/>
      </w:pPr>
      <w:r>
        <w:rPr>
          <w:rFonts w:ascii="Times New Roman"/>
          <w:b w:val="false"/>
          <w:i w:val="false"/>
          <w:color w:val="000000"/>
          <w:sz w:val="28"/>
        </w:rPr>
        <w:t>
      2.5. Необходимые документы, предшествующие оплате:</w:t>
      </w:r>
    </w:p>
    <w:bookmarkEnd w:id="202"/>
    <w:p>
      <w:pPr>
        <w:spacing w:after="0"/>
        <w:ind w:left="0"/>
        <w:jc w:val="both"/>
      </w:pPr>
      <w:r>
        <w:rPr>
          <w:rFonts w:ascii="Times New Roman"/>
          <w:b w:val="false"/>
          <w:i w:val="false"/>
          <w:color w:val="000000"/>
          <w:sz w:val="28"/>
        </w:rPr>
        <w:t>
      1) зарегистрированный в территориальном органе казначейства подписанный Договор;</w:t>
      </w:r>
    </w:p>
    <w:p>
      <w:pPr>
        <w:spacing w:after="0"/>
        <w:ind w:left="0"/>
        <w:jc w:val="both"/>
      </w:pPr>
      <w:r>
        <w:rPr>
          <w:rFonts w:ascii="Times New Roman"/>
          <w:b w:val="false"/>
          <w:i w:val="false"/>
          <w:color w:val="000000"/>
          <w:sz w:val="28"/>
        </w:rPr>
        <w:t>
      2) акт(ы) оказанных услуг;</w:t>
      </w:r>
    </w:p>
    <w:p>
      <w:pPr>
        <w:spacing w:after="0"/>
        <w:ind w:left="0"/>
        <w:jc w:val="both"/>
      </w:pPr>
      <w:r>
        <w:rPr>
          <w:rFonts w:ascii="Times New Roman"/>
          <w:b w:val="false"/>
          <w:i w:val="false"/>
          <w:color w:val="000000"/>
          <w:sz w:val="28"/>
        </w:rPr>
        <w:t>
      3) отчет о местном содержании в работах и услугах по форме согласно приложению 22-4 к настоящим Правилам;</w:t>
      </w:r>
    </w:p>
    <w:p>
      <w:pPr>
        <w:spacing w:after="0"/>
        <w:ind w:left="0"/>
        <w:jc w:val="both"/>
      </w:pPr>
      <w:r>
        <w:rPr>
          <w:rFonts w:ascii="Times New Roman"/>
          <w:b w:val="false"/>
          <w:i w:val="false"/>
          <w:color w:val="000000"/>
          <w:sz w:val="28"/>
        </w:rPr>
        <w:t>
      4) счет-фактура с описанием, указанием общей суммы оказанных услуг, предоставленная Поставщиком Заказчику.</w:t>
      </w:r>
    </w:p>
    <w:bookmarkStart w:name="z256" w:id="203"/>
    <w:p>
      <w:pPr>
        <w:spacing w:after="0"/>
        <w:ind w:left="0"/>
        <w:jc w:val="left"/>
      </w:pPr>
      <w:r>
        <w:rPr>
          <w:rFonts w:ascii="Times New Roman"/>
          <w:b/>
          <w:i w:val="false"/>
          <w:color w:val="000000"/>
        </w:rPr>
        <w:t xml:space="preserve"> 3. Обязательства Сторон</w:t>
      </w:r>
    </w:p>
    <w:bookmarkEnd w:id="203"/>
    <w:bookmarkStart w:name="z257" w:id="204"/>
    <w:p>
      <w:pPr>
        <w:spacing w:after="0"/>
        <w:ind w:left="0"/>
        <w:jc w:val="both"/>
      </w:pPr>
      <w:r>
        <w:rPr>
          <w:rFonts w:ascii="Times New Roman"/>
          <w:b w:val="false"/>
          <w:i w:val="false"/>
          <w:color w:val="000000"/>
          <w:sz w:val="28"/>
        </w:rPr>
        <w:t>
      3.1. Поставщик обязуется:</w:t>
      </w:r>
    </w:p>
    <w:bookmarkEnd w:id="204"/>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p>
      <w:pPr>
        <w:spacing w:after="0"/>
        <w:ind w:left="0"/>
        <w:jc w:val="both"/>
      </w:pPr>
      <w:r>
        <w:rPr>
          <w:rFonts w:ascii="Times New Roman"/>
          <w:b w:val="false"/>
          <w:i w:val="false"/>
          <w:color w:val="000000"/>
          <w:sz w:val="28"/>
        </w:rPr>
        <w:t>
      2) при исполнении своих обязательств по Договору обеспечить соответствие оказываемых услуг требованиям, указанным в приложениях к настоящему Договору, являющихся неотъемлемой частью Договора;</w:t>
      </w:r>
    </w:p>
    <w:p>
      <w:pPr>
        <w:spacing w:after="0"/>
        <w:ind w:left="0"/>
        <w:jc w:val="both"/>
      </w:pPr>
      <w:r>
        <w:rPr>
          <w:rFonts w:ascii="Times New Roman"/>
          <w:b w:val="false"/>
          <w:i w:val="false"/>
          <w:color w:val="000000"/>
          <w:sz w:val="28"/>
        </w:rPr>
        <w:t>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p>
      <w:pPr>
        <w:spacing w:after="0"/>
        <w:ind w:left="0"/>
        <w:jc w:val="both"/>
      </w:pPr>
      <w:r>
        <w:rPr>
          <w:rFonts w:ascii="Times New Roman"/>
          <w:b w:val="false"/>
          <w:i w:val="false"/>
          <w:color w:val="000000"/>
          <w:sz w:val="28"/>
        </w:rPr>
        <w:t>
      4)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p>
      <w:pPr>
        <w:spacing w:after="0"/>
        <w:ind w:left="0"/>
        <w:jc w:val="both"/>
      </w:pPr>
      <w:r>
        <w:rPr>
          <w:rFonts w:ascii="Times New Roman"/>
          <w:b w:val="false"/>
          <w:i w:val="false"/>
          <w:color w:val="000000"/>
          <w:sz w:val="28"/>
        </w:rPr>
        <w:t>
      5) по первому требованию Заказчика предоставлять информацию о ходе исполнения обязательств по Договору;</w:t>
      </w:r>
    </w:p>
    <w:p>
      <w:pPr>
        <w:spacing w:after="0"/>
        <w:ind w:left="0"/>
        <w:jc w:val="both"/>
      </w:pPr>
      <w:r>
        <w:rPr>
          <w:rFonts w:ascii="Times New Roman"/>
          <w:b w:val="false"/>
          <w:i w:val="false"/>
          <w:color w:val="000000"/>
          <w:sz w:val="28"/>
        </w:rPr>
        <w:t>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p>
      <w:pPr>
        <w:spacing w:after="0"/>
        <w:ind w:left="0"/>
        <w:jc w:val="both"/>
      </w:pPr>
      <w:r>
        <w:rPr>
          <w:rFonts w:ascii="Times New Roman"/>
          <w:b w:val="false"/>
          <w:i w:val="false"/>
          <w:color w:val="000000"/>
          <w:sz w:val="28"/>
        </w:rPr>
        <w:t>
      7) оформить и направить Заказчику посредством веб-портала утвержденный электронно-цифровой подписью акт оказанных услуг;</w:t>
      </w:r>
    </w:p>
    <w:p>
      <w:pPr>
        <w:spacing w:after="0"/>
        <w:ind w:left="0"/>
        <w:jc w:val="both"/>
      </w:pPr>
      <w:r>
        <w:rPr>
          <w:rFonts w:ascii="Times New Roman"/>
          <w:b w:val="false"/>
          <w:i w:val="false"/>
          <w:color w:val="000000"/>
          <w:sz w:val="28"/>
        </w:rPr>
        <w:t>
      8) 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в соответствии с Правилами документооборота счетов-фактур выписываемых в электронной форме.</w:t>
      </w:r>
    </w:p>
    <w:p>
      <w:pPr>
        <w:spacing w:after="0"/>
        <w:ind w:left="0"/>
        <w:jc w:val="both"/>
      </w:pPr>
      <w:r>
        <w:rPr>
          <w:rFonts w:ascii="Times New Roman"/>
          <w:b w:val="false"/>
          <w:i w:val="false"/>
          <w:color w:val="000000"/>
          <w:sz w:val="28"/>
        </w:rPr>
        <w:t>
      &lt;n) новый подпункт&gt;</w:t>
      </w:r>
    </w:p>
    <w:bookmarkStart w:name="z258" w:id="205"/>
    <w:p>
      <w:pPr>
        <w:spacing w:after="0"/>
        <w:ind w:left="0"/>
        <w:jc w:val="both"/>
      </w:pPr>
      <w:r>
        <w:rPr>
          <w:rFonts w:ascii="Times New Roman"/>
          <w:b w:val="false"/>
          <w:i w:val="false"/>
          <w:color w:val="000000"/>
          <w:sz w:val="28"/>
        </w:rPr>
        <w:t>
      3.2. Поставщик вправе:</w:t>
      </w:r>
    </w:p>
    <w:bookmarkEnd w:id="205"/>
    <w:p>
      <w:pPr>
        <w:spacing w:after="0"/>
        <w:ind w:left="0"/>
        <w:jc w:val="both"/>
      </w:pPr>
      <w:r>
        <w:rPr>
          <w:rFonts w:ascii="Times New Roman"/>
          <w:b w:val="false"/>
          <w:i w:val="false"/>
          <w:color w:val="000000"/>
          <w:sz w:val="28"/>
        </w:rPr>
        <w:t>
      1) требовать от Заказчика оплату за оказанные Услуги по Договору;</w:t>
      </w:r>
    </w:p>
    <w:p>
      <w:pPr>
        <w:spacing w:after="0"/>
        <w:ind w:left="0"/>
        <w:jc w:val="both"/>
      </w:pPr>
      <w:r>
        <w:rPr>
          <w:rFonts w:ascii="Times New Roman"/>
          <w:b w:val="false"/>
          <w:i w:val="false"/>
          <w:color w:val="000000"/>
          <w:sz w:val="28"/>
        </w:rPr>
        <w:t>
      2) на досрочное оказание Услуг, указанных в Приложении № 1 к Договору, заранее согласовав с Заказчиком сроки выполнения.</w:t>
      </w:r>
    </w:p>
    <w:p>
      <w:pPr>
        <w:spacing w:after="0"/>
        <w:ind w:left="0"/>
        <w:jc w:val="both"/>
      </w:pPr>
      <w:r>
        <w:rPr>
          <w:rFonts w:ascii="Times New Roman"/>
          <w:b w:val="false"/>
          <w:i w:val="false"/>
          <w:color w:val="000000"/>
          <w:sz w:val="28"/>
        </w:rPr>
        <w:t>
      3.3. Заказчик обязуется:</w:t>
      </w:r>
    </w:p>
    <w:p>
      <w:pPr>
        <w:spacing w:after="0"/>
        <w:ind w:left="0"/>
        <w:jc w:val="both"/>
      </w:pPr>
      <w:r>
        <w:rPr>
          <w:rFonts w:ascii="Times New Roman"/>
          <w:b w:val="false"/>
          <w:i w:val="false"/>
          <w:color w:val="000000"/>
          <w:sz w:val="28"/>
        </w:rPr>
        <w:t>
      1) обеспечить доступ специалистов Поставщика для оказания услуг;</w:t>
      </w:r>
    </w:p>
    <w:p>
      <w:pPr>
        <w:spacing w:after="0"/>
        <w:ind w:left="0"/>
        <w:jc w:val="both"/>
      </w:pPr>
      <w:r>
        <w:rPr>
          <w:rFonts w:ascii="Times New Roman"/>
          <w:b w:val="false"/>
          <w:i w:val="false"/>
          <w:color w:val="000000"/>
          <w:sz w:val="28"/>
        </w:rPr>
        <w:t>
      2) при выявлении несоответствий оказанных Услуг незамедлительно письменно уведомить Поставщика;</w:t>
      </w:r>
    </w:p>
    <w:p>
      <w:pPr>
        <w:spacing w:after="0"/>
        <w:ind w:left="0"/>
        <w:jc w:val="both"/>
      </w:pPr>
      <w:r>
        <w:rPr>
          <w:rFonts w:ascii="Times New Roman"/>
          <w:b w:val="false"/>
          <w:i w:val="false"/>
          <w:color w:val="000000"/>
          <w:sz w:val="28"/>
        </w:rPr>
        <w:t>
      3) при приемке Услуг подписать Акт оказанных услуг либо отказать в принятии с указанием аргументированных обоснований его непринятия;</w:t>
      </w:r>
    </w:p>
    <w:p>
      <w:pPr>
        <w:spacing w:after="0"/>
        <w:ind w:left="0"/>
        <w:jc w:val="both"/>
      </w:pPr>
      <w:r>
        <w:rPr>
          <w:rFonts w:ascii="Times New Roman"/>
          <w:b w:val="false"/>
          <w:i w:val="false"/>
          <w:color w:val="000000"/>
          <w:sz w:val="28"/>
        </w:rPr>
        <w:t>
      3-1)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документооборота счетов-фактур выписываемых в электронной форме;</w:t>
      </w:r>
    </w:p>
    <w:p>
      <w:pPr>
        <w:spacing w:after="0"/>
        <w:ind w:left="0"/>
        <w:jc w:val="both"/>
      </w:pPr>
      <w:r>
        <w:rPr>
          <w:rFonts w:ascii="Times New Roman"/>
          <w:b w:val="false"/>
          <w:i w:val="false"/>
          <w:color w:val="000000"/>
          <w:sz w:val="28"/>
        </w:rPr>
        <w:t>
      4) произвести оплату в порядке и сроки, установленные настоящим Договором.</w:t>
      </w:r>
    </w:p>
    <w:p>
      <w:pPr>
        <w:spacing w:after="0"/>
        <w:ind w:left="0"/>
        <w:jc w:val="both"/>
      </w:pPr>
      <w:r>
        <w:rPr>
          <w:rFonts w:ascii="Times New Roman"/>
          <w:b w:val="false"/>
          <w:i w:val="false"/>
          <w:color w:val="000000"/>
          <w:sz w:val="28"/>
        </w:rPr>
        <w:t>
      &lt;n) новый подпункт&gt;</w:t>
      </w:r>
    </w:p>
    <w:bookmarkStart w:name="z259" w:id="206"/>
    <w:p>
      <w:pPr>
        <w:spacing w:after="0"/>
        <w:ind w:left="0"/>
        <w:jc w:val="both"/>
      </w:pPr>
      <w:r>
        <w:rPr>
          <w:rFonts w:ascii="Times New Roman"/>
          <w:b w:val="false"/>
          <w:i w:val="false"/>
          <w:color w:val="000000"/>
          <w:sz w:val="28"/>
        </w:rPr>
        <w:t>
      3.4. Заказчик вправе:</w:t>
      </w:r>
    </w:p>
    <w:bookmarkEnd w:id="206"/>
    <w:p>
      <w:pPr>
        <w:spacing w:after="0"/>
        <w:ind w:left="0"/>
        <w:jc w:val="both"/>
      </w:pPr>
      <w:r>
        <w:rPr>
          <w:rFonts w:ascii="Times New Roman"/>
          <w:b w:val="false"/>
          <w:i w:val="false"/>
          <w:color w:val="000000"/>
          <w:sz w:val="28"/>
        </w:rPr>
        <w:t>
      1) проверять качество оказанных Услуг;</w:t>
      </w:r>
    </w:p>
    <w:p>
      <w:pPr>
        <w:spacing w:after="0"/>
        <w:ind w:left="0"/>
        <w:jc w:val="both"/>
      </w:pPr>
      <w:r>
        <w:rPr>
          <w:rFonts w:ascii="Times New Roman"/>
          <w:b w:val="false"/>
          <w:i w:val="false"/>
          <w:color w:val="000000"/>
          <w:sz w:val="28"/>
        </w:rPr>
        <w:t>
      2) в случае досрочного оказания Услуг, Заказчик вправе досрочно принять услуги и оплатить за нее в соответствии с условиями Договора. Отказ в досрочном оказании Услуг допускается в случаях отсутствия возможности его принятия.</w:t>
      </w:r>
    </w:p>
    <w:bookmarkStart w:name="z260" w:id="207"/>
    <w:p>
      <w:pPr>
        <w:spacing w:after="0"/>
        <w:ind w:left="0"/>
        <w:jc w:val="left"/>
      </w:pPr>
      <w:r>
        <w:rPr>
          <w:rFonts w:ascii="Times New Roman"/>
          <w:b/>
          <w:i w:val="false"/>
          <w:color w:val="000000"/>
        </w:rPr>
        <w:t xml:space="preserve"> 4. Проверка Услуг на соответствие технической спецификации</w:t>
      </w:r>
    </w:p>
    <w:bookmarkEnd w:id="207"/>
    <w:bookmarkStart w:name="z261" w:id="208"/>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оказываемых услуг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208"/>
    <w:bookmarkStart w:name="z262" w:id="209"/>
    <w:p>
      <w:pPr>
        <w:spacing w:after="0"/>
        <w:ind w:left="0"/>
        <w:jc w:val="both"/>
      </w:pPr>
      <w:r>
        <w:rPr>
          <w:rFonts w:ascii="Times New Roman"/>
          <w:b w:val="false"/>
          <w:i w:val="false"/>
          <w:color w:val="000000"/>
          <w:sz w:val="28"/>
        </w:rPr>
        <w:t>
      4.2. Услуги, оказываемые в рамках настоящего Договора, должны соответствовать или быть выше стандартов, указанных в технической спецификации.</w:t>
      </w:r>
    </w:p>
    <w:bookmarkEnd w:id="209"/>
    <w:bookmarkStart w:name="z263" w:id="210"/>
    <w:p>
      <w:pPr>
        <w:spacing w:after="0"/>
        <w:ind w:left="0"/>
        <w:jc w:val="both"/>
      </w:pPr>
      <w:r>
        <w:rPr>
          <w:rFonts w:ascii="Times New Roman"/>
          <w:b w:val="false"/>
          <w:i w:val="false"/>
          <w:color w:val="000000"/>
          <w:sz w:val="28"/>
        </w:rPr>
        <w:t>
      4.3. Если результаты оказанных услуг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&lt;cрок устранения несоответствий&gt; с момента проверки.</w:t>
      </w:r>
    </w:p>
    <w:bookmarkEnd w:id="210"/>
    <w:bookmarkStart w:name="z264" w:id="211"/>
    <w:p>
      <w:pPr>
        <w:spacing w:after="0"/>
        <w:ind w:left="0"/>
        <w:jc w:val="both"/>
      </w:pPr>
      <w:r>
        <w:rPr>
          <w:rFonts w:ascii="Times New Roman"/>
          <w:b w:val="false"/>
          <w:i w:val="false"/>
          <w:color w:val="000000"/>
          <w:sz w:val="28"/>
        </w:rPr>
        <w:t>
      4.4. Ни один вышеуказанный пункт не освобождает Поставщика от других обязательств по Договору.</w:t>
      </w:r>
    </w:p>
    <w:bookmarkEnd w:id="211"/>
    <w:p>
      <w:pPr>
        <w:spacing w:after="0"/>
        <w:ind w:left="0"/>
        <w:jc w:val="both"/>
      </w:pPr>
      <w:r>
        <w:rPr>
          <w:rFonts w:ascii="Times New Roman"/>
          <w:b w:val="false"/>
          <w:i w:val="false"/>
          <w:color w:val="000000"/>
          <w:sz w:val="28"/>
        </w:rPr>
        <w:t>
      &lt;N. Новый пункт&gt;</w:t>
      </w:r>
    </w:p>
    <w:bookmarkStart w:name="z265" w:id="212"/>
    <w:p>
      <w:pPr>
        <w:spacing w:after="0"/>
        <w:ind w:left="0"/>
        <w:jc w:val="left"/>
      </w:pPr>
      <w:r>
        <w:rPr>
          <w:rFonts w:ascii="Times New Roman"/>
          <w:b/>
          <w:i w:val="false"/>
          <w:color w:val="000000"/>
        </w:rPr>
        <w:t xml:space="preserve"> 5. Оказание Услуг</w:t>
      </w:r>
    </w:p>
    <w:bookmarkEnd w:id="212"/>
    <w:bookmarkStart w:name="z266" w:id="213"/>
    <w:p>
      <w:pPr>
        <w:spacing w:after="0"/>
        <w:ind w:left="0"/>
        <w:jc w:val="both"/>
      </w:pPr>
      <w:r>
        <w:rPr>
          <w:rFonts w:ascii="Times New Roman"/>
          <w:b w:val="false"/>
          <w:i w:val="false"/>
          <w:color w:val="000000"/>
          <w:sz w:val="28"/>
        </w:rPr>
        <w:t>
      5.1. Оказание услуг Поставщиком осуществляется в сроки, указанные в приложении 1 к Договору, являющемся неотъемлемой частью Договора.</w:t>
      </w:r>
    </w:p>
    <w:bookmarkEnd w:id="213"/>
    <w:bookmarkStart w:name="z267" w:id="2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w:t>
      </w:r>
      <w:r>
        <w:rPr>
          <w:rFonts w:ascii="Times New Roman"/>
          <w:b w:val="false"/>
          <w:i w:val="false"/>
          <w:color w:val="000000"/>
          <w:sz w:val="28"/>
        </w:rPr>
        <w:t xml:space="preserve">Исключен приказом Министра финансов РК от 22.12.2016 </w:t>
      </w:r>
      <w:r>
        <w:rPr>
          <w:rFonts w:ascii="Times New Roman"/>
          <w:b w:val="false"/>
          <w:i w:val="false"/>
          <w:color w:val="000000"/>
          <w:sz w:val="28"/>
        </w:rPr>
        <w:t>№ 683</w:t>
      </w:r>
      <w:r>
        <w:rPr>
          <w:rFonts w:ascii="Times New Roman"/>
          <w:b w:val="false"/>
          <w:i w:val="false"/>
          <w:color w:val="000000"/>
          <w:sz w:val="28"/>
        </w:rPr>
        <w:t xml:space="preserve"> (вводится в действие с 01.01.2017). </w:t>
      </w:r>
    </w:p>
    <w:bookmarkEnd w:id="214"/>
    <w:bookmarkStart w:name="z268" w:id="215"/>
    <w:p>
      <w:pPr>
        <w:spacing w:after="0"/>
        <w:ind w:left="0"/>
        <w:jc w:val="both"/>
      </w:pPr>
      <w:r>
        <w:rPr>
          <w:rFonts w:ascii="Times New Roman"/>
          <w:b w:val="false"/>
          <w:i w:val="false"/>
          <w:color w:val="000000"/>
          <w:sz w:val="28"/>
        </w:rPr>
        <w:t>
      5.3. Услуга считается оказанной при условии полной сдачи Поставщиком услуги Заказчику в точном соответствии требованиям, указанным в приложениях к настоящему Договору.</w:t>
      </w:r>
    </w:p>
    <w:bookmarkEnd w:id="215"/>
    <w:p>
      <w:pPr>
        <w:spacing w:after="0"/>
        <w:ind w:left="0"/>
        <w:jc w:val="both"/>
      </w:pPr>
      <w:r>
        <w:rPr>
          <w:rFonts w:ascii="Times New Roman"/>
          <w:b w:val="false"/>
          <w:i w:val="false"/>
          <w:color w:val="000000"/>
          <w:sz w:val="28"/>
        </w:rPr>
        <w:t>
      &lt;N. Новый пункт&gt;</w:t>
      </w:r>
    </w:p>
    <w:bookmarkStart w:name="z269" w:id="216"/>
    <w:p>
      <w:pPr>
        <w:spacing w:after="0"/>
        <w:ind w:left="0"/>
        <w:jc w:val="left"/>
      </w:pPr>
      <w:r>
        <w:rPr>
          <w:rFonts w:ascii="Times New Roman"/>
          <w:b/>
          <w:i w:val="false"/>
          <w:color w:val="000000"/>
        </w:rPr>
        <w:t xml:space="preserve"> 6. Гарантия</w:t>
      </w:r>
    </w:p>
    <w:bookmarkEnd w:id="216"/>
    <w:bookmarkStart w:name="z270" w:id="217"/>
    <w:p>
      <w:pPr>
        <w:spacing w:after="0"/>
        <w:ind w:left="0"/>
        <w:jc w:val="both"/>
      </w:pPr>
      <w:r>
        <w:rPr>
          <w:rFonts w:ascii="Times New Roman"/>
          <w:b w:val="false"/>
          <w:i w:val="false"/>
          <w:color w:val="000000"/>
          <w:sz w:val="28"/>
        </w:rPr>
        <w:t>
      6.1. Поставщик гарантирует обеспечение бесперебойного, качественного и своевременного оказания услуг Заказчику.</w:t>
      </w:r>
    </w:p>
    <w:bookmarkEnd w:id="217"/>
    <w:bookmarkStart w:name="z271" w:id="218"/>
    <w:p>
      <w:pPr>
        <w:spacing w:after="0"/>
        <w:ind w:left="0"/>
        <w:jc w:val="both"/>
      </w:pPr>
      <w:r>
        <w:rPr>
          <w:rFonts w:ascii="Times New Roman"/>
          <w:b w:val="false"/>
          <w:i w:val="false"/>
          <w:color w:val="000000"/>
          <w:sz w:val="28"/>
        </w:rPr>
        <w:t>
      6.2. Поставщик гарантирует безвозмездное исправление ошибок, недоработок и других несоответствий Услуг технической спецификации (приложение 2 к Договору).</w:t>
      </w:r>
    </w:p>
    <w:bookmarkEnd w:id="218"/>
    <w:bookmarkStart w:name="z272" w:id="219"/>
    <w:p>
      <w:pPr>
        <w:spacing w:after="0"/>
        <w:ind w:left="0"/>
        <w:jc w:val="both"/>
      </w:pPr>
      <w:r>
        <w:rPr>
          <w:rFonts w:ascii="Times New Roman"/>
          <w:b w:val="false"/>
          <w:i w:val="false"/>
          <w:color w:val="000000"/>
          <w:sz w:val="28"/>
        </w:rPr>
        <w:t>
      6.3.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p>
    <w:bookmarkEnd w:id="219"/>
    <w:bookmarkStart w:name="z273" w:id="220"/>
    <w:p>
      <w:pPr>
        <w:spacing w:after="0"/>
        <w:ind w:left="0"/>
        <w:jc w:val="both"/>
      </w:pPr>
      <w:r>
        <w:rPr>
          <w:rFonts w:ascii="Times New Roman"/>
          <w:b w:val="false"/>
          <w:i w:val="false"/>
          <w:color w:val="000000"/>
          <w:sz w:val="28"/>
        </w:rPr>
        <w:t>
      6.4.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w:t>
      </w:r>
    </w:p>
    <w:bookmarkEnd w:id="220"/>
    <w:p>
      <w:pPr>
        <w:spacing w:after="0"/>
        <w:ind w:left="0"/>
        <w:jc w:val="both"/>
      </w:pPr>
      <w:r>
        <w:rPr>
          <w:rFonts w:ascii="Times New Roman"/>
          <w:b w:val="false"/>
          <w:i w:val="false"/>
          <w:color w:val="000000"/>
          <w:sz w:val="28"/>
        </w:rPr>
        <w:t>
      &lt;N. Новый пункт&gt;</w:t>
      </w:r>
    </w:p>
    <w:bookmarkStart w:name="z274" w:id="221"/>
    <w:p>
      <w:pPr>
        <w:spacing w:after="0"/>
        <w:ind w:left="0"/>
        <w:jc w:val="left"/>
      </w:pPr>
      <w:r>
        <w:rPr>
          <w:rFonts w:ascii="Times New Roman"/>
          <w:b/>
          <w:i w:val="false"/>
          <w:color w:val="000000"/>
        </w:rPr>
        <w:t xml:space="preserve"> 7. Ответственность Сторон</w:t>
      </w:r>
    </w:p>
    <w:bookmarkEnd w:id="221"/>
    <w:bookmarkStart w:name="z275" w:id="222"/>
    <w:p>
      <w:pPr>
        <w:spacing w:after="0"/>
        <w:ind w:left="0"/>
        <w:jc w:val="both"/>
      </w:pPr>
      <w:r>
        <w:rPr>
          <w:rFonts w:ascii="Times New Roman"/>
          <w:b w:val="false"/>
          <w:i w:val="false"/>
          <w:color w:val="000000"/>
          <w:sz w:val="28"/>
        </w:rPr>
        <w:t>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222"/>
    <w:bookmarkStart w:name="z276" w:id="223"/>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223"/>
    <w:bookmarkStart w:name="z277" w:id="224"/>
    <w:p>
      <w:pPr>
        <w:spacing w:after="0"/>
        <w:ind w:left="0"/>
        <w:jc w:val="both"/>
      </w:pPr>
      <w:r>
        <w:rPr>
          <w:rFonts w:ascii="Times New Roman"/>
          <w:b w:val="false"/>
          <w:i w:val="false"/>
          <w:color w:val="000000"/>
          <w:sz w:val="28"/>
        </w:rPr>
        <w:t>
      7.3.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224"/>
    <w:bookmarkStart w:name="z278" w:id="225"/>
    <w:p>
      <w:pPr>
        <w:spacing w:after="0"/>
        <w:ind w:left="0"/>
        <w:jc w:val="both"/>
      </w:pPr>
      <w:r>
        <w:rPr>
          <w:rFonts w:ascii="Times New Roman"/>
          <w:b w:val="false"/>
          <w:i w:val="false"/>
          <w:color w:val="000000"/>
          <w:sz w:val="28"/>
        </w:rPr>
        <w:t>
      7.4.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225"/>
    <w:bookmarkStart w:name="z279" w:id="226"/>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226"/>
    <w:bookmarkStart w:name="z280" w:id="227"/>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Поставщику для оказания услуг по Договору, то сумма Договора или график оказания услуг,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w:t>
      </w:r>
    </w:p>
    <w:bookmarkEnd w:id="227"/>
    <w:bookmarkStart w:name="z281" w:id="228"/>
    <w:p>
      <w:pPr>
        <w:spacing w:after="0"/>
        <w:ind w:left="0"/>
        <w:jc w:val="both"/>
      </w:pPr>
      <w:r>
        <w:rPr>
          <w:rFonts w:ascii="Times New Roman"/>
          <w:b w:val="false"/>
          <w:i w:val="false"/>
          <w:color w:val="000000"/>
          <w:sz w:val="28"/>
        </w:rPr>
        <w:t>
      7.7. Поставщик ни полностью, ни частично не должен передавать кому-либо свои обязательства по настоящему Договору.</w:t>
      </w:r>
    </w:p>
    <w:bookmarkEnd w:id="228"/>
    <w:bookmarkStart w:name="z282" w:id="229"/>
    <w:p>
      <w:pPr>
        <w:spacing w:after="0"/>
        <w:ind w:left="0"/>
        <w:jc w:val="both"/>
      </w:pPr>
      <w:r>
        <w:rPr>
          <w:rFonts w:ascii="Times New Roman"/>
          <w:b w:val="false"/>
          <w:i w:val="false"/>
          <w:color w:val="000000"/>
          <w:sz w:val="28"/>
        </w:rPr>
        <w:t>
      7.8. Поставщик должен предоставить Заказчику копии всех договоров с соисполнителями, заключенных в рамках данного Договора. Наличие соисполнителей не освобождает Поставщика от материальной или другой ответственности по Договору.</w:t>
      </w:r>
    </w:p>
    <w:bookmarkEnd w:id="229"/>
    <w:p>
      <w:pPr>
        <w:spacing w:after="0"/>
        <w:ind w:left="0"/>
        <w:jc w:val="both"/>
      </w:pPr>
      <w:r>
        <w:rPr>
          <w:rFonts w:ascii="Times New Roman"/>
          <w:b w:val="false"/>
          <w:i w:val="false"/>
          <w:color w:val="000000"/>
          <w:sz w:val="28"/>
        </w:rPr>
        <w:t>
      Предельные объемы услуг, которые могут быть переданы соисполнителям для оказания услуг, не должны превышать в совокупности две трети объема оказываемых услуг.</w:t>
      </w:r>
    </w:p>
    <w:p>
      <w:pPr>
        <w:spacing w:after="0"/>
        <w:ind w:left="0"/>
        <w:jc w:val="both"/>
      </w:pPr>
      <w:r>
        <w:rPr>
          <w:rFonts w:ascii="Times New Roman"/>
          <w:b w:val="false"/>
          <w:i w:val="false"/>
          <w:color w:val="000000"/>
          <w:sz w:val="28"/>
        </w:rPr>
        <w:t>
      При этом соисполнителям запрещается передавать иным соисполнителям объемы оказания услуг, являющихся предметом проводимых государственных закупок.</w:t>
      </w:r>
    </w:p>
    <w:p>
      <w:pPr>
        <w:spacing w:after="0"/>
        <w:ind w:left="0"/>
        <w:jc w:val="both"/>
      </w:pPr>
      <w:r>
        <w:rPr>
          <w:rFonts w:ascii="Times New Roman"/>
          <w:b w:val="false"/>
          <w:i w:val="false"/>
          <w:color w:val="000000"/>
          <w:sz w:val="28"/>
        </w:rPr>
        <w:t>
      Оказываемым услуги,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соисполнителей по оказанию услуг, являющихся предметом проводимых государственных закупок.</w:t>
      </w:r>
    </w:p>
    <w:p>
      <w:pPr>
        <w:spacing w:after="0"/>
        <w:ind w:left="0"/>
        <w:jc w:val="both"/>
      </w:pPr>
      <w:r>
        <w:rPr>
          <w:rFonts w:ascii="Times New Roman"/>
          <w:b w:val="false"/>
          <w:i w:val="false"/>
          <w:color w:val="000000"/>
          <w:sz w:val="28"/>
        </w:rPr>
        <w:t>
      &lt;N. Новый пункт&gt;</w:t>
      </w:r>
    </w:p>
    <w:bookmarkStart w:name="z283" w:id="230"/>
    <w:p>
      <w:pPr>
        <w:spacing w:after="0"/>
        <w:ind w:left="0"/>
        <w:jc w:val="left"/>
      </w:pPr>
      <w:r>
        <w:rPr>
          <w:rFonts w:ascii="Times New Roman"/>
          <w:b/>
          <w:i w:val="false"/>
          <w:color w:val="000000"/>
        </w:rPr>
        <w:t xml:space="preserve"> 8. Срок действия и условия расторжения Договора</w:t>
      </w:r>
    </w:p>
    <w:bookmarkEnd w:id="230"/>
    <w:bookmarkStart w:name="z284" w:id="231"/>
    <w:p>
      <w:pPr>
        <w:spacing w:after="0"/>
        <w:ind w:left="0"/>
        <w:jc w:val="both"/>
      </w:pPr>
      <w:r>
        <w:rPr>
          <w:rFonts w:ascii="Times New Roman"/>
          <w:b w:val="false"/>
          <w:i w:val="false"/>
          <w:color w:val="000000"/>
          <w:sz w:val="28"/>
        </w:rPr>
        <w:t>
      8.1.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по &lt;______&gt; года.</w:t>
      </w:r>
    </w:p>
    <w:bookmarkEnd w:id="231"/>
    <w:bookmarkStart w:name="z285" w:id="232"/>
    <w:p>
      <w:pPr>
        <w:spacing w:after="0"/>
        <w:ind w:left="0"/>
        <w:jc w:val="both"/>
      </w:pPr>
      <w:r>
        <w:rPr>
          <w:rFonts w:ascii="Times New Roman"/>
          <w:b w:val="false"/>
          <w:i w:val="false"/>
          <w:color w:val="000000"/>
          <w:sz w:val="28"/>
        </w:rPr>
        <w:t>
      8.2. Следующие события влекут за собой изменение сроков продолжительности услуг в части их увеличения:</w:t>
      </w:r>
    </w:p>
    <w:bookmarkEnd w:id="232"/>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оказания услуг;</w:t>
      </w:r>
    </w:p>
    <w:p>
      <w:pPr>
        <w:spacing w:after="0"/>
        <w:ind w:left="0"/>
        <w:jc w:val="both"/>
      </w:pPr>
      <w:r>
        <w:rPr>
          <w:rFonts w:ascii="Times New Roman"/>
          <w:b w:val="false"/>
          <w:i w:val="false"/>
          <w:color w:val="000000"/>
          <w:sz w:val="28"/>
        </w:rPr>
        <w:t>
      2) Заказчик дает Поставщику указание на остановку предоставления услуг для проведения испытаний, не запланированных Договором. При этом, в случае если данные испытаний не выявили дефектов, то время остановки оказания услуг добавляются к сроку оказания услуг.</w:t>
      </w:r>
    </w:p>
    <w:p>
      <w:pPr>
        <w:spacing w:after="0"/>
        <w:ind w:left="0"/>
        <w:jc w:val="both"/>
      </w:pPr>
      <w:r>
        <w:rPr>
          <w:rFonts w:ascii="Times New Roman"/>
          <w:b w:val="false"/>
          <w:i w:val="false"/>
          <w:color w:val="000000"/>
          <w:sz w:val="28"/>
        </w:rPr>
        <w:t>
      &lt;Новый абзац&gt;</w:t>
      </w:r>
    </w:p>
    <w:bookmarkStart w:name="z286" w:id="233"/>
    <w:p>
      <w:pPr>
        <w:spacing w:after="0"/>
        <w:ind w:left="0"/>
        <w:jc w:val="both"/>
      </w:pPr>
      <w:r>
        <w:rPr>
          <w:rFonts w:ascii="Times New Roman"/>
          <w:b w:val="false"/>
          <w:i w:val="false"/>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233"/>
    <w:bookmarkStart w:name="z287" w:id="234"/>
    <w:p>
      <w:pPr>
        <w:spacing w:after="0"/>
        <w:ind w:left="0"/>
        <w:jc w:val="both"/>
      </w:pPr>
      <w:r>
        <w:rPr>
          <w:rFonts w:ascii="Times New Roman"/>
          <w:b w:val="false"/>
          <w:i w:val="false"/>
          <w:color w:val="000000"/>
          <w:sz w:val="28"/>
        </w:rPr>
        <w:t>
      8.4.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bookmarkEnd w:id="234"/>
    <w:bookmarkStart w:name="z288" w:id="235"/>
    <w:p>
      <w:pPr>
        <w:spacing w:after="0"/>
        <w:ind w:left="0"/>
        <w:jc w:val="both"/>
      </w:pPr>
      <w:r>
        <w:rPr>
          <w:rFonts w:ascii="Times New Roman"/>
          <w:b w:val="false"/>
          <w:i w:val="false"/>
          <w:color w:val="000000"/>
          <w:sz w:val="28"/>
        </w:rPr>
        <w:t>
      8.5.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p>
    <w:bookmarkEnd w:id="235"/>
    <w:p>
      <w:pPr>
        <w:spacing w:after="0"/>
        <w:ind w:left="0"/>
        <w:jc w:val="both"/>
      </w:pPr>
      <w:r>
        <w:rPr>
          <w:rFonts w:ascii="Times New Roman"/>
          <w:b w:val="false"/>
          <w:i w:val="false"/>
          <w:color w:val="000000"/>
          <w:sz w:val="28"/>
        </w:rPr>
        <w:t>
      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Start w:name="z289" w:id="236"/>
    <w:p>
      <w:pPr>
        <w:spacing w:after="0"/>
        <w:ind w:left="0"/>
        <w:jc w:val="both"/>
      </w:pPr>
      <w:r>
        <w:rPr>
          <w:rFonts w:ascii="Times New Roman"/>
          <w:b w:val="false"/>
          <w:i w:val="false"/>
          <w:color w:val="000000"/>
          <w:sz w:val="28"/>
        </w:rPr>
        <w:t>
      8.6. Договор может быть расторгнут на любом этапе в случае:</w:t>
      </w:r>
    </w:p>
    <w:bookmarkEnd w:id="236"/>
    <w:p>
      <w:pPr>
        <w:spacing w:after="0"/>
        <w:ind w:left="0"/>
        <w:jc w:val="both"/>
      </w:pPr>
      <w:r>
        <w:rPr>
          <w:rFonts w:ascii="Times New Roman"/>
          <w:b w:val="false"/>
          <w:i w:val="false"/>
          <w:color w:val="000000"/>
          <w:sz w:val="28"/>
        </w:rPr>
        <w:t xml:space="preserve">
      1)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в отношении закупки на основании которой заключен данный Договор;</w:t>
      </w:r>
    </w:p>
    <w:p>
      <w:pPr>
        <w:spacing w:after="0"/>
        <w:ind w:left="0"/>
        <w:jc w:val="both"/>
      </w:pPr>
      <w:r>
        <w:rPr>
          <w:rFonts w:ascii="Times New Roman"/>
          <w:b w:val="false"/>
          <w:i w:val="false"/>
          <w:color w:val="000000"/>
          <w:sz w:val="28"/>
        </w:rPr>
        <w:t>
      2) оказания организатором государственных закупок содействия Поставщику, не предусмотренного Законом;</w:t>
      </w:r>
    </w:p>
    <w:p>
      <w:pPr>
        <w:spacing w:after="0"/>
        <w:ind w:left="0"/>
        <w:jc w:val="both"/>
      </w:pPr>
      <w:r>
        <w:rPr>
          <w:rFonts w:ascii="Times New Roman"/>
          <w:b w:val="false"/>
          <w:i w:val="false"/>
          <w:color w:val="000000"/>
          <w:sz w:val="28"/>
        </w:rPr>
        <w:t>
      3) установления уполномоченным органом факта заключения Договора с нарушением законодательства Республики Казахстан о государственных закупках, за исключением договоров, по которым обязательства исполнены надлежащим образом.</w:t>
      </w:r>
    </w:p>
    <w:bookmarkStart w:name="z290" w:id="237"/>
    <w:p>
      <w:pPr>
        <w:spacing w:after="0"/>
        <w:ind w:left="0"/>
        <w:jc w:val="both"/>
      </w:pPr>
      <w:r>
        <w:rPr>
          <w:rFonts w:ascii="Times New Roman"/>
          <w:b w:val="false"/>
          <w:i w:val="false"/>
          <w:color w:val="000000"/>
          <w:sz w:val="28"/>
        </w:rPr>
        <w:t>
      8.7. Договор может быть расторгнут по соглашению сторон.</w:t>
      </w:r>
    </w:p>
    <w:bookmarkEnd w:id="237"/>
    <w:bookmarkStart w:name="z291" w:id="238"/>
    <w:p>
      <w:pPr>
        <w:spacing w:after="0"/>
        <w:ind w:left="0"/>
        <w:jc w:val="left"/>
      </w:pPr>
      <w:r>
        <w:rPr>
          <w:rFonts w:ascii="Times New Roman"/>
          <w:b/>
          <w:i w:val="false"/>
          <w:color w:val="000000"/>
        </w:rPr>
        <w:t xml:space="preserve"> 9. Уведомление</w:t>
      </w:r>
    </w:p>
    <w:bookmarkEnd w:id="238"/>
    <w:bookmarkStart w:name="z292" w:id="239"/>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239"/>
    <w:bookmarkStart w:name="z293" w:id="240"/>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40"/>
    <w:bookmarkStart w:name="z294" w:id="241"/>
    <w:p>
      <w:pPr>
        <w:spacing w:after="0"/>
        <w:ind w:left="0"/>
        <w:jc w:val="left"/>
      </w:pPr>
      <w:r>
        <w:rPr>
          <w:rFonts w:ascii="Times New Roman"/>
          <w:b/>
          <w:i w:val="false"/>
          <w:color w:val="000000"/>
        </w:rPr>
        <w:t xml:space="preserve"> 10. Форс-мажор</w:t>
      </w:r>
    </w:p>
    <w:bookmarkEnd w:id="241"/>
    <w:bookmarkStart w:name="z295" w:id="242"/>
    <w:p>
      <w:pPr>
        <w:spacing w:after="0"/>
        <w:ind w:left="0"/>
        <w:jc w:val="both"/>
      </w:pPr>
      <w:r>
        <w:rPr>
          <w:rFonts w:ascii="Times New Roman"/>
          <w:b w:val="false"/>
          <w:i w:val="false"/>
          <w:color w:val="000000"/>
          <w:sz w:val="28"/>
        </w:rPr>
        <w:t>
      10.1. Стороны не несут ответственность за неисполнение условий Договора, если оно явилось результатом форс-мажорных обстоятельств.</w:t>
      </w:r>
    </w:p>
    <w:bookmarkEnd w:id="242"/>
    <w:bookmarkStart w:name="z296" w:id="243"/>
    <w:p>
      <w:pPr>
        <w:spacing w:after="0"/>
        <w:ind w:left="0"/>
        <w:jc w:val="both"/>
      </w:pPr>
      <w:r>
        <w:rPr>
          <w:rFonts w:ascii="Times New Roman"/>
          <w:b w:val="false"/>
          <w:i w:val="false"/>
          <w:color w:val="000000"/>
          <w:sz w:val="28"/>
        </w:rPr>
        <w:t>
      10.2. Поставщик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243"/>
    <w:bookmarkStart w:name="z297" w:id="244"/>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244"/>
    <w:bookmarkStart w:name="z298" w:id="245"/>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245"/>
    <w:bookmarkStart w:name="z299" w:id="246"/>
    <w:p>
      <w:pPr>
        <w:spacing w:after="0"/>
        <w:ind w:left="0"/>
        <w:jc w:val="left"/>
      </w:pPr>
      <w:r>
        <w:rPr>
          <w:rFonts w:ascii="Times New Roman"/>
          <w:b/>
          <w:i w:val="false"/>
          <w:color w:val="000000"/>
        </w:rPr>
        <w:t xml:space="preserve"> 11. Решение спорных вопросов</w:t>
      </w:r>
    </w:p>
    <w:bookmarkEnd w:id="246"/>
    <w:bookmarkStart w:name="z300" w:id="247"/>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47"/>
    <w:bookmarkStart w:name="z301" w:id="248"/>
    <w:p>
      <w:pPr>
        <w:spacing w:after="0"/>
        <w:ind w:left="0"/>
        <w:jc w:val="both"/>
      </w:pPr>
      <w:r>
        <w:rPr>
          <w:rFonts w:ascii="Times New Roman"/>
          <w:b w:val="false"/>
          <w:i w:val="false"/>
          <w:color w:val="000000"/>
          <w:sz w:val="28"/>
        </w:rPr>
        <w:t>
      11.2.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248"/>
    <w:bookmarkStart w:name="z302" w:id="249"/>
    <w:p>
      <w:pPr>
        <w:spacing w:after="0"/>
        <w:ind w:left="0"/>
        <w:jc w:val="left"/>
      </w:pPr>
      <w:r>
        <w:rPr>
          <w:rFonts w:ascii="Times New Roman"/>
          <w:b/>
          <w:i w:val="false"/>
          <w:color w:val="000000"/>
        </w:rPr>
        <w:t xml:space="preserve"> 12. Прочие условия</w:t>
      </w:r>
    </w:p>
    <w:bookmarkEnd w:id="249"/>
    <w:bookmarkStart w:name="z303" w:id="250"/>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и таможеным законодательством Республики Казахстан.</w:t>
      </w:r>
    </w:p>
    <w:bookmarkEnd w:id="250"/>
    <w:bookmarkStart w:name="z304" w:id="251"/>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251"/>
    <w:bookmarkStart w:name="z305" w:id="252"/>
    <w:p>
      <w:pPr>
        <w:spacing w:after="0"/>
        <w:ind w:left="0"/>
        <w:jc w:val="both"/>
      </w:pPr>
      <w:r>
        <w:rPr>
          <w:rFonts w:ascii="Times New Roman"/>
          <w:b w:val="false"/>
          <w:i w:val="false"/>
          <w:color w:val="000000"/>
          <w:sz w:val="28"/>
        </w:rPr>
        <w:t>
      12.3. Внесение изменений в заключенный Договор при условии неизменности качества и других условий, явившихся основой выбора поставщика, допускается:</w:t>
      </w:r>
    </w:p>
    <w:bookmarkEnd w:id="252"/>
    <w:p>
      <w:pPr>
        <w:spacing w:after="0"/>
        <w:ind w:left="0"/>
        <w:jc w:val="both"/>
      </w:pPr>
      <w:r>
        <w:rPr>
          <w:rFonts w:ascii="Times New Roman"/>
          <w:b w:val="false"/>
          <w:i w:val="false"/>
          <w:color w:val="000000"/>
          <w:sz w:val="28"/>
        </w:rPr>
        <w:t>
      1) по взаимному согласию Сторон в части уменьшения цены на Услуги и соответственно суммы Договора;</w:t>
      </w:r>
    </w:p>
    <w:p>
      <w:pPr>
        <w:spacing w:after="0"/>
        <w:ind w:left="0"/>
        <w:jc w:val="both"/>
      </w:pPr>
      <w:r>
        <w:rPr>
          <w:rFonts w:ascii="Times New Roman"/>
          <w:b w:val="false"/>
          <w:i w:val="false"/>
          <w:color w:val="000000"/>
          <w:sz w:val="28"/>
        </w:rPr>
        <w:t>
      2) в части уменьшения либо увеличения суммы Договора, связанной с уменьшением либо увеличением потребности в объеме оказываемых Услуг, при условии неизменности цены за единицу услуг, указанных в Договоре;</w:t>
      </w:r>
    </w:p>
    <w:p>
      <w:pPr>
        <w:spacing w:after="0"/>
        <w:ind w:left="0"/>
        <w:jc w:val="both"/>
      </w:pPr>
      <w:r>
        <w:rPr>
          <w:rFonts w:ascii="Times New Roman"/>
          <w:b w:val="false"/>
          <w:i w:val="false"/>
          <w:color w:val="000000"/>
          <w:sz w:val="28"/>
        </w:rPr>
        <w:t>
      3) в случае, если поставщик в процессе исполнения заключенного с ним Договора предложил при условии неизменности цены за единицу услуги более лучшие качественные и (или) технические характеристики либо сроки и (или) условия оказания услуги, являющихся предметом заключенного с ним Договора.</w:t>
      </w:r>
    </w:p>
    <w:bookmarkStart w:name="z306" w:id="253"/>
    <w:p>
      <w:pPr>
        <w:spacing w:after="0"/>
        <w:ind w:left="0"/>
        <w:jc w:val="both"/>
      </w:pPr>
      <w:r>
        <w:rPr>
          <w:rFonts w:ascii="Times New Roman"/>
          <w:b w:val="false"/>
          <w:i w:val="false"/>
          <w:color w:val="000000"/>
          <w:sz w:val="28"/>
        </w:rPr>
        <w:t>
      12.4. Передача обязанностей одной из Сторон по Договору допускается только с письменного согласия другой Стороны.</w:t>
      </w:r>
    </w:p>
    <w:bookmarkEnd w:id="253"/>
    <w:bookmarkStart w:name="z307" w:id="254"/>
    <w:p>
      <w:pPr>
        <w:spacing w:after="0"/>
        <w:ind w:left="0"/>
        <w:jc w:val="both"/>
      </w:pPr>
      <w:r>
        <w:rPr>
          <w:rFonts w:ascii="Times New Roman"/>
          <w:b w:val="false"/>
          <w:i w:val="false"/>
          <w:color w:val="000000"/>
          <w:sz w:val="28"/>
        </w:rPr>
        <w:t>
      12.5. Договор составлен на казахском и русском языке, имеющих одинаковую юридическую силу, заключенный посредством веб-портала.</w:t>
      </w:r>
    </w:p>
    <w:bookmarkEnd w:id="254"/>
    <w:bookmarkStart w:name="z308" w:id="255"/>
    <w:p>
      <w:pPr>
        <w:spacing w:after="0"/>
        <w:ind w:left="0"/>
        <w:jc w:val="both"/>
      </w:pPr>
      <w:r>
        <w:rPr>
          <w:rFonts w:ascii="Times New Roman"/>
          <w:b w:val="false"/>
          <w:i w:val="false"/>
          <w:color w:val="000000"/>
          <w:sz w:val="28"/>
        </w:rPr>
        <w:t>
      12.6. В части, неурегулированной Договором, Стороны руководствуются законодательством Республики Казахстан.</w:t>
      </w:r>
    </w:p>
    <w:bookmarkEnd w:id="255"/>
    <w:p>
      <w:pPr>
        <w:spacing w:after="0"/>
        <w:ind w:left="0"/>
        <w:jc w:val="both"/>
      </w:pPr>
      <w:r>
        <w:rPr>
          <w:rFonts w:ascii="Times New Roman"/>
          <w:b w:val="false"/>
          <w:i w:val="false"/>
          <w:color w:val="000000"/>
          <w:sz w:val="28"/>
        </w:rPr>
        <w:t>
      &lt;N. Новый пункт&gt;</w:t>
      </w:r>
    </w:p>
    <w:bookmarkStart w:name="z309" w:id="256"/>
    <w:p>
      <w:pPr>
        <w:spacing w:after="0"/>
        <w:ind w:left="0"/>
        <w:jc w:val="left"/>
      </w:pPr>
      <w:r>
        <w:rPr>
          <w:rFonts w:ascii="Times New Roman"/>
          <w:b/>
          <w:i w:val="false"/>
          <w:color w:val="000000"/>
        </w:rPr>
        <w:t xml:space="preserve"> 13. Реквизиты Сторон</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Заказчик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Поставщик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БИК – банковский идентификационный код;</w:t>
      </w:r>
    </w:p>
    <w:p>
      <w:pPr>
        <w:spacing w:after="0"/>
        <w:ind w:left="0"/>
        <w:jc w:val="both"/>
      </w:pPr>
      <w:r>
        <w:rPr>
          <w:rFonts w:ascii="Times New Roman"/>
          <w:b w:val="false"/>
          <w:i w:val="false"/>
          <w:color w:val="000000"/>
          <w:sz w:val="28"/>
        </w:rPr>
        <w:t>
      ИИК – индивидуальный идентификационный код;</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2016 года № 521</w:t>
            </w:r>
            <w:r>
              <w:br/>
            </w: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12" w:id="257"/>
    <w:p>
      <w:pPr>
        <w:spacing w:after="0"/>
        <w:ind w:left="0"/>
        <w:jc w:val="left"/>
      </w:pPr>
      <w:r>
        <w:rPr>
          <w:rFonts w:ascii="Times New Roman"/>
          <w:b/>
          <w:i w:val="false"/>
          <w:color w:val="000000"/>
        </w:rPr>
        <w:t xml:space="preserve"> Протокол вскрытия (номер аукциона)</w:t>
      </w:r>
    </w:p>
    <w:bookmarkEnd w:id="257"/>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номер должен быть привязан к способу и номеру закупки</w:t>
      </w:r>
    </w:p>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
      Заказчик* ___________________________________________________________</w:t>
      </w:r>
    </w:p>
    <w:p>
      <w:pPr>
        <w:spacing w:after="0"/>
        <w:ind w:left="0"/>
        <w:jc w:val="both"/>
      </w:pPr>
      <w:r>
        <w:rPr>
          <w:rFonts w:ascii="Times New Roman"/>
          <w:b w:val="false"/>
          <w:i w:val="false"/>
          <w:color w:val="000000"/>
          <w:sz w:val="28"/>
        </w:rPr>
        <w:t>
      № аукциона __________________________________________________________</w:t>
      </w:r>
    </w:p>
    <w:p>
      <w:pPr>
        <w:spacing w:after="0"/>
        <w:ind w:left="0"/>
        <w:jc w:val="both"/>
      </w:pPr>
      <w:r>
        <w:rPr>
          <w:rFonts w:ascii="Times New Roman"/>
          <w:b w:val="false"/>
          <w:i w:val="false"/>
          <w:color w:val="000000"/>
          <w:sz w:val="28"/>
        </w:rPr>
        <w:t>
      Название аукциона ___________________________________________________</w:t>
      </w:r>
    </w:p>
    <w:p>
      <w:pPr>
        <w:spacing w:after="0"/>
        <w:ind w:left="0"/>
        <w:jc w:val="both"/>
      </w:pPr>
      <w:r>
        <w:rPr>
          <w:rFonts w:ascii="Times New Roman"/>
          <w:b w:val="false"/>
          <w:i w:val="false"/>
          <w:color w:val="000000"/>
          <w:sz w:val="28"/>
        </w:rPr>
        <w:t>
      Наименование организатора____________________________________________</w:t>
      </w:r>
    </w:p>
    <w:p>
      <w:pPr>
        <w:spacing w:after="0"/>
        <w:ind w:left="0"/>
        <w:jc w:val="both"/>
      </w:pPr>
      <w:r>
        <w:rPr>
          <w:rFonts w:ascii="Times New Roman"/>
          <w:b w:val="false"/>
          <w:i w:val="false"/>
          <w:color w:val="000000"/>
          <w:sz w:val="28"/>
        </w:rPr>
        <w:t>
      Адрес организатора___________________________________________________</w:t>
      </w:r>
    </w:p>
    <w:p>
      <w:pPr>
        <w:spacing w:after="0"/>
        <w:ind w:left="0"/>
        <w:jc w:val="both"/>
      </w:pPr>
      <w:r>
        <w:rPr>
          <w:rFonts w:ascii="Times New Roman"/>
          <w:b w:val="false"/>
          <w:i w:val="false"/>
          <w:color w:val="000000"/>
          <w:sz w:val="28"/>
        </w:rPr>
        <w:t>
      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закупаемых товаров с указанием общей суммы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Заявки на участие в аукционе представлены следующими потенциальными поставщиками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поставщика (</w:t>
            </w:r>
            <w:r>
              <w:rPr>
                <w:rFonts w:ascii="Times New Roman"/>
                <w:b w:val="false"/>
                <w:i/>
                <w:color w:val="000000"/>
                <w:sz w:val="20"/>
              </w:rPr>
              <w:t>область, город, улица, дом, квартира</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w:t>
            </w:r>
            <w:r>
              <w:rPr>
                <w:rFonts w:ascii="Times New Roman"/>
                <w:b w:val="false"/>
                <w:i/>
                <w:color w:val="000000"/>
                <w:sz w:val="20"/>
              </w:rPr>
              <w:t>по хронологии</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наличии (отсутствии) документов, предусмотренных аукционной документацией: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Наименование потенциального поставщика БИН (ИИН) / ИНН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2016 года № 521</w:t>
            </w:r>
            <w:r>
              <w:br/>
            </w: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p>
      <w:pPr>
        <w:spacing w:after="0"/>
        <w:ind w:left="0"/>
        <w:jc w:val="left"/>
      </w:pPr>
      <w:r>
        <w:rPr>
          <w:rFonts w:ascii="Times New Roman"/>
          <w:b/>
          <w:i w:val="false"/>
          <w:color w:val="000000"/>
        </w:rPr>
        <w:t xml:space="preserve"> Предварительный протокол допуска (номер аукциона)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номер должен быть привязан к способу и номеру закупки</w:t>
      </w:r>
    </w:p>
    <w:p>
      <w:pPr>
        <w:spacing w:after="0"/>
        <w:ind w:left="0"/>
        <w:jc w:val="both"/>
      </w:pPr>
      <w:r>
        <w:rPr>
          <w:rFonts w:ascii="Times New Roman"/>
          <w:b w:val="false"/>
          <w:i w:val="false"/>
          <w:color w:val="000000"/>
          <w:sz w:val="28"/>
        </w:rPr>
        <w:t>
      (формируется на каждый лот в отдельности)</w:t>
      </w:r>
    </w:p>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Заказчик* ___________________________________________________________</w:t>
      </w:r>
    </w:p>
    <w:p>
      <w:pPr>
        <w:spacing w:after="0"/>
        <w:ind w:left="0"/>
        <w:jc w:val="both"/>
      </w:pPr>
      <w:r>
        <w:rPr>
          <w:rFonts w:ascii="Times New Roman"/>
          <w:b w:val="false"/>
          <w:i w:val="false"/>
          <w:color w:val="000000"/>
          <w:sz w:val="28"/>
        </w:rPr>
        <w:t>
      № аукциона __________________________________________________________</w:t>
      </w:r>
    </w:p>
    <w:p>
      <w:pPr>
        <w:spacing w:after="0"/>
        <w:ind w:left="0"/>
        <w:jc w:val="both"/>
      </w:pPr>
      <w:r>
        <w:rPr>
          <w:rFonts w:ascii="Times New Roman"/>
          <w:b w:val="false"/>
          <w:i w:val="false"/>
          <w:color w:val="000000"/>
          <w:sz w:val="28"/>
        </w:rPr>
        <w:t>
      Название аукциона ___________________________________________________</w:t>
      </w:r>
    </w:p>
    <w:p>
      <w:pPr>
        <w:spacing w:after="0"/>
        <w:ind w:left="0"/>
        <w:jc w:val="both"/>
      </w:pPr>
      <w:r>
        <w:rPr>
          <w:rFonts w:ascii="Times New Roman"/>
          <w:b w:val="false"/>
          <w:i w:val="false"/>
          <w:color w:val="000000"/>
          <w:sz w:val="28"/>
        </w:rPr>
        <w:t>
      Наименование организатора____________________________________________</w:t>
      </w:r>
    </w:p>
    <w:p>
      <w:pPr>
        <w:spacing w:after="0"/>
        <w:ind w:left="0"/>
        <w:jc w:val="both"/>
      </w:pPr>
      <w:r>
        <w:rPr>
          <w:rFonts w:ascii="Times New Roman"/>
          <w:b w:val="false"/>
          <w:i w:val="false"/>
          <w:color w:val="000000"/>
          <w:sz w:val="28"/>
        </w:rPr>
        <w:t>
      Адрес организатора___________________________________________________</w:t>
      </w:r>
    </w:p>
    <w:p>
      <w:pPr>
        <w:spacing w:after="0"/>
        <w:ind w:left="0"/>
        <w:jc w:val="both"/>
      </w:pPr>
      <w:r>
        <w:rPr>
          <w:rFonts w:ascii="Times New Roman"/>
          <w:b w:val="false"/>
          <w:i w:val="false"/>
          <w:color w:val="000000"/>
          <w:sz w:val="28"/>
        </w:rPr>
        <w:t>
      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закупаемых товаров с указанием общей суммы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лота 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w:t>
      </w:r>
    </w:p>
    <w:p>
      <w:pPr>
        <w:spacing w:after="0"/>
        <w:ind w:left="0"/>
        <w:jc w:val="both"/>
      </w:pPr>
      <w:r>
        <w:rPr>
          <w:rFonts w:ascii="Times New Roman"/>
          <w:b w:val="false"/>
          <w:i w:val="false"/>
          <w:color w:val="000000"/>
          <w:sz w:val="28"/>
        </w:rPr>
        <w:t>
      Информация о представленных заявках на участие в аукционе (лоте) (</w:t>
      </w:r>
      <w:r>
        <w:rPr>
          <w:rFonts w:ascii="Times New Roman"/>
          <w:b w:val="false"/>
          <w:i/>
          <w:color w:val="000000"/>
          <w:sz w:val="28"/>
        </w:rPr>
        <w:t>по хронологии</w:t>
      </w:r>
      <w:r>
        <w:rPr>
          <w:rFonts w:ascii="Times New Roman"/>
          <w:b w:val="false"/>
          <w:i w:val="false"/>
          <w:color w:val="000000"/>
          <w:sz w:val="28"/>
        </w:rPr>
        <w:t>):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предварительного голосования членов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 соответствия квалификационным требованиям и требованиям конкурсной документации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заявке потенциального поставщика которые необходимо привести в соответствие с квалификационными требованиями и требованиями конкурсной документации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Отклоненные заявки на участие в аукционе: (количество заявок)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Заявки на участие в аукционе, соответствующие квалификационным требованиям и требованиям аукционной документации: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Окончательная дата и время представления заявок на участие в аукционе, приведенных потенциальными поставщиками в соответствие с квалификационными требованиями и требованиями аукционной документации: не позднее 3-х рабочих дней с момента размещения данного протокола на веб-портале государственных закупок.</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2016 года № 521</w:t>
            </w:r>
            <w:r>
              <w:br/>
            </w:r>
            <w:r>
              <w:rPr>
                <w:rFonts w:ascii="Times New Roman"/>
                <w:b w:val="false"/>
                <w:i w:val="false"/>
                <w:color w:val="000000"/>
                <w:sz w:val="20"/>
              </w:rPr>
              <w:t>"Приложение 13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17" w:id="258"/>
    <w:p>
      <w:pPr>
        <w:spacing w:after="0"/>
        <w:ind w:left="0"/>
        <w:jc w:val="left"/>
      </w:pPr>
      <w:r>
        <w:rPr>
          <w:rFonts w:ascii="Times New Roman"/>
          <w:b/>
          <w:i w:val="false"/>
          <w:color w:val="000000"/>
        </w:rPr>
        <w:t xml:space="preserve"> Протокол о допуске к участию в аукционе (номер аукциона)</w:t>
      </w:r>
    </w:p>
    <w:bookmarkEnd w:id="258"/>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номер должен быть привязан к способу и номеру закупки</w:t>
      </w:r>
    </w:p>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
      Заказчик* ___________________________________________________________</w:t>
      </w:r>
    </w:p>
    <w:p>
      <w:pPr>
        <w:spacing w:after="0"/>
        <w:ind w:left="0"/>
        <w:jc w:val="both"/>
      </w:pPr>
      <w:r>
        <w:rPr>
          <w:rFonts w:ascii="Times New Roman"/>
          <w:b w:val="false"/>
          <w:i w:val="false"/>
          <w:color w:val="000000"/>
          <w:sz w:val="28"/>
        </w:rPr>
        <w:t>
      № аукциона __________________________________________________________</w:t>
      </w:r>
    </w:p>
    <w:p>
      <w:pPr>
        <w:spacing w:after="0"/>
        <w:ind w:left="0"/>
        <w:jc w:val="both"/>
      </w:pPr>
      <w:r>
        <w:rPr>
          <w:rFonts w:ascii="Times New Roman"/>
          <w:b w:val="false"/>
          <w:i w:val="false"/>
          <w:color w:val="000000"/>
          <w:sz w:val="28"/>
        </w:rPr>
        <w:t>
      Название аукциона ___________________________________________________</w:t>
      </w:r>
    </w:p>
    <w:p>
      <w:pPr>
        <w:spacing w:after="0"/>
        <w:ind w:left="0"/>
        <w:jc w:val="both"/>
      </w:pPr>
      <w:r>
        <w:rPr>
          <w:rFonts w:ascii="Times New Roman"/>
          <w:b w:val="false"/>
          <w:i w:val="false"/>
          <w:color w:val="000000"/>
          <w:sz w:val="28"/>
        </w:rPr>
        <w:t>
      Наименование организатора____________________________________________</w:t>
      </w:r>
    </w:p>
    <w:p>
      <w:pPr>
        <w:spacing w:after="0"/>
        <w:ind w:left="0"/>
        <w:jc w:val="both"/>
      </w:pPr>
      <w:r>
        <w:rPr>
          <w:rFonts w:ascii="Times New Roman"/>
          <w:b w:val="false"/>
          <w:i w:val="false"/>
          <w:color w:val="000000"/>
          <w:sz w:val="28"/>
        </w:rPr>
        <w:t>
      Адрес организатора___________________________________________________</w:t>
      </w:r>
    </w:p>
    <w:p>
      <w:pPr>
        <w:spacing w:after="0"/>
        <w:ind w:left="0"/>
        <w:jc w:val="both"/>
      </w:pPr>
      <w:r>
        <w:rPr>
          <w:rFonts w:ascii="Times New Roman"/>
          <w:b w:val="false"/>
          <w:i w:val="false"/>
          <w:color w:val="000000"/>
          <w:sz w:val="28"/>
        </w:rPr>
        <w:t>
      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закупаемых товаров с указанием общей суммы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представленных заявках на участие в аукционе (по хронологии):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приведенных в соответствие с квалификационными требованиями и требованиями аукционной документации заявках на участие в аукционе (данная информация опубликовывается при наличии протокола предварительного допуска к участию в аукционе)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время представления заявки </w:t>
            </w:r>
            <w:r>
              <w:rPr>
                <w:rFonts w:ascii="Times New Roman"/>
                <w:b w:val="false"/>
                <w:i/>
                <w:color w:val="000000"/>
                <w:sz w:val="20"/>
              </w:rPr>
              <w:t>(по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повторном рассмотрении заявок на участие в аукционе, приведенных в соответствие с квалификационными требованиями и требованиями аукционной документации аукционной комиссией были запрошены следующие документы (заполняется в случае осуществления запросов в соответствии с пунктом 5 </w:t>
      </w:r>
      <w:r>
        <w:rPr>
          <w:rFonts w:ascii="Times New Roman"/>
          <w:b w:val="false"/>
          <w:i w:val="false"/>
          <w:color w:val="000000"/>
          <w:sz w:val="28"/>
        </w:rPr>
        <w:t>статьи 33</w:t>
      </w:r>
      <w:r>
        <w:rPr>
          <w:rFonts w:ascii="Times New Roman"/>
          <w:b w:val="false"/>
          <w:i w:val="false"/>
          <w:color w:val="000000"/>
          <w:sz w:val="28"/>
        </w:rPr>
        <w:t xml:space="preserve"> Закона о государственных закупках):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голосования членов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Отклоненные заявки на участие в аукционе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 </w:t>
      </w:r>
      <w:r>
        <w:rPr>
          <w:rFonts w:ascii="Times New Roman"/>
          <w:b w:val="false"/>
          <w:i w:val="false"/>
          <w:color w:val="000000"/>
          <w:vertAlign w:val="superscript"/>
        </w:rPr>
        <w:t>1</w:t>
      </w:r>
      <w:r>
        <w:rPr>
          <w:rFonts w:ascii="Times New Roman"/>
          <w:b w:val="false"/>
          <w:i w:val="false"/>
          <w:color w:val="000000"/>
          <w:sz w:val="28"/>
        </w:rPr>
        <w:t xml:space="preserve">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Следующие заявки на участие в аукционе были признаны участниками аукциона и допущены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Стартовые цены участников аукциона: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(значение: наименьшая стартовая цена*)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наименьшая стартовая цена – присваивается участнику аукциона, чья стартовая цена является наименьшей и поступила ранее других предложений.</w:t>
      </w:r>
    </w:p>
    <w:p>
      <w:pPr>
        <w:spacing w:after="0"/>
        <w:ind w:left="0"/>
        <w:jc w:val="both"/>
      </w:pPr>
      <w:r>
        <w:rPr>
          <w:rFonts w:ascii="Times New Roman"/>
          <w:b w:val="false"/>
          <w:i w:val="false"/>
          <w:color w:val="000000"/>
          <w:sz w:val="28"/>
        </w:rPr>
        <w:t>
      Извещение о дате и времени начала аукционных торгов прилагается к данному протоколу.</w:t>
      </w:r>
    </w:p>
    <w:p>
      <w:pPr>
        <w:spacing w:after="0"/>
        <w:ind w:left="0"/>
        <w:jc w:val="both"/>
      </w:pPr>
      <w:r>
        <w:rPr>
          <w:rFonts w:ascii="Times New Roman"/>
          <w:b w:val="false"/>
          <w:i w:val="false"/>
          <w:color w:val="000000"/>
          <w:sz w:val="28"/>
        </w:rPr>
        <w:t>
      В случае допуска менее двух потенциальных поставщиков аукционные торги не проводятся.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2016 года № 521</w:t>
            </w:r>
            <w:r>
              <w:br/>
            </w: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20" w:id="259"/>
    <w:p>
      <w:pPr>
        <w:spacing w:after="0"/>
        <w:ind w:left="0"/>
        <w:jc w:val="left"/>
      </w:pPr>
      <w:r>
        <w:rPr>
          <w:rFonts w:ascii="Times New Roman"/>
          <w:b/>
          <w:i w:val="false"/>
          <w:color w:val="000000"/>
        </w:rPr>
        <w:t xml:space="preserve"> Протокол об итогах (номер аукциона)</w:t>
      </w:r>
    </w:p>
    <w:bookmarkEnd w:id="259"/>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номер должен быть привязан к способу и номеру закупки</w:t>
      </w:r>
    </w:p>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
      Заказчик* ___________________________________________________________</w:t>
      </w:r>
    </w:p>
    <w:p>
      <w:pPr>
        <w:spacing w:after="0"/>
        <w:ind w:left="0"/>
        <w:jc w:val="both"/>
      </w:pPr>
      <w:r>
        <w:rPr>
          <w:rFonts w:ascii="Times New Roman"/>
          <w:b w:val="false"/>
          <w:i w:val="false"/>
          <w:color w:val="000000"/>
          <w:sz w:val="28"/>
        </w:rPr>
        <w:t>
      № аукциона __________________________________________________________</w:t>
      </w:r>
    </w:p>
    <w:p>
      <w:pPr>
        <w:spacing w:after="0"/>
        <w:ind w:left="0"/>
        <w:jc w:val="both"/>
      </w:pPr>
      <w:r>
        <w:rPr>
          <w:rFonts w:ascii="Times New Roman"/>
          <w:b w:val="false"/>
          <w:i w:val="false"/>
          <w:color w:val="000000"/>
          <w:sz w:val="28"/>
        </w:rPr>
        <w:t>
      Название аукциона ___________________________________________________</w:t>
      </w:r>
    </w:p>
    <w:p>
      <w:pPr>
        <w:spacing w:after="0"/>
        <w:ind w:left="0"/>
        <w:jc w:val="both"/>
      </w:pPr>
      <w:r>
        <w:rPr>
          <w:rFonts w:ascii="Times New Roman"/>
          <w:b w:val="false"/>
          <w:i w:val="false"/>
          <w:color w:val="000000"/>
          <w:sz w:val="28"/>
        </w:rPr>
        <w:t>
      Наименование организатора____________________________________________</w:t>
      </w:r>
    </w:p>
    <w:p>
      <w:pPr>
        <w:spacing w:after="0"/>
        <w:ind w:left="0"/>
        <w:jc w:val="both"/>
      </w:pPr>
      <w:r>
        <w:rPr>
          <w:rFonts w:ascii="Times New Roman"/>
          <w:b w:val="false"/>
          <w:i w:val="false"/>
          <w:color w:val="000000"/>
          <w:sz w:val="28"/>
        </w:rPr>
        <w:t>
      Адрес организатора___________________________________________________</w:t>
      </w:r>
    </w:p>
    <w:p>
      <w:pPr>
        <w:spacing w:after="0"/>
        <w:ind w:left="0"/>
        <w:jc w:val="both"/>
      </w:pPr>
      <w:r>
        <w:rPr>
          <w:rFonts w:ascii="Times New Roman"/>
          <w:b w:val="false"/>
          <w:i w:val="false"/>
          <w:color w:val="000000"/>
          <w:sz w:val="28"/>
        </w:rPr>
        <w:t xml:space="preserve">
      Состав аукционной комиссии: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закупаемых товаров с указанием общей суммы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представленных заявках на участие в аукционе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приведенных в соответствие с квалификационными требованиями и требованиями аукционной документации заявках на участие в аукционе (данная информация опубликовывается при наличии протокола предварительного допуска к участию в аукционе)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повторном рассмотрении заявок на участие в аукционе, приведенных в соответствие с квалификационными требованиями и требованиями аукционной документации аукционной комиссией были запрошены следующие документы (заполняется в случае осуществления запросов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о государственных закупках):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голосования членов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Отклоненные заявки на участие в аукционе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БИН(ИНН)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 </w:t>
      </w:r>
      <w:r>
        <w:rPr>
          <w:rFonts w:ascii="Times New Roman"/>
          <w:b w:val="false"/>
          <w:i w:val="false"/>
          <w:color w:val="000000"/>
          <w:vertAlign w:val="superscript"/>
        </w:rPr>
        <w:t>1</w:t>
      </w:r>
      <w:r>
        <w:rPr>
          <w:rFonts w:ascii="Times New Roman"/>
          <w:b w:val="false"/>
          <w:i w:val="false"/>
          <w:color w:val="000000"/>
          <w:sz w:val="28"/>
        </w:rPr>
        <w:t xml:space="preserve">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Следующие заявки на участие в аукционе были признаны участниками аукциона и допущены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Стартовые цены участников аукциона: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(значение: наименьшая стартовая цена*)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наименьшая стартовая цена – присваивается участнику аукциона, чья стартовая цена является наименьшей и поступила ранее других предложений.</w:t>
      </w:r>
    </w:p>
    <w:p>
      <w:pPr>
        <w:spacing w:after="0"/>
        <w:ind w:left="0"/>
        <w:jc w:val="both"/>
      </w:pPr>
      <w:r>
        <w:rPr>
          <w:rFonts w:ascii="Times New Roman"/>
          <w:b w:val="false"/>
          <w:i w:val="false"/>
          <w:color w:val="000000"/>
          <w:sz w:val="28"/>
        </w:rPr>
        <w:t>
      Дата и время начала аукциона: (ДД.ММ.ГГГГ ЧЧ:ММ:СС)</w:t>
      </w:r>
    </w:p>
    <w:p>
      <w:pPr>
        <w:spacing w:after="0"/>
        <w:ind w:left="0"/>
        <w:jc w:val="both"/>
      </w:pPr>
      <w:r>
        <w:rPr>
          <w:rFonts w:ascii="Times New Roman"/>
          <w:b w:val="false"/>
          <w:i w:val="false"/>
          <w:color w:val="000000"/>
          <w:sz w:val="28"/>
        </w:rPr>
        <w:t>
      Дата и время окончания аукциона: (ДД.ММ.ГГГГ ЧЧ:ММ:СС)</w:t>
      </w:r>
    </w:p>
    <w:p>
      <w:pPr>
        <w:spacing w:after="0"/>
        <w:ind w:left="0"/>
        <w:jc w:val="both"/>
      </w:pPr>
      <w:r>
        <w:rPr>
          <w:rFonts w:ascii="Times New Roman"/>
          <w:b w:val="false"/>
          <w:i w:val="false"/>
          <w:color w:val="000000"/>
          <w:sz w:val="28"/>
        </w:rPr>
        <w:t>
      Сведения о предложениях участников аукциона: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предложения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ДД.ММ.ГГГГ ЧЧ:ММ:СС (по времени города Астаны)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аукционной комиссии:</w:t>
      </w:r>
    </w:p>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{наименование потенциального поставщика победителя}.</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p>
      <w:pPr>
        <w:spacing w:after="0"/>
        <w:ind w:left="0"/>
        <w:jc w:val="both"/>
      </w:pPr>
      <w:r>
        <w:rPr>
          <w:rFonts w:ascii="Times New Roman"/>
          <w:b w:val="false"/>
          <w:i w:val="false"/>
          <w:color w:val="000000"/>
          <w:sz w:val="28"/>
        </w:rPr>
        <w:t>
      Примечание: *Одно из следующих значений: "отсутствие представленных заявок", "представление менее двух заявок", "к участию в аукционе не допущен ни один потенциальный поставщик", "к участию в аукционе допущен один потенциальный поставщик".</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p>
      <w:pPr>
        <w:spacing w:after="0"/>
        <w:ind w:left="0"/>
        <w:jc w:val="both"/>
      </w:pPr>
      <w:r>
        <w:rPr>
          <w:rFonts w:ascii="Times New Roman"/>
          <w:b w:val="false"/>
          <w:i w:val="false"/>
          <w:color w:val="000000"/>
          <w:sz w:val="28"/>
        </w:rPr>
        <w:t>
      Орган, принявший решение об отмене: {_________________________}.</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 </w:t>
      </w:r>
      <w:r>
        <w:rPr>
          <w:rFonts w:ascii="Times New Roman"/>
          <w:b w:val="false"/>
          <w:i w:val="false"/>
          <w:color w:val="000000"/>
          <w:sz w:val="28"/>
        </w:rPr>
        <w:t>пункта 10</w:t>
      </w:r>
      <w:r>
        <w:rPr>
          <w:rFonts w:ascii="Times New Roman"/>
          <w:b w:val="false"/>
          <w:i w:val="false"/>
          <w:color w:val="000000"/>
          <w:sz w:val="28"/>
        </w:rPr>
        <w:t xml:space="preserve"> статьи 5 Закона Республики Казахстан "О государственных закупках".</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дд.мм.гггг. – день, месяц, год;</w:t>
      </w:r>
    </w:p>
    <w:p>
      <w:pPr>
        <w:spacing w:after="0"/>
        <w:ind w:left="0"/>
        <w:jc w:val="both"/>
      </w:pPr>
      <w:r>
        <w:rPr>
          <w:rFonts w:ascii="Times New Roman"/>
          <w:b w:val="false"/>
          <w:i w:val="false"/>
          <w:color w:val="000000"/>
          <w:sz w:val="28"/>
        </w:rPr>
        <w:t>
      чч.мм.сс. – часы, минуты, секунды."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2016 года № 521</w:t>
            </w:r>
            <w:r>
              <w:br/>
            </w:r>
            <w:r>
              <w:rPr>
                <w:rFonts w:ascii="Times New Roman"/>
                <w:b w:val="false"/>
                <w:i w:val="false"/>
                <w:color w:val="000000"/>
                <w:sz w:val="20"/>
              </w:rPr>
              <w:t>"Приложение 17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23" w:id="260"/>
    <w:p>
      <w:pPr>
        <w:spacing w:after="0"/>
        <w:ind w:left="0"/>
        <w:jc w:val="left"/>
      </w:pPr>
      <w:r>
        <w:rPr>
          <w:rFonts w:ascii="Times New Roman"/>
          <w:b/>
          <w:i w:val="false"/>
          <w:color w:val="000000"/>
        </w:rPr>
        <w:t xml:space="preserve"> Отчет об итогах проведения государственных закупок</w:t>
      </w:r>
      <w:r>
        <w:br/>
      </w:r>
      <w:r>
        <w:rPr>
          <w:rFonts w:ascii="Times New Roman"/>
          <w:b/>
          <w:i w:val="false"/>
          <w:color w:val="000000"/>
        </w:rPr>
        <w:t>способом из одного источника/из одного источника путем прямого</w:t>
      </w:r>
      <w:r>
        <w:br/>
      </w:r>
      <w:r>
        <w:rPr>
          <w:rFonts w:ascii="Times New Roman"/>
          <w:b/>
          <w:i w:val="false"/>
          <w:color w:val="000000"/>
        </w:rPr>
        <w:t>заключения договора о государственных закупках</w:t>
      </w:r>
    </w:p>
    <w:bookmarkEnd w:id="260"/>
    <w:p>
      <w:pPr>
        <w:spacing w:after="0"/>
        <w:ind w:left="0"/>
        <w:jc w:val="both"/>
      </w:pPr>
      <w:r>
        <w:rPr>
          <w:rFonts w:ascii="Times New Roman"/>
          <w:b w:val="false"/>
          <w:i w:val="false"/>
          <w:color w:val="000000"/>
          <w:sz w:val="28"/>
        </w:rPr>
        <w:t>
      № лота/идентификационный код закупки ______________________</w:t>
      </w:r>
    </w:p>
    <w:p>
      <w:pPr>
        <w:spacing w:after="0"/>
        <w:ind w:left="0"/>
        <w:jc w:val="both"/>
      </w:pPr>
      <w:r>
        <w:rPr>
          <w:rFonts w:ascii="Times New Roman"/>
          <w:b w:val="false"/>
          <w:i w:val="false"/>
          <w:color w:val="000000"/>
          <w:sz w:val="28"/>
        </w:rPr>
        <w:t>
      Наименование лота /закупки_________________________________</w:t>
      </w:r>
    </w:p>
    <w:p>
      <w:pPr>
        <w:spacing w:after="0"/>
        <w:ind w:left="0"/>
        <w:jc w:val="both"/>
      </w:pPr>
      <w:r>
        <w:rPr>
          <w:rFonts w:ascii="Times New Roman"/>
          <w:b w:val="false"/>
          <w:i w:val="false"/>
          <w:color w:val="000000"/>
          <w:sz w:val="28"/>
        </w:rPr>
        <w:t>
      Закупаемые товары (работы, услуги):</w:t>
      </w:r>
    </w:p>
    <w:p>
      <w:pPr>
        <w:spacing w:after="0"/>
        <w:ind w:left="0"/>
        <w:jc w:val="both"/>
      </w:pPr>
      <w:r>
        <w:rPr>
          <w:rFonts w:ascii="Times New Roman"/>
          <w:b w:val="false"/>
          <w:i w:val="false"/>
          <w:color w:val="000000"/>
          <w:sz w:val="28"/>
        </w:rPr>
        <w:t>
      1. Сведения о потенциальных поставщиках, которым направлены запросы о предоставлении коммерческого предложения*: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потенциальных поставщиков, которым направлены запросы на предоставление коммерческого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 о потенциальном поставщике, которым направлены запросы на представление коммерческого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исходящего запроса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Сведения о потенциальных поставщиках, которые представили коммерческое предложение (прайс-листы и другие подтверждающие документы)*: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представившего коммерческое предложение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предлагаемых товаров (с указанием марки, модели), работ, услуг в соответствии с коммерческим предложением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условия поставки товара, выполнения работ, оказания услуг (цена, качество, сроки)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Сведения о потенциальном поставщике, приглашенного к участию в государственных закупках способом из одного источника/определенного заказчиком для прямого заключения договора о государственных закупках, и обоснование его приглашения/определения: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 (ИИН)/ИНН/ УНП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выбора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цены заключенного договора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Условия заключения договора о государственных закупках способом из одного источника путем прямого заключения/по несостоявшимся государственным закупкам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применение способа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данный текст отображается в случаях, указанных в подпункте 2-1) </w:t>
      </w:r>
      <w:r>
        <w:rPr>
          <w:rFonts w:ascii="Times New Roman"/>
          <w:b w:val="false"/>
          <w:i w:val="false"/>
          <w:color w:val="000000"/>
          <w:sz w:val="28"/>
        </w:rPr>
        <w:t>пункта 360</w:t>
      </w:r>
      <w:r>
        <w:rPr>
          <w:rFonts w:ascii="Times New Roman"/>
          <w:b w:val="false"/>
          <w:i/>
          <w:color w:val="000000"/>
          <w:sz w:val="28"/>
        </w:rPr>
        <w:t xml:space="preserve"> и пунктом 378-4 настоящих Правил.</w:t>
      </w:r>
    </w:p>
    <w:p>
      <w:pPr>
        <w:spacing w:after="0"/>
        <w:ind w:left="0"/>
        <w:jc w:val="both"/>
      </w:pPr>
      <w:r>
        <w:rPr>
          <w:rFonts w:ascii="Times New Roman"/>
          <w:b w:val="false"/>
          <w:i w:val="false"/>
          <w:color w:val="000000"/>
          <w:sz w:val="28"/>
        </w:rPr>
        <w:t>
      Ф.И.О. и должность представителя заказчика,      Подпись</w:t>
      </w:r>
    </w:p>
    <w:p>
      <w:pPr>
        <w:spacing w:after="0"/>
        <w:ind w:left="0"/>
        <w:jc w:val="both"/>
      </w:pPr>
      <w:r>
        <w:rPr>
          <w:rFonts w:ascii="Times New Roman"/>
          <w:b w:val="false"/>
          <w:i w:val="false"/>
          <w:color w:val="000000"/>
          <w:sz w:val="28"/>
        </w:rPr>
        <w:t>
      принявшего решение об определении</w:t>
      </w:r>
    </w:p>
    <w:p>
      <w:pPr>
        <w:spacing w:after="0"/>
        <w:ind w:left="0"/>
        <w:jc w:val="both"/>
      </w:pPr>
      <w:r>
        <w:rPr>
          <w:rFonts w:ascii="Times New Roman"/>
          <w:b w:val="false"/>
          <w:i w:val="false"/>
          <w:color w:val="000000"/>
          <w:sz w:val="28"/>
        </w:rPr>
        <w:t>
      потенциального поставщика</w:t>
      </w:r>
    </w:p>
    <w:p>
      <w:pPr>
        <w:spacing w:after="0"/>
        <w:ind w:left="0"/>
        <w:jc w:val="both"/>
      </w:pPr>
      <w:r>
        <w:rPr>
          <w:rFonts w:ascii="Times New Roman"/>
          <w:b w:val="false"/>
          <w:i w:val="false"/>
          <w:color w:val="000000"/>
          <w:sz w:val="28"/>
        </w:rPr>
        <w:t>
      для приглашения к участию</w:t>
      </w:r>
    </w:p>
    <w:p>
      <w:pPr>
        <w:spacing w:after="0"/>
        <w:ind w:left="0"/>
        <w:jc w:val="both"/>
      </w:pPr>
      <w:r>
        <w:rPr>
          <w:rFonts w:ascii="Times New Roman"/>
          <w:b w:val="false"/>
          <w:i w:val="false"/>
          <w:color w:val="000000"/>
          <w:sz w:val="28"/>
        </w:rPr>
        <w:t>
      в государственных закупках из одного источника</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2016 года № 521</w:t>
            </w:r>
            <w:r>
              <w:br/>
            </w:r>
            <w:r>
              <w:rPr>
                <w:rFonts w:ascii="Times New Roman"/>
                <w:b w:val="false"/>
                <w:i w:val="false"/>
                <w:color w:val="000000"/>
                <w:sz w:val="20"/>
              </w:rPr>
              <w:t>"Приложение 18-1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35" w:id="261"/>
    <w:p>
      <w:pPr>
        <w:spacing w:after="0"/>
        <w:ind w:left="0"/>
        <w:jc w:val="both"/>
      </w:pPr>
      <w:r>
        <w:rPr>
          <w:rFonts w:ascii="Times New Roman"/>
          <w:b w:val="false"/>
          <w:i w:val="false"/>
          <w:color w:val="000000"/>
          <w:sz w:val="28"/>
        </w:rPr>
        <w:t>
      форма</w:t>
      </w:r>
    </w:p>
    <w:bookmarkEnd w:id="261"/>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наименование потенциального поставщика, адрес</w:t>
      </w:r>
      <w:r>
        <w:rPr>
          <w:rFonts w:ascii="Times New Roman"/>
          <w:b w:val="false"/>
          <w:i w:val="false"/>
          <w:color w:val="000000"/>
          <w:sz w:val="28"/>
        </w:rPr>
        <w:t>)</w:t>
      </w:r>
    </w:p>
    <w:p>
      <w:pPr>
        <w:spacing w:after="0"/>
        <w:ind w:left="0"/>
        <w:jc w:val="both"/>
      </w:pPr>
      <w:r>
        <w:rPr>
          <w:rFonts w:ascii="Times New Roman"/>
          <w:b w:val="false"/>
          <w:i w:val="false"/>
          <w:color w:val="000000"/>
          <w:sz w:val="28"/>
        </w:rPr>
        <w:t>
      № ______________ дата__________</w:t>
      </w:r>
    </w:p>
    <w:bookmarkStart w:name="z326" w:id="262"/>
    <w:p>
      <w:pPr>
        <w:spacing w:after="0"/>
        <w:ind w:left="0"/>
        <w:jc w:val="left"/>
      </w:pPr>
      <w:r>
        <w:rPr>
          <w:rFonts w:ascii="Times New Roman"/>
          <w:b/>
          <w:i w:val="false"/>
          <w:color w:val="000000"/>
        </w:rPr>
        <w:t xml:space="preserve"> Запрос о предоставлении коммерческого предложения</w:t>
      </w:r>
    </w:p>
    <w:bookmarkEnd w:id="26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 (</w:t>
      </w:r>
      <w:r>
        <w:rPr>
          <w:rFonts w:ascii="Times New Roman"/>
          <w:b w:val="false"/>
          <w:i/>
          <w:color w:val="000000"/>
          <w:sz w:val="28"/>
        </w:rPr>
        <w:t>наименование заказчика</w:t>
      </w:r>
      <w:r>
        <w:rPr>
          <w:rFonts w:ascii="Times New Roman"/>
          <w:b w:val="false"/>
          <w:i w:val="false"/>
          <w:color w:val="000000"/>
          <w:sz w:val="28"/>
        </w:rPr>
        <w:t>) настоящим</w:t>
      </w:r>
    </w:p>
    <w:p>
      <w:pPr>
        <w:spacing w:after="0"/>
        <w:ind w:left="0"/>
        <w:jc w:val="both"/>
      </w:pPr>
      <w:r>
        <w:rPr>
          <w:rFonts w:ascii="Times New Roman"/>
          <w:b w:val="false"/>
          <w:i w:val="false"/>
          <w:color w:val="000000"/>
          <w:sz w:val="28"/>
        </w:rPr>
        <w:t>
      уведомляет о намерении осуществить государственные закупки способом</w:t>
      </w:r>
    </w:p>
    <w:p>
      <w:pPr>
        <w:spacing w:after="0"/>
        <w:ind w:left="0"/>
        <w:jc w:val="both"/>
      </w:pPr>
      <w:r>
        <w:rPr>
          <w:rFonts w:ascii="Times New Roman"/>
          <w:b w:val="false"/>
          <w:i w:val="false"/>
          <w:color w:val="000000"/>
          <w:sz w:val="28"/>
        </w:rPr>
        <w:t>
      из одного источника путем прямого заключения договора следующих</w:t>
      </w:r>
    </w:p>
    <w:p>
      <w:pPr>
        <w:spacing w:after="0"/>
        <w:ind w:left="0"/>
        <w:jc w:val="both"/>
      </w:pPr>
      <w:r>
        <w:rPr>
          <w:rFonts w:ascii="Times New Roman"/>
          <w:b w:val="false"/>
          <w:i w:val="false"/>
          <w:color w:val="000000"/>
          <w:sz w:val="28"/>
        </w:rPr>
        <w:t>
      товаров, работ,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закупаемых товаров, работ,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объем выполняемых работ, оказываемых услуг, являющихся предметом проводимых государственных закупок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государственных закупок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сроки поставки товара, выполнения работ, оказания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этой связи, в целях определения потенциального поставщика</w:t>
      </w:r>
    </w:p>
    <w:p>
      <w:pPr>
        <w:spacing w:after="0"/>
        <w:ind w:left="0"/>
        <w:jc w:val="both"/>
      </w:pPr>
      <w:r>
        <w:rPr>
          <w:rFonts w:ascii="Times New Roman"/>
          <w:b w:val="false"/>
          <w:i w:val="false"/>
          <w:color w:val="000000"/>
          <w:sz w:val="28"/>
        </w:rPr>
        <w:t>
      просим направить Ваше коммерческое предложение с описанием</w:t>
      </w:r>
    </w:p>
    <w:p>
      <w:pPr>
        <w:spacing w:after="0"/>
        <w:ind w:left="0"/>
        <w:jc w:val="both"/>
      </w:pPr>
      <w:r>
        <w:rPr>
          <w:rFonts w:ascii="Times New Roman"/>
          <w:b w:val="false"/>
          <w:i w:val="false"/>
          <w:color w:val="000000"/>
          <w:sz w:val="28"/>
        </w:rPr>
        <w:t>
      характеристик поставляемого товара, (оказываемой услуги, выполняемой</w:t>
      </w:r>
    </w:p>
    <w:p>
      <w:pPr>
        <w:spacing w:after="0"/>
        <w:ind w:left="0"/>
        <w:jc w:val="both"/>
      </w:pPr>
      <w:r>
        <w:rPr>
          <w:rFonts w:ascii="Times New Roman"/>
          <w:b w:val="false"/>
          <w:i w:val="false"/>
          <w:color w:val="000000"/>
          <w:sz w:val="28"/>
        </w:rPr>
        <w:t>
      работы) в срок до "__"__________20__года (должен быть не менее трех</w:t>
      </w:r>
    </w:p>
    <w:p>
      <w:pPr>
        <w:spacing w:after="0"/>
        <w:ind w:left="0"/>
        <w:jc w:val="both"/>
      </w:pPr>
      <w:r>
        <w:rPr>
          <w:rFonts w:ascii="Times New Roman"/>
          <w:b w:val="false"/>
          <w:i w:val="false"/>
          <w:color w:val="000000"/>
          <w:sz w:val="28"/>
        </w:rPr>
        <w:t>
      рабочих дней).</w:t>
      </w:r>
    </w:p>
    <w:p>
      <w:pPr>
        <w:spacing w:after="0"/>
        <w:ind w:left="0"/>
        <w:jc w:val="both"/>
      </w:pPr>
      <w:r>
        <w:rPr>
          <w:rFonts w:ascii="Times New Roman"/>
          <w:b w:val="false"/>
          <w:i w:val="false"/>
          <w:color w:val="000000"/>
          <w:sz w:val="28"/>
        </w:rPr>
        <w:t>
      Отмечаем, что согласно требованиям законодательства о</w:t>
      </w:r>
    </w:p>
    <w:p>
      <w:pPr>
        <w:spacing w:after="0"/>
        <w:ind w:left="0"/>
        <w:jc w:val="both"/>
      </w:pPr>
      <w:r>
        <w:rPr>
          <w:rFonts w:ascii="Times New Roman"/>
          <w:b w:val="false"/>
          <w:i w:val="false"/>
          <w:color w:val="000000"/>
          <w:sz w:val="28"/>
        </w:rPr>
        <w:t>
      государственных закупках при осуществлении государственных закупок</w:t>
      </w:r>
    </w:p>
    <w:p>
      <w:pPr>
        <w:spacing w:after="0"/>
        <w:ind w:left="0"/>
        <w:jc w:val="both"/>
      </w:pPr>
      <w:r>
        <w:rPr>
          <w:rFonts w:ascii="Times New Roman"/>
          <w:b w:val="false"/>
          <w:i w:val="false"/>
          <w:color w:val="000000"/>
          <w:sz w:val="28"/>
        </w:rPr>
        <w:t>
      способом из одного источника путем прямого заключения договора о</w:t>
      </w:r>
    </w:p>
    <w:p>
      <w:pPr>
        <w:spacing w:after="0"/>
        <w:ind w:left="0"/>
        <w:jc w:val="both"/>
      </w:pPr>
      <w:r>
        <w:rPr>
          <w:rFonts w:ascii="Times New Roman"/>
          <w:b w:val="false"/>
          <w:i w:val="false"/>
          <w:color w:val="000000"/>
          <w:sz w:val="28"/>
        </w:rPr>
        <w:t>
      государственных закупках, договор о государственных закупках</w:t>
      </w:r>
    </w:p>
    <w:p>
      <w:pPr>
        <w:spacing w:after="0"/>
        <w:ind w:left="0"/>
        <w:jc w:val="both"/>
      </w:pPr>
      <w:r>
        <w:rPr>
          <w:rFonts w:ascii="Times New Roman"/>
          <w:b w:val="false"/>
          <w:i w:val="false"/>
          <w:color w:val="000000"/>
          <w:sz w:val="28"/>
        </w:rPr>
        <w:t>
      заключается посредством веб-портала государственных закупок.</w:t>
      </w:r>
    </w:p>
    <w:p>
      <w:pPr>
        <w:spacing w:after="0"/>
        <w:ind w:left="0"/>
        <w:jc w:val="both"/>
      </w:pPr>
      <w:r>
        <w:rPr>
          <w:rFonts w:ascii="Times New Roman"/>
          <w:b w:val="false"/>
          <w:i w:val="false"/>
          <w:color w:val="000000"/>
          <w:sz w:val="28"/>
        </w:rPr>
        <w:t>
      Приложение: проект договора о государственных закупках с</w:t>
      </w:r>
    </w:p>
    <w:p>
      <w:pPr>
        <w:spacing w:after="0"/>
        <w:ind w:left="0"/>
        <w:jc w:val="both"/>
      </w:pPr>
      <w:r>
        <w:rPr>
          <w:rFonts w:ascii="Times New Roman"/>
          <w:b w:val="false"/>
          <w:i w:val="false"/>
          <w:color w:val="000000"/>
          <w:sz w:val="28"/>
        </w:rPr>
        <w:t>
      указанием технической спецификации.</w:t>
      </w:r>
    </w:p>
    <w:p>
      <w:pPr>
        <w:spacing w:after="0"/>
        <w:ind w:left="0"/>
        <w:jc w:val="both"/>
      </w:pPr>
      <w:r>
        <w:rPr>
          <w:rFonts w:ascii="Times New Roman"/>
          <w:b w:val="false"/>
          <w:i w:val="false"/>
          <w:color w:val="000000"/>
          <w:sz w:val="28"/>
        </w:rPr>
        <w:t>
        _____________            ________           _________________</w:t>
      </w:r>
    </w:p>
    <w:p>
      <w:pPr>
        <w:spacing w:after="0"/>
        <w:ind w:left="0"/>
        <w:jc w:val="both"/>
      </w:pPr>
      <w:r>
        <w:rPr>
          <w:rFonts w:ascii="Times New Roman"/>
          <w:b w:val="false"/>
          <w:i w:val="false"/>
          <w:color w:val="000000"/>
          <w:sz w:val="28"/>
        </w:rPr>
        <w:t>
      (должность заказчика)     (подпись)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2016 года № 521</w:t>
            </w:r>
            <w:r>
              <w:br/>
            </w:r>
            <w:r>
              <w:rPr>
                <w:rFonts w:ascii="Times New Roman"/>
                <w:b w:val="false"/>
                <w:i w:val="false"/>
                <w:color w:val="000000"/>
                <w:sz w:val="20"/>
              </w:rPr>
              <w:t>"Приложение 22-1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29" w:id="263"/>
    <w:p>
      <w:pPr>
        <w:spacing w:after="0"/>
        <w:ind w:left="0"/>
        <w:jc w:val="left"/>
      </w:pPr>
      <w:r>
        <w:rPr>
          <w:rFonts w:ascii="Times New Roman"/>
          <w:b/>
          <w:i w:val="false"/>
          <w:color w:val="000000"/>
        </w:rPr>
        <w:t xml:space="preserve"> Акт приема-передачи товара(ов)</w:t>
      </w:r>
    </w:p>
    <w:bookmarkEnd w:id="26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"___"_______________ 20_____г.</w:t>
            </w:r>
          </w:p>
          <w:p>
            <w:pPr>
              <w:spacing w:after="20"/>
              <w:ind w:left="20"/>
              <w:jc w:val="both"/>
            </w:pPr>
            <w:r>
              <w:rPr>
                <w:rFonts w:ascii="Times New Roman"/>
                <w:b w:val="false"/>
                <w:i w:val="false"/>
                <w:color w:val="000000"/>
                <w:sz w:val="20"/>
              </w:rPr>
              <w:t>
Номер документа*          дата составления* (</w:t>
            </w:r>
            <w:r>
              <w:rPr>
                <w:rFonts w:ascii="Times New Roman"/>
                <w:b w:val="false"/>
                <w:i/>
                <w:color w:val="000000"/>
                <w:sz w:val="20"/>
              </w:rPr>
              <w:t>фиксируется дата и время                                       направления акта поставщиком</w:t>
            </w:r>
            <w:r>
              <w:rPr>
                <w:rFonts w:ascii="Times New Roman"/>
                <w:b w:val="false"/>
                <w:i w:val="false"/>
                <w:color w:val="000000"/>
                <w:sz w:val="20"/>
              </w:rPr>
              <w:t>)</w:t>
            </w:r>
          </w:p>
        </w:tc>
      </w:tr>
    </w:tbl>
    <w:p>
      <w:pPr>
        <w:spacing w:after="0"/>
        <w:ind w:left="0"/>
        <w:jc w:val="left"/>
      </w:pPr>
    </w:p>
    <w:p>
      <w:pPr>
        <w:spacing w:after="0"/>
        <w:ind w:left="0"/>
        <w:jc w:val="both"/>
      </w:pPr>
      <w:r>
        <w:rPr>
          <w:rFonts w:ascii="Times New Roman"/>
          <w:b w:val="false"/>
          <w:i w:val="false"/>
          <w:color w:val="000000"/>
          <w:sz w:val="28"/>
        </w:rPr>
        <w:t>
      Настоящий акт составлен в том, что ___________ (Поставщик), в</w:t>
      </w:r>
    </w:p>
    <w:p>
      <w:pPr>
        <w:spacing w:after="0"/>
        <w:ind w:left="0"/>
        <w:jc w:val="both"/>
      </w:pPr>
      <w:r>
        <w:rPr>
          <w:rFonts w:ascii="Times New Roman"/>
          <w:b w:val="false"/>
          <w:i w:val="false"/>
          <w:color w:val="000000"/>
          <w:sz w:val="28"/>
        </w:rPr>
        <w:t>
      (</w:t>
      </w:r>
      <w:r>
        <w:rPr>
          <w:rFonts w:ascii="Times New Roman"/>
          <w:b w:val="false"/>
          <w:i/>
          <w:color w:val="000000"/>
          <w:sz w:val="28"/>
        </w:rPr>
        <w:t>наименование Поставщика*</w:t>
      </w:r>
      <w:r>
        <w:rPr>
          <w:rFonts w:ascii="Times New Roman"/>
          <w:b w:val="false"/>
          <w:i w:val="false"/>
          <w:color w:val="000000"/>
          <w:sz w:val="28"/>
        </w:rPr>
        <w:t>)</w:t>
      </w:r>
    </w:p>
    <w:p>
      <w:pPr>
        <w:spacing w:after="0"/>
        <w:ind w:left="0"/>
        <w:jc w:val="both"/>
      </w:pPr>
      <w:r>
        <w:rPr>
          <w:rFonts w:ascii="Times New Roman"/>
          <w:b w:val="false"/>
          <w:i w:val="false"/>
          <w:color w:val="000000"/>
          <w:sz w:val="28"/>
        </w:rPr>
        <w:t>
      соответствии с договором (и дополнительным соглашением)</w:t>
      </w:r>
    </w:p>
    <w:p>
      <w:pPr>
        <w:spacing w:after="0"/>
        <w:ind w:left="0"/>
        <w:jc w:val="both"/>
      </w:pPr>
      <w:r>
        <w:rPr>
          <w:rFonts w:ascii="Times New Roman"/>
          <w:b w:val="false"/>
          <w:i w:val="false"/>
          <w:color w:val="000000"/>
          <w:sz w:val="28"/>
        </w:rPr>
        <w:t>
      ___________________ от "____"______________________ 20 __ года № ____</w:t>
      </w:r>
    </w:p>
    <w:p>
      <w:pPr>
        <w:spacing w:after="0"/>
        <w:ind w:left="0"/>
        <w:jc w:val="both"/>
      </w:pPr>
      <w:r>
        <w:rPr>
          <w:rFonts w:ascii="Times New Roman"/>
          <w:b w:val="false"/>
          <w:i w:val="false"/>
          <w:color w:val="000000"/>
          <w:sz w:val="28"/>
        </w:rPr>
        <w:t>
      (</w:t>
      </w:r>
      <w:r>
        <w:rPr>
          <w:rFonts w:ascii="Times New Roman"/>
          <w:b w:val="false"/>
          <w:i/>
          <w:color w:val="000000"/>
          <w:sz w:val="28"/>
        </w:rPr>
        <w:t>наименование договора (дополнительного соглашения), дата и номер*</w:t>
      </w:r>
      <w:r>
        <w:rPr>
          <w:rFonts w:ascii="Times New Roman"/>
          <w:b w:val="false"/>
          <w:i w:val="false"/>
          <w:color w:val="000000"/>
          <w:sz w:val="28"/>
        </w:rPr>
        <w:t>)</w:t>
      </w:r>
    </w:p>
    <w:p>
      <w:pPr>
        <w:spacing w:after="0"/>
        <w:ind w:left="0"/>
        <w:jc w:val="both"/>
      </w:pPr>
      <w:r>
        <w:rPr>
          <w:rFonts w:ascii="Times New Roman"/>
          <w:b w:val="false"/>
          <w:i w:val="false"/>
          <w:color w:val="000000"/>
          <w:sz w:val="28"/>
        </w:rPr>
        <w:t>
      в лице нижеподписавшихся представителей Поставщика, передал,</w:t>
      </w:r>
    </w:p>
    <w:p>
      <w:pPr>
        <w:spacing w:after="0"/>
        <w:ind w:left="0"/>
        <w:jc w:val="both"/>
      </w:pPr>
      <w:r>
        <w:rPr>
          <w:rFonts w:ascii="Times New Roman"/>
          <w:b w:val="false"/>
          <w:i w:val="false"/>
          <w:color w:val="000000"/>
          <w:sz w:val="28"/>
        </w:rPr>
        <w:t>
      а__________________________ (Заказчик),</w:t>
      </w:r>
    </w:p>
    <w:p>
      <w:pPr>
        <w:spacing w:after="0"/>
        <w:ind w:left="0"/>
        <w:jc w:val="both"/>
      </w:pPr>
      <w:r>
        <w:rPr>
          <w:rFonts w:ascii="Times New Roman"/>
          <w:b w:val="false"/>
          <w:i w:val="false"/>
          <w:color w:val="000000"/>
          <w:sz w:val="28"/>
        </w:rPr>
        <w:t>
      (</w:t>
      </w:r>
      <w:r>
        <w:rPr>
          <w:rFonts w:ascii="Times New Roman"/>
          <w:b w:val="false"/>
          <w:i/>
          <w:color w:val="000000"/>
          <w:sz w:val="28"/>
        </w:rPr>
        <w:t>наименование Заказчика*</w:t>
      </w:r>
      <w:r>
        <w:rPr>
          <w:rFonts w:ascii="Times New Roman"/>
          <w:b w:val="false"/>
          <w:i w:val="false"/>
          <w:color w:val="000000"/>
          <w:sz w:val="28"/>
        </w:rPr>
        <w:t>)</w:t>
      </w:r>
    </w:p>
    <w:p>
      <w:pPr>
        <w:spacing w:after="0"/>
        <w:ind w:left="0"/>
        <w:jc w:val="both"/>
      </w:pPr>
      <w:r>
        <w:rPr>
          <w:rFonts w:ascii="Times New Roman"/>
          <w:b w:val="false"/>
          <w:i w:val="false"/>
          <w:color w:val="000000"/>
          <w:sz w:val="28"/>
        </w:rPr>
        <w:t>
      в лице нижеподписавшихся представителей Заказчика принял: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Сведения о товаре**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(заводской) номер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товара (ов) по данному акту согласно Договору</w:t>
      </w:r>
    </w:p>
    <w:p>
      <w:pPr>
        <w:spacing w:after="0"/>
        <w:ind w:left="0"/>
        <w:jc w:val="both"/>
      </w:pPr>
      <w:r>
        <w:rPr>
          <w:rFonts w:ascii="Times New Roman"/>
          <w:b w:val="false"/>
          <w:i w:val="false"/>
          <w:color w:val="000000"/>
          <w:sz w:val="28"/>
        </w:rPr>
        <w:t>
      составляет**___________________________ тенге,</w:t>
      </w:r>
    </w:p>
    <w:p>
      <w:pPr>
        <w:spacing w:after="0"/>
        <w:ind w:left="0"/>
        <w:jc w:val="both"/>
      </w:pPr>
      <w:r>
        <w:rPr>
          <w:rFonts w:ascii="Times New Roman"/>
          <w:b w:val="false"/>
          <w:i w:val="false"/>
          <w:color w:val="000000"/>
          <w:sz w:val="28"/>
        </w:rPr>
        <w:t>
      (</w:t>
      </w:r>
      <w:r>
        <w:rPr>
          <w:rFonts w:ascii="Times New Roman"/>
          <w:b w:val="false"/>
          <w:i/>
          <w:color w:val="000000"/>
          <w:sz w:val="28"/>
        </w:rPr>
        <w:t>цифрами, прописью</w:t>
      </w:r>
      <w:r>
        <w:rPr>
          <w:rFonts w:ascii="Times New Roman"/>
          <w:b w:val="false"/>
          <w:i w:val="false"/>
          <w:color w:val="000000"/>
          <w:sz w:val="28"/>
        </w:rPr>
        <w:t>)</w:t>
      </w:r>
    </w:p>
    <w:p>
      <w:pPr>
        <w:spacing w:after="0"/>
        <w:ind w:left="0"/>
        <w:jc w:val="both"/>
      </w:pPr>
      <w:r>
        <w:rPr>
          <w:rFonts w:ascii="Times New Roman"/>
          <w:b w:val="false"/>
          <w:i w:val="false"/>
          <w:color w:val="000000"/>
          <w:sz w:val="28"/>
        </w:rPr>
        <w:t>
      в том числе НДС/без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Информация по договору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неустойки (штраф, пеня) за просрочку сроков поставки или ненадлежащего исполнения (частичного неисполнения) обязательств***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Код Единой бюджетной классификации расходов: </w:t>
            </w:r>
            <w:r>
              <w:rPr>
                <w:rFonts w:ascii="Times New Roman"/>
                <w:b w:val="false"/>
                <w:i w:val="false"/>
                <w:color w:val="000000"/>
                <w:sz w:val="20"/>
              </w:rPr>
              <w:t>Программа/Подпрограмма/Специфика***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Фактические расходы, в том числе произведенные поставщиком по данному акту***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требуемая к перечислению Поставщику***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перечень электронных копии документов (</w:t>
      </w:r>
      <w:r>
        <w:rPr>
          <w:rFonts w:ascii="Times New Roman"/>
          <w:b w:val="false"/>
          <w:i/>
          <w:color w:val="000000"/>
          <w:sz w:val="28"/>
        </w:rPr>
        <w:t>прикрепляется поставщиком/заказчиком при наличии</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*заполняется автоматически веб-порталом государственных закупок;</w:t>
      </w:r>
    </w:p>
    <w:p>
      <w:pPr>
        <w:spacing w:after="0"/>
        <w:ind w:left="0"/>
        <w:jc w:val="both"/>
      </w:pPr>
      <w:r>
        <w:rPr>
          <w:rFonts w:ascii="Times New Roman"/>
          <w:b w:val="false"/>
          <w:i w:val="false"/>
          <w:color w:val="000000"/>
          <w:sz w:val="28"/>
        </w:rPr>
        <w:t>
      ** заполняется поставщиком;</w:t>
      </w:r>
    </w:p>
    <w:p>
      <w:pPr>
        <w:spacing w:after="0"/>
        <w:ind w:left="0"/>
        <w:jc w:val="both"/>
      </w:pPr>
      <w:r>
        <w:rPr>
          <w:rFonts w:ascii="Times New Roman"/>
          <w:b w:val="false"/>
          <w:i w:val="false"/>
          <w:color w:val="000000"/>
          <w:sz w:val="28"/>
        </w:rPr>
        <w:t>
      *** заполняется заказчиком.</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БИК – банковский идентификационный код;</w:t>
      </w:r>
    </w:p>
    <w:p>
      <w:pPr>
        <w:spacing w:after="0"/>
        <w:ind w:left="0"/>
        <w:jc w:val="both"/>
      </w:pPr>
      <w:r>
        <w:rPr>
          <w:rFonts w:ascii="Times New Roman"/>
          <w:b w:val="false"/>
          <w:i w:val="false"/>
          <w:color w:val="000000"/>
          <w:sz w:val="28"/>
        </w:rPr>
        <w:t>
      ИИК – индивидуальный идентификационный код;</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2016 года № 521</w:t>
            </w:r>
            <w:r>
              <w:br/>
            </w:r>
            <w:r>
              <w:rPr>
                <w:rFonts w:ascii="Times New Roman"/>
                <w:b w:val="false"/>
                <w:i w:val="false"/>
                <w:color w:val="000000"/>
                <w:sz w:val="20"/>
              </w:rPr>
              <w:t>"Приложение 22-2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32" w:id="264"/>
    <w:p>
      <w:pPr>
        <w:spacing w:after="0"/>
        <w:ind w:left="0"/>
        <w:jc w:val="left"/>
      </w:pPr>
      <w:r>
        <w:rPr>
          <w:rFonts w:ascii="Times New Roman"/>
          <w:b/>
          <w:i w:val="false"/>
          <w:color w:val="000000"/>
        </w:rPr>
        <w:t xml:space="preserve"> Акт выполненных работ****</w:t>
      </w:r>
    </w:p>
    <w:bookmarkEnd w:id="264"/>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"___"_______________ 20_____г.</w:t>
            </w:r>
          </w:p>
          <w:p>
            <w:pPr>
              <w:spacing w:after="20"/>
              <w:ind w:left="20"/>
              <w:jc w:val="both"/>
            </w:pPr>
            <w:r>
              <w:rPr>
                <w:rFonts w:ascii="Times New Roman"/>
                <w:b w:val="false"/>
                <w:i w:val="false"/>
                <w:color w:val="000000"/>
                <w:sz w:val="20"/>
              </w:rPr>
              <w:t>
Номер документа*          дата составления* (</w:t>
            </w:r>
            <w:r>
              <w:rPr>
                <w:rFonts w:ascii="Times New Roman"/>
                <w:b w:val="false"/>
                <w:i/>
                <w:color w:val="000000"/>
                <w:sz w:val="20"/>
              </w:rPr>
              <w:t>фиксируется дата и время                                      направления акта поставщиком</w:t>
            </w:r>
            <w:r>
              <w:rPr>
                <w:rFonts w:ascii="Times New Roman"/>
                <w:b w:val="false"/>
                <w:i w:val="false"/>
                <w:color w:val="000000"/>
                <w:sz w:val="20"/>
              </w:rPr>
              <w:t>)</w:t>
            </w:r>
          </w:p>
        </w:tc>
      </w:tr>
    </w:tbl>
    <w:p>
      <w:pPr>
        <w:spacing w:after="0"/>
        <w:ind w:left="0"/>
        <w:jc w:val="left"/>
      </w:pPr>
    </w:p>
    <w:p>
      <w:pPr>
        <w:spacing w:after="0"/>
        <w:ind w:left="0"/>
        <w:jc w:val="both"/>
      </w:pPr>
      <w:r>
        <w:rPr>
          <w:rFonts w:ascii="Times New Roman"/>
          <w:b w:val="false"/>
          <w:i w:val="false"/>
          <w:color w:val="000000"/>
          <w:sz w:val="28"/>
        </w:rPr>
        <w:t>
      Настоящий акт составлен в том, что 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наименование Исполнителя*</w:t>
      </w:r>
      <w:r>
        <w:rPr>
          <w:rFonts w:ascii="Times New Roman"/>
          <w:b w:val="false"/>
          <w:i w:val="false"/>
          <w:color w:val="000000"/>
          <w:sz w:val="28"/>
        </w:rPr>
        <w:t>)</w:t>
      </w:r>
    </w:p>
    <w:p>
      <w:pPr>
        <w:spacing w:after="0"/>
        <w:ind w:left="0"/>
        <w:jc w:val="both"/>
      </w:pPr>
      <w:r>
        <w:rPr>
          <w:rFonts w:ascii="Times New Roman"/>
          <w:b w:val="false"/>
          <w:i w:val="false"/>
          <w:color w:val="000000"/>
          <w:sz w:val="28"/>
        </w:rPr>
        <w:t>
      (Исполнитель), в соответствии с договором (и дополнительным соглашением)</w:t>
      </w:r>
    </w:p>
    <w:p>
      <w:pPr>
        <w:spacing w:after="0"/>
        <w:ind w:left="0"/>
        <w:jc w:val="both"/>
      </w:pPr>
      <w:r>
        <w:rPr>
          <w:rFonts w:ascii="Times New Roman"/>
          <w:b w:val="false"/>
          <w:i w:val="false"/>
          <w:color w:val="000000"/>
          <w:sz w:val="28"/>
        </w:rPr>
        <w:t>
      ____________________ от "__"_________________ 20 __ года № ____</w:t>
      </w:r>
    </w:p>
    <w:p>
      <w:pPr>
        <w:spacing w:after="0"/>
        <w:ind w:left="0"/>
        <w:jc w:val="both"/>
      </w:pPr>
      <w:r>
        <w:rPr>
          <w:rFonts w:ascii="Times New Roman"/>
          <w:b w:val="false"/>
          <w:i w:val="false"/>
          <w:color w:val="000000"/>
          <w:sz w:val="28"/>
        </w:rPr>
        <w:t>
      (</w:t>
      </w:r>
      <w:r>
        <w:rPr>
          <w:rFonts w:ascii="Times New Roman"/>
          <w:b w:val="false"/>
          <w:i/>
          <w:color w:val="000000"/>
          <w:sz w:val="28"/>
        </w:rPr>
        <w:t>наименование договора (дополнительного соглашения), дата и номер*</w:t>
      </w:r>
      <w:r>
        <w:rPr>
          <w:rFonts w:ascii="Times New Roman"/>
          <w:b w:val="false"/>
          <w:i w:val="false"/>
          <w:color w:val="000000"/>
          <w:sz w:val="28"/>
        </w:rPr>
        <w:t>)</w:t>
      </w:r>
    </w:p>
    <w:p>
      <w:pPr>
        <w:spacing w:after="0"/>
        <w:ind w:left="0"/>
        <w:jc w:val="both"/>
      </w:pPr>
      <w:r>
        <w:rPr>
          <w:rFonts w:ascii="Times New Roman"/>
          <w:b w:val="false"/>
          <w:i w:val="false"/>
          <w:color w:val="000000"/>
          <w:sz w:val="28"/>
        </w:rPr>
        <w:t>
      в лице нижеподписавшихся представителей Исполнителя, выполнил,</w:t>
      </w:r>
    </w:p>
    <w:p>
      <w:pPr>
        <w:spacing w:after="0"/>
        <w:ind w:left="0"/>
        <w:jc w:val="both"/>
      </w:pPr>
      <w:r>
        <w:rPr>
          <w:rFonts w:ascii="Times New Roman"/>
          <w:b w:val="false"/>
          <w:i w:val="false"/>
          <w:color w:val="000000"/>
          <w:sz w:val="28"/>
        </w:rPr>
        <w:t>
      а_________________________ (Заказчик),в лице нижеподписавшихся</w:t>
      </w:r>
    </w:p>
    <w:p>
      <w:pPr>
        <w:spacing w:after="0"/>
        <w:ind w:left="0"/>
        <w:jc w:val="both"/>
      </w:pPr>
      <w:r>
        <w:rPr>
          <w:rFonts w:ascii="Times New Roman"/>
          <w:b w:val="false"/>
          <w:i w:val="false"/>
          <w:color w:val="000000"/>
          <w:sz w:val="28"/>
        </w:rPr>
        <w:t>
      (</w:t>
      </w:r>
      <w:r>
        <w:rPr>
          <w:rFonts w:ascii="Times New Roman"/>
          <w:b w:val="false"/>
          <w:i/>
          <w:color w:val="000000"/>
          <w:sz w:val="28"/>
        </w:rPr>
        <w:t>наименование Заказчика</w:t>
      </w:r>
      <w:r>
        <w:rPr>
          <w:rFonts w:ascii="Times New Roman"/>
          <w:b w:val="false"/>
          <w:i w:val="false"/>
          <w:color w:val="000000"/>
          <w:sz w:val="28"/>
        </w:rPr>
        <w:t>*)</w:t>
      </w:r>
    </w:p>
    <w:p>
      <w:pPr>
        <w:spacing w:after="0"/>
        <w:ind w:left="0"/>
        <w:jc w:val="both"/>
      </w:pPr>
      <w:r>
        <w:rPr>
          <w:rFonts w:ascii="Times New Roman"/>
          <w:b w:val="false"/>
          <w:i w:val="false"/>
          <w:color w:val="000000"/>
          <w:sz w:val="28"/>
        </w:rPr>
        <w:t>
      представителей Заказчика принял: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Сведения о выполненной работе**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выполнения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за единицу (тенге), в том числе НДС/без НДС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выполненных работ по данному акту согласно Договору</w:t>
      </w:r>
    </w:p>
    <w:p>
      <w:pPr>
        <w:spacing w:after="0"/>
        <w:ind w:left="0"/>
        <w:jc w:val="both"/>
      </w:pPr>
      <w:r>
        <w:rPr>
          <w:rFonts w:ascii="Times New Roman"/>
          <w:b w:val="false"/>
          <w:i w:val="false"/>
          <w:color w:val="000000"/>
          <w:sz w:val="28"/>
        </w:rPr>
        <w:t>
      составляет**_____________ тенге, в том числе НДС/без НДС,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(цифрами,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Исполнителя*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исполнителя**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Информация по договору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неустойки (штраф, пеня) за просрочку сроков выполнения работ или ненадлежащего исполнения (частичного неисполнения) обязательств***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Код Единой бюджетной классификации расходов: </w:t>
            </w:r>
            <w:r>
              <w:rPr>
                <w:rFonts w:ascii="Times New Roman"/>
                <w:b w:val="false"/>
                <w:i w:val="false"/>
                <w:color w:val="000000"/>
                <w:sz w:val="20"/>
              </w:rPr>
              <w:t>Программа/Подпрограмма/Специфика***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Фактически выполненные по данному акту работы </w:t>
            </w:r>
            <w:r>
              <w:rPr>
                <w:rFonts w:ascii="Times New Roman"/>
                <w:b w:val="false"/>
                <w:i w:val="false"/>
                <w:color w:val="000000"/>
                <w:sz w:val="20"/>
              </w:rPr>
              <w:t>(</w:t>
            </w:r>
            <w:r>
              <w:rPr>
                <w:rFonts w:ascii="Times New Roman"/>
                <w:b w:val="false"/>
                <w:i/>
                <w:color w:val="000000"/>
                <w:sz w:val="20"/>
              </w:rPr>
              <w:t>наименование работ в разрезе их подвидов в соответствии с технической спецификацией, заданием, графиком выполнения работ при их наличии***)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выполнения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требуемая к перечислению Поставщику***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перечень электронных копии документов (</w:t>
      </w:r>
      <w:r>
        <w:rPr>
          <w:rFonts w:ascii="Times New Roman"/>
          <w:b w:val="false"/>
          <w:i/>
          <w:color w:val="000000"/>
          <w:sz w:val="28"/>
        </w:rPr>
        <w:t>прикрепляется поставщиком/заказчиком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3" w:id="265"/>
    <w:p>
      <w:pPr>
        <w:spacing w:after="0"/>
        <w:ind w:left="0"/>
        <w:jc w:val="both"/>
      </w:pPr>
      <w:r>
        <w:rPr>
          <w:rFonts w:ascii="Times New Roman"/>
          <w:b w:val="false"/>
          <w:i w:val="false"/>
          <w:color w:val="000000"/>
          <w:sz w:val="28"/>
        </w:rPr>
        <w:t>
      форма 2-В</w:t>
      </w:r>
    </w:p>
    <w:bookmarkEnd w:id="265"/>
    <w:bookmarkStart w:name="z334" w:id="266"/>
    <w:p>
      <w:pPr>
        <w:spacing w:after="0"/>
        <w:ind w:left="0"/>
        <w:jc w:val="left"/>
      </w:pPr>
      <w:r>
        <w:rPr>
          <w:rFonts w:ascii="Times New Roman"/>
          <w:b/>
          <w:i w:val="false"/>
          <w:color w:val="000000"/>
        </w:rPr>
        <w:t xml:space="preserve"> Акт выполненных работ №_______за 20 года</w:t>
      </w:r>
    </w:p>
    <w:bookmarkEnd w:id="266"/>
    <w:p>
      <w:pPr>
        <w:spacing w:after="0"/>
        <w:ind w:left="0"/>
        <w:jc w:val="both"/>
      </w:pPr>
      <w:r>
        <w:rPr>
          <w:rFonts w:ascii="Times New Roman"/>
          <w:b w:val="false"/>
          <w:i w:val="false"/>
          <w:color w:val="000000"/>
          <w:sz w:val="28"/>
        </w:rPr>
        <w:t>
      Заказчик: ___________________________________________________________</w:t>
      </w:r>
    </w:p>
    <w:p>
      <w:pPr>
        <w:spacing w:after="0"/>
        <w:ind w:left="0"/>
        <w:jc w:val="both"/>
      </w:pPr>
      <w:r>
        <w:rPr>
          <w:rFonts w:ascii="Times New Roman"/>
          <w:b w:val="false"/>
          <w:i w:val="false"/>
          <w:color w:val="000000"/>
          <w:sz w:val="28"/>
        </w:rPr>
        <w:t>
                   (полное наименование, адрес, данные о средствах связи)</w:t>
      </w:r>
    </w:p>
    <w:p>
      <w:pPr>
        <w:spacing w:after="0"/>
        <w:ind w:left="0"/>
        <w:jc w:val="both"/>
      </w:pPr>
      <w:r>
        <w:rPr>
          <w:rFonts w:ascii="Times New Roman"/>
          <w:b w:val="false"/>
          <w:i w:val="false"/>
          <w:color w:val="000000"/>
          <w:sz w:val="28"/>
        </w:rPr>
        <w:t>
      Подрядчик: __________________________________________________________</w:t>
      </w:r>
    </w:p>
    <w:p>
      <w:pPr>
        <w:spacing w:after="0"/>
        <w:ind w:left="0"/>
        <w:jc w:val="both"/>
      </w:pPr>
      <w:r>
        <w:rPr>
          <w:rFonts w:ascii="Times New Roman"/>
          <w:b w:val="false"/>
          <w:i w:val="false"/>
          <w:color w:val="000000"/>
          <w:sz w:val="28"/>
        </w:rPr>
        <w:t>
                   (полное наименование, адрес, данные о средствах связи)</w:t>
      </w:r>
    </w:p>
    <w:p>
      <w:pPr>
        <w:spacing w:after="0"/>
        <w:ind w:left="0"/>
        <w:jc w:val="both"/>
      </w:pPr>
      <w:r>
        <w:rPr>
          <w:rFonts w:ascii="Times New Roman"/>
          <w:b w:val="false"/>
          <w:i w:val="false"/>
          <w:color w:val="000000"/>
          <w:sz w:val="28"/>
        </w:rPr>
        <w:t>
      Стройка: ____________________________________________________________</w:t>
      </w:r>
    </w:p>
    <w:p>
      <w:pPr>
        <w:spacing w:after="0"/>
        <w:ind w:left="0"/>
        <w:jc w:val="both"/>
      </w:pPr>
      <w:r>
        <w:rPr>
          <w:rFonts w:ascii="Times New Roman"/>
          <w:b w:val="false"/>
          <w:i w:val="false"/>
          <w:color w:val="000000"/>
          <w:sz w:val="28"/>
        </w:rPr>
        <w:t>
      (наименование, адрес)</w:t>
      </w:r>
    </w:p>
    <w:p>
      <w:pPr>
        <w:spacing w:after="0"/>
        <w:ind w:left="0"/>
        <w:jc w:val="both"/>
      </w:pPr>
      <w:r>
        <w:rPr>
          <w:rFonts w:ascii="Times New Roman"/>
          <w:b w:val="false"/>
          <w:i w:val="false"/>
          <w:color w:val="000000"/>
          <w:sz w:val="28"/>
        </w:rPr>
        <w:t>
      Объект: _____________________________________________________________</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Договор подряда (контракт) №_______ от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 и коды ресурсов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порядку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по смете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за единицу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 (Подрядчик)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(Заказчик)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(наименование организации)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М.П. (должность, подпись, расшифровка подписи)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М.П. (должность, подпись, расшифровка подписи)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Эксперт(ы) технического надзора: _________________________ __________</w:t>
      </w:r>
    </w:p>
    <w:p>
      <w:pPr>
        <w:spacing w:after="0"/>
        <w:ind w:left="0"/>
        <w:jc w:val="both"/>
      </w:pPr>
      <w:r>
        <w:rPr>
          <w:rFonts w:ascii="Times New Roman"/>
          <w:b w:val="false"/>
          <w:i w:val="false"/>
          <w:color w:val="000000"/>
          <w:sz w:val="28"/>
        </w:rPr>
        <w:t>
                                           (должность, фамилия,    (подпись)</w:t>
      </w:r>
    </w:p>
    <w:p>
      <w:pPr>
        <w:spacing w:after="0"/>
        <w:ind w:left="0"/>
        <w:jc w:val="both"/>
      </w:pPr>
      <w:r>
        <w:rPr>
          <w:rFonts w:ascii="Times New Roman"/>
          <w:b w:val="false"/>
          <w:i w:val="false"/>
          <w:color w:val="000000"/>
          <w:sz w:val="28"/>
        </w:rPr>
        <w:t>
      имя, отчество)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*заполняется автоматически веб-порталом государственных закупок;</w:t>
      </w:r>
    </w:p>
    <w:p>
      <w:pPr>
        <w:spacing w:after="0"/>
        <w:ind w:left="0"/>
        <w:jc w:val="both"/>
      </w:pPr>
      <w:r>
        <w:rPr>
          <w:rFonts w:ascii="Times New Roman"/>
          <w:b w:val="false"/>
          <w:i w:val="false"/>
          <w:color w:val="000000"/>
          <w:sz w:val="28"/>
        </w:rPr>
        <w:t>
      ** заполняется поставщиком;</w:t>
      </w:r>
    </w:p>
    <w:p>
      <w:pPr>
        <w:spacing w:after="0"/>
        <w:ind w:left="0"/>
        <w:jc w:val="both"/>
      </w:pPr>
      <w:r>
        <w:rPr>
          <w:rFonts w:ascii="Times New Roman"/>
          <w:b w:val="false"/>
          <w:i w:val="false"/>
          <w:color w:val="000000"/>
          <w:sz w:val="28"/>
        </w:rPr>
        <w:t>
      *** заполняется заказчиком;</w:t>
      </w:r>
    </w:p>
    <w:p>
      <w:pPr>
        <w:spacing w:after="0"/>
        <w:ind w:left="0"/>
        <w:jc w:val="both"/>
      </w:pPr>
      <w:r>
        <w:rPr>
          <w:rFonts w:ascii="Times New Roman"/>
          <w:b w:val="false"/>
          <w:i w:val="false"/>
          <w:color w:val="000000"/>
          <w:sz w:val="28"/>
        </w:rPr>
        <w:t>
      ****применяется для приемки-передачи выполненных работ, за исключением строительно-монтажных работ;</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БИК – банковский идентификационный код;</w:t>
      </w:r>
    </w:p>
    <w:p>
      <w:pPr>
        <w:spacing w:after="0"/>
        <w:ind w:left="0"/>
        <w:jc w:val="both"/>
      </w:pPr>
      <w:r>
        <w:rPr>
          <w:rFonts w:ascii="Times New Roman"/>
          <w:b w:val="false"/>
          <w:i w:val="false"/>
          <w:color w:val="000000"/>
          <w:sz w:val="28"/>
        </w:rPr>
        <w:t>
      ИИК – индивидуальный идентификационный код;</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2016 года № 521</w:t>
            </w:r>
            <w:r>
              <w:br/>
            </w:r>
            <w:r>
              <w:rPr>
                <w:rFonts w:ascii="Times New Roman"/>
                <w:b w:val="false"/>
                <w:i w:val="false"/>
                <w:color w:val="000000"/>
                <w:sz w:val="20"/>
              </w:rPr>
              <w:t>"Приложение 22-3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38" w:id="267"/>
    <w:p>
      <w:pPr>
        <w:spacing w:after="0"/>
        <w:ind w:left="0"/>
        <w:jc w:val="left"/>
      </w:pPr>
      <w:r>
        <w:rPr>
          <w:rFonts w:ascii="Times New Roman"/>
          <w:b/>
          <w:i w:val="false"/>
          <w:color w:val="000000"/>
        </w:rPr>
        <w:t xml:space="preserve"> Акт оказанных услуг</w:t>
      </w:r>
    </w:p>
    <w:bookmarkEnd w:id="267"/>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"___"_______________ 20_____г.</w:t>
            </w:r>
          </w:p>
          <w:p>
            <w:pPr>
              <w:spacing w:after="20"/>
              <w:ind w:left="20"/>
              <w:jc w:val="both"/>
            </w:pPr>
            <w:r>
              <w:rPr>
                <w:rFonts w:ascii="Times New Roman"/>
                <w:b w:val="false"/>
                <w:i w:val="false"/>
                <w:color w:val="000000"/>
                <w:sz w:val="20"/>
              </w:rPr>
              <w:t>
Номер документа*               дата составления* (</w:t>
            </w:r>
            <w:r>
              <w:rPr>
                <w:rFonts w:ascii="Times New Roman"/>
                <w:b w:val="false"/>
                <w:i/>
                <w:color w:val="000000"/>
                <w:sz w:val="20"/>
              </w:rPr>
              <w:t>фиксируется дата и                                  время направления акта</w:t>
            </w:r>
            <w:r>
              <w:rPr>
                <w:rFonts w:ascii="Times New Roman"/>
                <w:b w:val="false"/>
                <w:i w:val="false"/>
                <w:color w:val="000000"/>
                <w:sz w:val="20"/>
              </w:rPr>
              <w:t xml:space="preserve"> поставщиком)</w:t>
            </w:r>
          </w:p>
        </w:tc>
      </w:tr>
    </w:tbl>
    <w:p>
      <w:pPr>
        <w:spacing w:after="0"/>
        <w:ind w:left="0"/>
        <w:jc w:val="left"/>
      </w:pPr>
    </w:p>
    <w:p>
      <w:pPr>
        <w:spacing w:after="0"/>
        <w:ind w:left="0"/>
        <w:jc w:val="both"/>
      </w:pPr>
      <w:r>
        <w:rPr>
          <w:rFonts w:ascii="Times New Roman"/>
          <w:b w:val="false"/>
          <w:i w:val="false"/>
          <w:color w:val="000000"/>
          <w:sz w:val="28"/>
        </w:rPr>
        <w:t>
      Настоящий акт составлен в том, что ___________ (Поставщик), в</w:t>
      </w:r>
    </w:p>
    <w:p>
      <w:pPr>
        <w:spacing w:after="0"/>
        <w:ind w:left="0"/>
        <w:jc w:val="both"/>
      </w:pPr>
      <w:r>
        <w:rPr>
          <w:rFonts w:ascii="Times New Roman"/>
          <w:b w:val="false"/>
          <w:i w:val="false"/>
          <w:color w:val="000000"/>
          <w:sz w:val="28"/>
        </w:rPr>
        <w:t>
      (</w:t>
      </w:r>
      <w:r>
        <w:rPr>
          <w:rFonts w:ascii="Times New Roman"/>
          <w:b w:val="false"/>
          <w:i/>
          <w:color w:val="000000"/>
          <w:sz w:val="28"/>
        </w:rPr>
        <w:t>наименование Поставщика*</w:t>
      </w:r>
      <w:r>
        <w:rPr>
          <w:rFonts w:ascii="Times New Roman"/>
          <w:b w:val="false"/>
          <w:i w:val="false"/>
          <w:color w:val="000000"/>
          <w:sz w:val="28"/>
        </w:rPr>
        <w:t>)</w:t>
      </w:r>
    </w:p>
    <w:p>
      <w:pPr>
        <w:spacing w:after="0"/>
        <w:ind w:left="0"/>
        <w:jc w:val="both"/>
      </w:pPr>
      <w:r>
        <w:rPr>
          <w:rFonts w:ascii="Times New Roman"/>
          <w:b w:val="false"/>
          <w:i w:val="false"/>
          <w:color w:val="000000"/>
          <w:sz w:val="28"/>
        </w:rPr>
        <w:t>
      соответствии с договором (и дополнительным соглашением)</w:t>
      </w:r>
    </w:p>
    <w:p>
      <w:pPr>
        <w:spacing w:after="0"/>
        <w:ind w:left="0"/>
        <w:jc w:val="both"/>
      </w:pPr>
      <w:r>
        <w:rPr>
          <w:rFonts w:ascii="Times New Roman"/>
          <w:b w:val="false"/>
          <w:i w:val="false"/>
          <w:color w:val="000000"/>
          <w:sz w:val="28"/>
        </w:rPr>
        <w:t>
      _______________ от "__"____ 20 __ года № __</w:t>
      </w:r>
    </w:p>
    <w:p>
      <w:pPr>
        <w:spacing w:after="0"/>
        <w:ind w:left="0"/>
        <w:jc w:val="both"/>
      </w:pPr>
      <w:r>
        <w:rPr>
          <w:rFonts w:ascii="Times New Roman"/>
          <w:b w:val="false"/>
          <w:i w:val="false"/>
          <w:color w:val="000000"/>
          <w:sz w:val="28"/>
        </w:rPr>
        <w:t>
      (</w:t>
      </w:r>
      <w:r>
        <w:rPr>
          <w:rFonts w:ascii="Times New Roman"/>
          <w:b w:val="false"/>
          <w:i/>
          <w:color w:val="000000"/>
          <w:sz w:val="28"/>
        </w:rPr>
        <w:t>наименование договора (дополнительного соглашения), дата и номер*</w:t>
      </w:r>
      <w:r>
        <w:rPr>
          <w:rFonts w:ascii="Times New Roman"/>
          <w:b w:val="false"/>
          <w:i w:val="false"/>
          <w:color w:val="000000"/>
          <w:sz w:val="28"/>
        </w:rPr>
        <w:t>)</w:t>
      </w:r>
    </w:p>
    <w:p>
      <w:pPr>
        <w:spacing w:after="0"/>
        <w:ind w:left="0"/>
        <w:jc w:val="both"/>
      </w:pPr>
      <w:r>
        <w:rPr>
          <w:rFonts w:ascii="Times New Roman"/>
          <w:b w:val="false"/>
          <w:i w:val="false"/>
          <w:color w:val="000000"/>
          <w:sz w:val="28"/>
        </w:rPr>
        <w:t>
      в лице нижеподписавшихся представителей Поставщика, выполнил, а</w:t>
      </w:r>
    </w:p>
    <w:p>
      <w:pPr>
        <w:spacing w:after="0"/>
        <w:ind w:left="0"/>
        <w:jc w:val="both"/>
      </w:pPr>
      <w:r>
        <w:rPr>
          <w:rFonts w:ascii="Times New Roman"/>
          <w:b w:val="false"/>
          <w:i w:val="false"/>
          <w:color w:val="000000"/>
          <w:sz w:val="28"/>
        </w:rPr>
        <w:t>
      _________________________ (Заказчик),</w:t>
      </w:r>
    </w:p>
    <w:p>
      <w:pPr>
        <w:spacing w:after="0"/>
        <w:ind w:left="0"/>
        <w:jc w:val="both"/>
      </w:pPr>
      <w:r>
        <w:rPr>
          <w:rFonts w:ascii="Times New Roman"/>
          <w:b w:val="false"/>
          <w:i w:val="false"/>
          <w:color w:val="000000"/>
          <w:sz w:val="28"/>
        </w:rPr>
        <w:t>
      (наименование Заказчика*)</w:t>
      </w:r>
    </w:p>
    <w:p>
      <w:pPr>
        <w:spacing w:after="0"/>
        <w:ind w:left="0"/>
        <w:jc w:val="both"/>
      </w:pPr>
      <w:r>
        <w:rPr>
          <w:rFonts w:ascii="Times New Roman"/>
          <w:b w:val="false"/>
          <w:i w:val="false"/>
          <w:color w:val="000000"/>
          <w:sz w:val="28"/>
        </w:rPr>
        <w:t>
      в лице нижеподписавшихся представителей Заказчика принял: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Сведения об оказанной услуге**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оказанных услуг по данному акту согласно Договору</w:t>
      </w:r>
    </w:p>
    <w:p>
      <w:pPr>
        <w:spacing w:after="0"/>
        <w:ind w:left="0"/>
        <w:jc w:val="both"/>
      </w:pPr>
      <w:r>
        <w:rPr>
          <w:rFonts w:ascii="Times New Roman"/>
          <w:b w:val="false"/>
          <w:i w:val="false"/>
          <w:color w:val="000000"/>
          <w:sz w:val="28"/>
        </w:rPr>
        <w:t>
      составляет**___________________ тенге, в том числе НДС/без НДС,</w:t>
      </w:r>
    </w:p>
    <w:p>
      <w:pPr>
        <w:spacing w:after="0"/>
        <w:ind w:left="0"/>
        <w:jc w:val="both"/>
      </w:pPr>
      <w:r>
        <w:rPr>
          <w:rFonts w:ascii="Times New Roman"/>
          <w:b w:val="false"/>
          <w:i w:val="false"/>
          <w:color w:val="000000"/>
          <w:sz w:val="28"/>
        </w:rPr>
        <w:t>
      (цифрами,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Информация по договору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неустойки (штраф, пеня) за просрочку сроков оказания услуг или ненадлежащего исполнения (частичного неисполнения) обязательств***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Код Единой бюджетной классификации расходов: </w:t>
            </w:r>
            <w:r>
              <w:rPr>
                <w:rFonts w:ascii="Times New Roman"/>
                <w:b w:val="false"/>
                <w:i w:val="false"/>
                <w:color w:val="000000"/>
                <w:sz w:val="20"/>
              </w:rPr>
              <w:t>Программа/Подпрограмма/Специфика***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Фактически оказанные по данному акту услуги </w:t>
            </w:r>
            <w:r>
              <w:rPr>
                <w:rFonts w:ascii="Times New Roman"/>
                <w:b w:val="false"/>
                <w:i/>
                <w:color w:val="000000"/>
                <w:sz w:val="20"/>
              </w:rPr>
              <w:t>(наименование услуг в разрезе их подвидов в соответствии с технической спецификацией, заданием, графиком выполнения услуг при их наличии)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отчете о научных исследованиях, маркетинговых, консультационных и прочих услугах (дата, номер, количество страниц) (при их наличии)****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перечень электронных копии документов (</w:t>
      </w:r>
      <w:r>
        <w:rPr>
          <w:rFonts w:ascii="Times New Roman"/>
          <w:b w:val="false"/>
          <w:i/>
          <w:color w:val="000000"/>
          <w:sz w:val="28"/>
        </w:rPr>
        <w:t>прикрепляется поставщиком/заказчиком при наличии</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Ф. И. 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*заполняется автоматически веб-порталом государственных закупок;</w:t>
      </w:r>
    </w:p>
    <w:p>
      <w:pPr>
        <w:spacing w:after="0"/>
        <w:ind w:left="0"/>
        <w:jc w:val="both"/>
      </w:pPr>
      <w:r>
        <w:rPr>
          <w:rFonts w:ascii="Times New Roman"/>
          <w:b w:val="false"/>
          <w:i w:val="false"/>
          <w:color w:val="000000"/>
          <w:sz w:val="28"/>
        </w:rPr>
        <w:t>
      ** заполняется поставщиком;</w:t>
      </w:r>
    </w:p>
    <w:p>
      <w:pPr>
        <w:spacing w:after="0"/>
        <w:ind w:left="0"/>
        <w:jc w:val="both"/>
      </w:pPr>
      <w:r>
        <w:rPr>
          <w:rFonts w:ascii="Times New Roman"/>
          <w:b w:val="false"/>
          <w:i w:val="false"/>
          <w:color w:val="000000"/>
          <w:sz w:val="28"/>
        </w:rPr>
        <w:t>
      *** заполняется заказчиком;</w:t>
      </w:r>
    </w:p>
    <w:p>
      <w:pPr>
        <w:spacing w:after="0"/>
        <w:ind w:left="0"/>
        <w:jc w:val="both"/>
      </w:pPr>
      <w:r>
        <w:rPr>
          <w:rFonts w:ascii="Times New Roman"/>
          <w:b w:val="false"/>
          <w:i w:val="false"/>
          <w:color w:val="000000"/>
          <w:sz w:val="28"/>
        </w:rPr>
        <w:t>
      **** заполняется заказчиком в случае наличия отчета о научных</w:t>
      </w:r>
    </w:p>
    <w:p>
      <w:pPr>
        <w:spacing w:after="0"/>
        <w:ind w:left="0"/>
        <w:jc w:val="both"/>
      </w:pPr>
      <w:r>
        <w:rPr>
          <w:rFonts w:ascii="Times New Roman"/>
          <w:b w:val="false"/>
          <w:i w:val="false"/>
          <w:color w:val="000000"/>
          <w:sz w:val="28"/>
        </w:rPr>
        <w:t>
      исследованиях, маркетинговых, консультационных и прочих услугах;</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БИК – банковский идентификационный код;</w:t>
      </w:r>
    </w:p>
    <w:p>
      <w:pPr>
        <w:spacing w:after="0"/>
        <w:ind w:left="0"/>
        <w:jc w:val="both"/>
      </w:pPr>
      <w:r>
        <w:rPr>
          <w:rFonts w:ascii="Times New Roman"/>
          <w:b w:val="false"/>
          <w:i w:val="false"/>
          <w:color w:val="000000"/>
          <w:sz w:val="28"/>
        </w:rPr>
        <w:t>
      ИИК – индивидуальный идентификационный код;</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2016 года № 521</w:t>
            </w:r>
            <w:r>
              <w:br/>
            </w:r>
            <w:r>
              <w:rPr>
                <w:rFonts w:ascii="Times New Roman"/>
                <w:b w:val="false"/>
                <w:i w:val="false"/>
                <w:color w:val="000000"/>
                <w:sz w:val="20"/>
              </w:rPr>
              <w:t>"Приложение 22-4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41" w:id="268"/>
    <w:p>
      <w:pPr>
        <w:spacing w:after="0"/>
        <w:ind w:left="0"/>
        <w:jc w:val="left"/>
      </w:pPr>
      <w:r>
        <w:rPr>
          <w:rFonts w:ascii="Times New Roman"/>
          <w:b/>
          <w:i w:val="false"/>
          <w:color w:val="000000"/>
        </w:rPr>
        <w:t xml:space="preserve"> Форма отчета о местном содержании в закупаемых Товарах</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Товара   (n)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товаров Закупленных поставщиком в целях исполнения договора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товара </w:t>
            </w:r>
            <w:r>
              <w:rPr>
                <w:rFonts w:ascii="Times New Roman"/>
                <w:b/>
                <w:i w:val="false"/>
                <w:color w:val="000000"/>
                <w:sz w:val="20"/>
              </w:rPr>
              <w:t>KZT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(CTi) </w:t>
            </w:r>
            <w:r>
              <w:rPr>
                <w:rFonts w:ascii="Times New Roman"/>
                <w:b/>
                <w:i w:val="false"/>
                <w:color w:val="000000"/>
                <w:sz w:val="20"/>
              </w:rPr>
              <w:t>KZT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КС согласно Сертификата СТ-KZ (Ki)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СТ-KZ</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Доля местного содержания рассчитывается согласно </w:t>
      </w:r>
      <w:r>
        <w:rPr>
          <w:rFonts w:ascii="Times New Roman"/>
          <w:b w:val="false"/>
          <w:i w:val="false"/>
          <w:color w:val="000000"/>
          <w:sz w:val="28"/>
        </w:rPr>
        <w:t>Единой методики</w:t>
      </w:r>
      <w:r>
        <w:rPr>
          <w:rFonts w:ascii="Times New Roman"/>
          <w:b w:val="false"/>
          <w:i w:val="false"/>
          <w:color w:val="000000"/>
          <w:sz w:val="28"/>
        </w:rPr>
        <w:t xml:space="preserve"> расчета организациями местного содержания, утвержденной постановлением Правительства № 964 от 20.09.2010 г.,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687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68700" cy="1422400"/>
                    </a:xfrm>
                    <a:prstGeom prst="rect">
                      <a:avLst/>
                    </a:prstGeom>
                  </pic:spPr>
                </pic:pic>
              </a:graphicData>
            </a:graphic>
          </wp:inline>
        </w:drawing>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19500"/>
                    </a:xfrm>
                    <a:prstGeom prst="rect">
                      <a:avLst/>
                    </a:prstGeom>
                  </pic:spPr>
                </pic:pic>
              </a:graphicData>
            </a:graphic>
          </wp:inline>
        </w:drawing>
      </w:r>
    </w:p>
    <w:p>
      <w:pPr>
        <w:spacing w:after="0"/>
        <w:ind w:left="0"/>
        <w:jc w:val="both"/>
      </w:pPr>
      <w:r>
        <w:drawing>
          <wp:inline distT="0" distB="0" distL="0" distR="0">
            <wp:extent cx="39624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624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Доля местного содержания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*КСт</w:t>
      </w:r>
      <w:r>
        <w:rPr>
          <w:rFonts w:ascii="Times New Roman"/>
          <w:b w:val="false"/>
          <w:i w:val="false"/>
          <w:color w:val="000000"/>
          <w:sz w:val="28"/>
        </w:rPr>
        <w:t xml:space="preserve"> = 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указывается итоговая доля местного содержания в договоре в цифровом формате до сотой доли (0,00)</w:t>
      </w:r>
    </w:p>
    <w:p>
      <w:pPr>
        <w:spacing w:after="0"/>
        <w:ind w:left="0"/>
        <w:jc w:val="both"/>
      </w:pPr>
      <w:r>
        <w:rPr>
          <w:rFonts w:ascii="Times New Roman"/>
          <w:b w:val="false"/>
          <w:i w:val="false"/>
          <w:color w:val="000000"/>
          <w:sz w:val="28"/>
        </w:rPr>
        <w:t>
      __________________________ М.П. ___________________________________</w:t>
      </w:r>
    </w:p>
    <w:p>
      <w:pPr>
        <w:spacing w:after="0"/>
        <w:ind w:left="0"/>
        <w:jc w:val="both"/>
      </w:pPr>
      <w:r>
        <w:rPr>
          <w:rFonts w:ascii="Times New Roman"/>
          <w:b w:val="false"/>
          <w:i w:val="false"/>
          <w:color w:val="000000"/>
          <w:sz w:val="28"/>
        </w:rPr>
        <w:t>
      Фамилия, имя. отчество.        Фамилия, имя, отчество, исполнителя,</w:t>
      </w:r>
    </w:p>
    <w:p>
      <w:pPr>
        <w:spacing w:after="0"/>
        <w:ind w:left="0"/>
        <w:jc w:val="both"/>
      </w:pPr>
      <w:r>
        <w:rPr>
          <w:rFonts w:ascii="Times New Roman"/>
          <w:b w:val="false"/>
          <w:i w:val="false"/>
          <w:color w:val="000000"/>
          <w:sz w:val="28"/>
        </w:rPr>
        <w:t>
      руководителя, подпись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2016 года № 521</w:t>
            </w:r>
            <w:r>
              <w:br/>
            </w:r>
            <w:r>
              <w:rPr>
                <w:rFonts w:ascii="Times New Roman"/>
                <w:b w:val="false"/>
                <w:i w:val="false"/>
                <w:color w:val="000000"/>
                <w:sz w:val="20"/>
              </w:rPr>
              <w:t>"Приложение 22-5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44" w:id="269"/>
    <w:p>
      <w:pPr>
        <w:spacing w:after="0"/>
        <w:ind w:left="0"/>
        <w:jc w:val="left"/>
      </w:pPr>
      <w:r>
        <w:rPr>
          <w:rFonts w:ascii="Times New Roman"/>
          <w:b/>
          <w:i w:val="false"/>
          <w:color w:val="000000"/>
        </w:rPr>
        <w:t xml:space="preserve"> Отчетность по местному содержанию в работах и услугах</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Договора (m)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Договора (СДj) </w:t>
            </w:r>
            <w:r>
              <w:rPr>
                <w:rFonts w:ascii="Times New Roman"/>
                <w:b/>
                <w:i w:val="false"/>
                <w:color w:val="000000"/>
                <w:sz w:val="20"/>
              </w:rPr>
              <w:t>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Суммарная стоимость товаров в рамках договора (СТj) </w:t>
            </w:r>
            <w:r>
              <w:rPr>
                <w:rFonts w:ascii="Times New Roman"/>
                <w:b/>
                <w:i w:val="false"/>
                <w:color w:val="000000"/>
                <w:sz w:val="20"/>
              </w:rPr>
              <w:t>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Cуммарная стоимость договоров субподряда в рамках договора (ССДj) </w:t>
            </w:r>
            <w:r>
              <w:rPr>
                <w:rFonts w:ascii="Times New Roman"/>
                <w:b/>
                <w:i w:val="false"/>
                <w:color w:val="000000"/>
                <w:sz w:val="20"/>
              </w:rPr>
              <w:t>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фонда оплаты труда казахстанских кадров, выполняющего j-ый договор (Rj)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Товара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товаров Закупленных поставщиком в целях исполнения договора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товара </w:t>
            </w:r>
            <w:r>
              <w:rPr>
                <w:rFonts w:ascii="Times New Roman"/>
                <w:b/>
                <w:i w:val="false"/>
                <w:color w:val="000000"/>
                <w:sz w:val="20"/>
              </w:rPr>
              <w:t>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(CTi) </w:t>
            </w:r>
            <w:r>
              <w:rPr>
                <w:rFonts w:ascii="Times New Roman"/>
                <w:b/>
                <w:i w:val="false"/>
                <w:color w:val="000000"/>
                <w:sz w:val="20"/>
              </w:rPr>
              <w:t>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КС согласно Сертификата СТ-KZ (Ki)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СТ-KZ</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Доля местного содержания рассчитывается согласно </w:t>
      </w:r>
      <w:r>
        <w:rPr>
          <w:rFonts w:ascii="Times New Roman"/>
          <w:b w:val="false"/>
          <w:i w:val="false"/>
          <w:color w:val="000000"/>
          <w:sz w:val="28"/>
        </w:rPr>
        <w:t>Единой методики</w:t>
      </w:r>
      <w:r>
        <w:rPr>
          <w:rFonts w:ascii="Times New Roman"/>
          <w:b w:val="false"/>
          <w:i w:val="false"/>
          <w:color w:val="000000"/>
          <w:sz w:val="28"/>
        </w:rPr>
        <w:t xml:space="preserve"> расчета организациями местного содержания, утвержденной постановлением Правительства № 463 от 14.04.2012 г.,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24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СДj Стоимость j-oгo договора;</w:t>
      </w:r>
    </w:p>
    <w:p>
      <w:pPr>
        <w:spacing w:after="0"/>
        <w:ind w:left="0"/>
        <w:jc w:val="both"/>
      </w:pPr>
      <w:r>
        <w:rPr>
          <w:rFonts w:ascii="Times New Roman"/>
          <w:b w:val="false"/>
          <w:i w:val="false"/>
          <w:color w:val="000000"/>
          <w:sz w:val="28"/>
        </w:rPr>
        <w:t>
      CTj Суммарная стоимость товаров, закупленных поставщиком или субподрядчиком в рамках j-ого договора;</w:t>
      </w:r>
    </w:p>
    <w:p>
      <w:pPr>
        <w:spacing w:after="0"/>
        <w:ind w:left="0"/>
        <w:jc w:val="both"/>
      </w:pPr>
      <w:r>
        <w:rPr>
          <w:rFonts w:ascii="Times New Roman"/>
          <w:b w:val="false"/>
          <w:i w:val="false"/>
          <w:color w:val="000000"/>
          <w:sz w:val="28"/>
        </w:rPr>
        <w:t>
      CСДj Суммарная стоимость договоров субподряда, заключенных в рамках исполнения j-oгo договора</w:t>
      </w:r>
    </w:p>
    <w:p>
      <w:pPr>
        <w:spacing w:after="0"/>
        <w:ind w:left="0"/>
        <w:jc w:val="both"/>
      </w:pPr>
      <w:r>
        <w:rPr>
          <w:rFonts w:ascii="Times New Roman"/>
          <w:b w:val="false"/>
          <w:i w:val="false"/>
          <w:color w:val="000000"/>
          <w:sz w:val="28"/>
        </w:rPr>
        <w:t>
      Rj Доля фонда оплаты труда казахстанских кадров в общем фонде оплаты труда работников поставщика или субподрядчика, выполняющего j-ый договор;</w:t>
      </w:r>
    </w:p>
    <w:p>
      <w:pPr>
        <w:spacing w:after="0"/>
        <w:ind w:left="0"/>
        <w:jc w:val="both"/>
      </w:pPr>
      <w:r>
        <w:rPr>
          <w:rFonts w:ascii="Times New Roman"/>
          <w:b w:val="false"/>
          <w:i w:val="false"/>
          <w:color w:val="000000"/>
          <w:sz w:val="28"/>
        </w:rPr>
        <w:t>
      S Общая стоимость договора о закупке работы (услуги)</w:t>
      </w:r>
    </w:p>
    <w:p>
      <w:pPr>
        <w:spacing w:after="0"/>
        <w:ind w:left="0"/>
        <w:jc w:val="both"/>
      </w:pPr>
      <w:r>
        <w:rPr>
          <w:rFonts w:ascii="Times New Roman"/>
          <w:b w:val="false"/>
          <w:i w:val="false"/>
          <w:color w:val="000000"/>
          <w:sz w:val="28"/>
        </w:rPr>
        <w:t>
      Rj Доля фонда оплаты труда казахстанских кадров в общем фонде оплаты труда работников поставщика или субподрядчика, выполняющего j-ый договор, рассчитывается по следующей формуле: Rj=ФОТРК/ФОТ, где</w:t>
      </w:r>
    </w:p>
    <w:p>
      <w:pPr>
        <w:spacing w:after="0"/>
        <w:ind w:left="0"/>
        <w:jc w:val="both"/>
      </w:pPr>
      <w:r>
        <w:rPr>
          <w:rFonts w:ascii="Times New Roman"/>
          <w:b w:val="false"/>
          <w:i w:val="false"/>
          <w:color w:val="000000"/>
          <w:sz w:val="28"/>
        </w:rPr>
        <w:t>
      ФОТРК – фонд оплаты труда казахстанских кадров поставщика или субподрядчика, выполняющего j-ый договор, за период действия j-го договора;</w:t>
      </w:r>
    </w:p>
    <w:p>
      <w:pPr>
        <w:spacing w:after="0"/>
        <w:ind w:left="0"/>
        <w:jc w:val="both"/>
      </w:pPr>
      <w:r>
        <w:rPr>
          <w:rFonts w:ascii="Times New Roman"/>
          <w:b w:val="false"/>
          <w:i w:val="false"/>
          <w:color w:val="000000"/>
          <w:sz w:val="28"/>
        </w:rPr>
        <w:t>
      ФОТ – общий фонд оплаты труда казахстанских кадров поставщика или субподрядчика, выполняющего j-ый договор, за период действия j-го договора;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КСр/у</w:t>
      </w:r>
      <w:r>
        <w:rPr>
          <w:rFonts w:ascii="Times New Roman"/>
          <w:b w:val="false"/>
          <w:i w:val="false"/>
          <w:color w:val="000000"/>
          <w:sz w:val="28"/>
        </w:rPr>
        <w:t xml:space="preserve"> местное содержание (КСр/у) в договоре на поставку работ (услуг),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n</w:t>
      </w:r>
      <w:r>
        <w:rPr>
          <w:rFonts w:ascii="Times New Roman"/>
          <w:b w:val="false"/>
          <w:i w:val="false"/>
          <w:color w:val="000000"/>
          <w:sz w:val="28"/>
        </w:rPr>
        <w:t xml:space="preserve"> общее количество закупок товаров, приобретаемых поставщиком и субподрядчиками в целях исполнения договора закупки работ (услуг);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w:t>
      </w:r>
      <w:r>
        <w:rPr>
          <w:rFonts w:ascii="Times New Roman"/>
          <w:b w:val="false"/>
          <w:i w:val="false"/>
          <w:color w:val="000000"/>
          <w:sz w:val="28"/>
        </w:rPr>
        <w:t xml:space="preserve"> Порядковый номер товара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CТi</w:t>
      </w:r>
      <w:r>
        <w:rPr>
          <w:rFonts w:ascii="Times New Roman"/>
          <w:b w:val="false"/>
          <w:i w:val="false"/>
          <w:color w:val="000000"/>
          <w:sz w:val="28"/>
        </w:rPr>
        <w:t xml:space="preserve"> Стоимость i-ого товара;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Ki</w:t>
      </w:r>
      <w:r>
        <w:rPr>
          <w:rFonts w:ascii="Times New Roman"/>
          <w:b w:val="false"/>
          <w:i w:val="false"/>
          <w:color w:val="000000"/>
          <w:sz w:val="28"/>
        </w:rPr>
        <w:t xml:space="preserve"> Доля местного содержания в товаре, указанная в сертификате "CT-KZ";</w:t>
      </w:r>
    </w:p>
    <w:p>
      <w:pPr>
        <w:spacing w:after="0"/>
        <w:ind w:left="0"/>
        <w:jc w:val="both"/>
      </w:pPr>
      <w:r>
        <w:rPr>
          <w:rFonts w:ascii="Times New Roman"/>
          <w:b w:val="false"/>
          <w:i w:val="false"/>
          <w:color w:val="000000"/>
          <w:sz w:val="28"/>
        </w:rPr>
        <w:t>
      Ki = 0, в случае отсутствия сертификата "CT-KZ";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m</w:t>
      </w:r>
      <w:r>
        <w:rPr>
          <w:rFonts w:ascii="Times New Roman"/>
          <w:b w:val="false"/>
          <w:i w:val="false"/>
          <w:color w:val="000000"/>
          <w:sz w:val="28"/>
        </w:rPr>
        <w:t xml:space="preserve"> общее количество договоров, заключенных в целях поставки работы (услуги), включая договор между заказчиком и подрядчиком, договоры между подрядчиком и субподрядчиками и т.д.;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j</w:t>
      </w:r>
      <w:r>
        <w:rPr>
          <w:rFonts w:ascii="Times New Roman"/>
          <w:b w:val="false"/>
          <w:i w:val="false"/>
          <w:color w:val="000000"/>
          <w:sz w:val="28"/>
        </w:rPr>
        <w:t xml:space="preserve"> Порядковый номер договора;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Доля местного содержания в договоре (%):</w:t>
      </w:r>
    </w:p>
    <w:p>
      <w:pPr>
        <w:spacing w:after="0"/>
        <w:ind w:left="0"/>
        <w:jc w:val="both"/>
      </w:pPr>
      <w:r>
        <w:rPr>
          <w:rFonts w:ascii="Times New Roman"/>
          <w:b w:val="false"/>
          <w:i w:val="false"/>
          <w:color w:val="000000"/>
          <w:sz w:val="28"/>
        </w:rPr>
        <w:t>
      ____________________________ М.П.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руководителя,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**КСр/у = 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указывается итоговая доля местного содержания в договоре в цифровом формате до сотой доли (0,00)</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исполнителя, контактный телефон"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