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722e" w14:textId="caa7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вывоз с территории Республики Казахстан регенерируемой бумаги, картона, макулатуры и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25 августа 2016 года № 630. Зарегистрирован в Министерстве юстиции Республики Казахстан 14 октября 2016 года № 14329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раздела 10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запрет сроком на шесть месяцев на вывоз с территории Республики Казахстан регенерируемой бумаги, картона, макулатуры и отходов (код ТН ВЭД ЕАЭС 4707).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уведомить: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«Национальная компания «Қазақстан темір жолы»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национальной экономики Республики Казахстан о необходимости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Евразийскую экономическую комиссию о введении указанного в пункте 1 настоящего приказа запрета;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Евразийской экономической комиссии предложение о введении меры, указанной в пункте 1 настоящего приказа, на таможенной территории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 А. 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«Әділет»,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сентября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сентября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сентября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 Е. Идрисов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сентября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