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dff7" w14:textId="773d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за соблюдением законодательства Республики Казахстан об игорном бизнесе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373. Зарегистрирован в Министерстве юстиции Республики Казахстан 7 октября 2016 года № 14313.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20.12.2022 № 371 и и.о. Министра национальной экономики РК от 21.12.2022 № 133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9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об игорном бизнесе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69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казино,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69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залов игровых автоматов,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69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букмекерских контор,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69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тотализаторов,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69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20.12.2022 № 371 и и.о. Министра национальной экономики РК от 21.12.2022 № 133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 обеспечить:</w:t>
      </w:r>
    </w:p>
    <w:bookmarkEnd w:id="8"/>
    <w:bookmarkStart w:name="z69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69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</w:p>
    <w:bookmarkEnd w:id="10"/>
    <w:bookmarkStart w:name="z70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bookmarkEnd w:id="11"/>
    <w:bookmarkStart w:name="z70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в течение десяти календарных дней после официального опубликования на интернет-ресурсе Министерства культуры и спорта Республики Казахстан;</w:t>
      </w:r>
    </w:p>
    <w:bookmarkEnd w:id="12"/>
    <w:bookmarkStart w:name="z70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3"/>
    <w:bookmarkStart w:name="z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25 июня 2015 года № 223 и исполняющего обязанности Министра национальной экономики Республики Казахстан от 30 июня 2015 года № 486 "Об утверждении критериев оценки риска за соблюдением законодательства Республики Казахстан об игорном бизнесе и форм проверочных листов в сфере государственного контроля за соблюдением законодательства Республики Казахстан об игорном бизнесе" (зарегистрированный в Реестре государственной регистрации нормативных правовых актов за № 11840, опубликованный в информационно-правовой системе "Әділет" от 28 августа 2015 года).</w:t>
      </w:r>
    </w:p>
    <w:bookmarkEnd w:id="14"/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5"/>
    <w:bookmarkStart w:name="z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             Министр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            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 А. Мухамедиулы             __________ К. Бишимбаев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7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bookmarkEnd w:id="17"/>
    <w:bookmarkStart w:name="z7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bookmarkEnd w:id="18"/>
    <w:bookmarkStart w:name="z7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bookmarkEnd w:id="19"/>
    <w:bookmarkStart w:name="z7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20"/>
    <w:bookmarkStart w:name="z7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С. Айтпаева   </w:t>
      </w:r>
    </w:p>
    <w:bookmarkEnd w:id="21"/>
    <w:bookmarkStart w:name="z7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августа 2016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70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об игорном бизнесе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спорта РК от 20.12.2022 № 371 и и.о. Министра национальной экономики РК от 21.12.2022 № 133 (вводится в действие с 01.01.2023).</w:t>
      </w:r>
    </w:p>
    <w:bookmarkStart w:name="z71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7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об игорном бизнесе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а также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актах под № 28577) и предназначены для отбора субъектов контроля с целью проведения профилактического контроля с посещением субъекта контроля.</w:t>
      </w:r>
    </w:p>
    <w:bookmarkEnd w:id="25"/>
    <w:bookmarkStart w:name="z7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26"/>
    <w:bookmarkStart w:name="z7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контроля – имущество, находящееся на праве собственности или ином законном основании у субъекта контроля, подлежащее контролю;</w:t>
      </w:r>
    </w:p>
    <w:bookmarkEnd w:id="27"/>
    <w:bookmarkStart w:name="z7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– юридические лица, осуществляющие деятельность казино, залов игровых автоматов, букмекерских контор, тотализаторов, за деятельностью которых осуществляется контроль;</w:t>
      </w:r>
    </w:p>
    <w:bookmarkEnd w:id="28"/>
    <w:bookmarkStart w:name="z8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балл – количественная мера исчисления риска;</w:t>
      </w:r>
    </w:p>
    <w:bookmarkEnd w:id="29"/>
    <w:bookmarkStart w:name="z7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нарушения требований законодательства Республики Казахстан об игорном бизнесе, несоблюдение которых не влечет за собой угрозу законным интересам физических и юридических лиц, государства;</w:t>
      </w:r>
    </w:p>
    <w:bookmarkEnd w:id="30"/>
    <w:bookmarkStart w:name="z7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нарушения требований законодательства Республики Казахстан об игорном бизнесе, несоблюдение которых не влечет за собой существенной угрозы законным интересам физических и юридических лиц, государства;</w:t>
      </w:r>
    </w:p>
    <w:bookmarkEnd w:id="31"/>
    <w:bookmarkStart w:name="z8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32"/>
    <w:bookmarkStart w:name="z7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грубые нарушения – нарушения требований законодательства Республики Казахстан об игорном бизнесе, которые могут привести к существенным нарушениям прав, законным интересам физических и юридических лиц, государства;</w:t>
      </w:r>
    </w:p>
    <w:bookmarkEnd w:id="33"/>
    <w:bookmarkStart w:name="z7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4"/>
    <w:bookmarkStart w:name="z7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контроля к различным степеням риска;</w:t>
      </w:r>
    </w:p>
    <w:bookmarkEnd w:id="35"/>
    <w:bookmarkStart w:name="z7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сфере игорного бизнеса и не зависящие непосредственно от отдельного субъекта (объекта) контроля;</w:t>
      </w:r>
    </w:p>
    <w:bookmarkEnd w:id="36"/>
    <w:bookmarkStart w:name="z7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7"/>
    <w:bookmarkStart w:name="z7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и (или) проверок на соответствие квалификационным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 и (или) проверок на соответствие квалификационным требованиям;</w:t>
      </w:r>
    </w:p>
    <w:bookmarkEnd w:id="38"/>
    <w:bookmarkStart w:name="z7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проверочный лист – перечень требований, предъявляемых к деятельности субъектов (объектов) контроля, несоблюдение которых влечет за собой угрозу законным интересам физических и юридических лиц, государства; </w:t>
      </w:r>
    </w:p>
    <w:bookmarkEnd w:id="39"/>
    <w:bookmarkStart w:name="z8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41"/>
    <w:bookmarkStart w:name="z7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назначения профилактического контроля с посещением субъекта (объекта) контроля является полугодовой список проведения профилактического контроля с посещением субъекта (объекта) контроля, утвержденный первым руководителем государственного органа.</w:t>
      </w:r>
    </w:p>
    <w:bookmarkEnd w:id="42"/>
    <w:bookmarkStart w:name="z7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43"/>
    <w:bookmarkStart w:name="z7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44"/>
    <w:bookmarkStart w:name="z72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квалификационным требованиям и профилактического контроля субъектов (объектов) контроля</w:t>
      </w:r>
    </w:p>
    <w:bookmarkEnd w:id="45"/>
    <w:bookmarkStart w:name="z7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управления рисками при осуществлении проверки на соответствие квалификационным требованиям и (или) профилактического контроля с посещением субъекта (объекта) контроля, критерии оценки степени риска для проведения проверки на соответствие квалификационным требованиям 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субъекты (объекты) контроля по объективным критериям относят к одной из следующих степеней риска:</w:t>
      </w:r>
    </w:p>
    <w:bookmarkStart w:name="z81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7"/>
    <w:bookmarkStart w:name="z8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8"/>
    <w:bookmarkStart w:name="z8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степени риска по объективным критериям, проводятся проверка на соответствие квалификационным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 по объективным критериям, проводятся проверка на соответствие квалификационным требованиям, профилактический контроль без посещения субъекта (объекта) контроля и внеплановая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субъекты (объекты) контроля по субъективным критериям относятся к одной из следующих степеней риска:</w:t>
      </w:r>
    </w:p>
    <w:bookmarkStart w:name="z8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50"/>
    <w:bookmarkStart w:name="z81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51"/>
    <w:bookmarkStart w:name="z8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Правил, рассчитывается показатель степени риска по субъективным критериям по шкале от 0 до 100 баллов.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Start w:name="z8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4"/>
    <w:bookmarkStart w:name="z82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5"/>
    <w:bookmarkStart w:name="z82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Критерии оценки степени риска для проведения проверки на соответствие квалификационным требованиям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туризма и спорта РК от 21.04.2026 № 69 и Заместителя Премьер-Министра – Министра национальной экономики РК от 23.04.2026 № 32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Start w:name="z7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контроля.</w:t>
      </w:r>
    </w:p>
    <w:bookmarkEnd w:id="58"/>
    <w:bookmarkStart w:name="z74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59"/>
    <w:bookmarkStart w:name="z7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сфере игорного бизнеса к высокой степени риска относятся риски вероятности причинения вреда законным интересам физических лиц и юридических лиц, имущественным интересам государства.</w:t>
      </w:r>
    </w:p>
    <w:bookmarkEnd w:id="60"/>
    <w:bookmarkStart w:name="z7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следующие субъекты (объекты) контроля:</w:t>
      </w:r>
    </w:p>
    <w:bookmarkEnd w:id="61"/>
    <w:bookmarkStart w:name="z7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казино;</w:t>
      </w:r>
    </w:p>
    <w:bookmarkEnd w:id="62"/>
    <w:bookmarkStart w:name="z7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залы игровых автоматов;</w:t>
      </w:r>
    </w:p>
    <w:bookmarkEnd w:id="63"/>
    <w:bookmarkStart w:name="z7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букмекерские конторы.</w:t>
      </w:r>
    </w:p>
    <w:bookmarkEnd w:id="64"/>
    <w:bookmarkStart w:name="z7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субъектам (объектам) контроля средней степени риска относятся тотализаторы.</w:t>
      </w:r>
    </w:p>
    <w:bookmarkEnd w:id="65"/>
    <w:bookmarkStart w:name="z75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66"/>
    <w:bookmarkStart w:name="z7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Определение субъективных критериев осуществляется с применением следующих этапов:</w:t>
      </w:r>
    </w:p>
    <w:bookmarkEnd w:id="67"/>
    <w:bookmarkStart w:name="z7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8"/>
    <w:bookmarkStart w:name="z7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9"/>
    <w:bookmarkStart w:name="z7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об игорном бизнесе.</w:t>
      </w:r>
    </w:p>
    <w:bookmarkEnd w:id="70"/>
    <w:bookmarkStart w:name="z8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71"/>
    <w:bookmarkStart w:name="z8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отбора субъектов предпринимательства при проведении профилактического контроля с посещением используются следующие источники информации:</w:t>
      </w:r>
    </w:p>
    <w:bookmarkEnd w:id="72"/>
    <w:bookmarkStart w:name="z8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73"/>
    <w:bookmarkStart w:name="z8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74"/>
    <w:bookmarkStart w:name="z8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контроля).</w:t>
      </w:r>
    </w:p>
    <w:bookmarkEnd w:id="75"/>
    <w:bookmarkStart w:name="z8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отбора субъектов предпринимательства при проведении проверок на соответствие квалификационным требованиям источниками информации являются:</w:t>
      </w:r>
    </w:p>
    <w:bookmarkEnd w:id="76"/>
    <w:bookmarkStart w:name="z8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77"/>
    <w:bookmarkStart w:name="z8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на соответствие квалификационным требованиям.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Оценка степени риска субъектов контроля и отнесение их к грубой, значительной и незначительной группе степени риска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Министра туризма и спорта РК от 16.10.2025 № 196 и Министра национальной экономики РК от 17.10.2025 № 108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Анализ и оценка субъективных критериев позволяет сконцентрировать проведение проверки на соответствие квалификационным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80"/>
    <w:bookmarkStart w:name="z7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81"/>
    <w:bookmarkStart w:name="z7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квалификационным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82"/>
    <w:bookmarkStart w:name="z76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опубликования).</w:t>
      </w:r>
    </w:p>
    <w:bookmarkStart w:name="z76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в соответствии с пунктом 8 настоящих Критериев применяется следующий порядок расчета показателя степени риска.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13 настоящих Критериев.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8 настоящих Критериев (SC), с последующей нормализацией значений данных в диапазон от 0 до 100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8 настоящих Критериев.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и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13 настоящих Критериев, субъекту контроля приравнивается показатель степени риска 100 баллов и в отношении него проводится проверка на соответствие квалификационным требованиям или профилактический контроль с посещением субъекта (объекта)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показателя степени риска по субъективным критериям, определенным в соответствии с пунктом 8 настоящих Критериев, производится по шкале от 0 до 100 баллов и осуществляется по следующей формуле: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8 настоящих Критериев, включается в расчет показателя степени риска по субъективным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16 настоящих Критериев.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83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 за соблюдением законодательства Республики Казахстан об игорном бизнесе, осуществляющих деятельность казино и залов игровых автоматов для проведения профилактического контроля с посещением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туризма и спорта РК от 21.04.2026 № 69 и Заместителя Премьер-Министра – Министра национальной экономики РК от 23.04.2026 № 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РК от 23.10.2024 № 188 и Заместителя Премьер-Министра - Министра национальной экономики РК от 24.10.2024 № 95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 техническом состоянии видеозаписывающих систем (кассы и игровые места игорных заведений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казино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игорного оборудования, игровых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установленном проценте выигрыша, технологически заложенного в игровой 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сведений об изменении количества игровых столов, замены оборудования, указанного при получении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сведений о сумме обязательных резервов, фактически размещенных в банке (-ах) по состоянию на день предоставления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установке в одном казино не менее тридцати игровых столов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монтажа игровых автоматов или их частей в стены, оконные и дверные проемы в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касательно установленного процента выигрыша, технологически заложенного в игровой автомат, не ниже девяноста пяти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игорного заведения, приема ставок и проводимых азартных игр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залов игровых автоматов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игорного оборудования, игровых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установленном проценте выигрыша, технологически заложенном в игровой 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сведений об изменении количества игровых столов, замены оборудования, указанного при получении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сведений о сумме обязательных резервов, фактически размещенных в банке (-ах) по состоянию на день предоставления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установке в зале игровых автоматов не менее шестидесяти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монтажа игровых автоматов или их частей в стены, оконные и дверные проемы в залах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касательно процента выигрыша, технологически заложенного в игровой автомат не ниже девяноста пяти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игорного заведения, приема ставок и проводимых азартных игр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83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 за соблюдением законодательства Республики Казахстан об игорном бизнесе, осуществляющих деятельность казино и залов игровых автоматов для проведения проверок на соответствие квалификационным требованиям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туризма и спорта РК от 21.04.2026 № 69 и Заместителя Премьер-Министра – Министра национальной экономики РК от 23.04.2026 № 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РК от 23.10.2024 № 188 и Заместителя Премьер-Министра - Министра национальной экономики РК от 24.10.2024 № 95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установленном проценте выигрыша, технологически заложенном в игровой автомат (процент выигрыша, технологически заложенный в игровой автомат, должен быть не ниже девяноста пяти процентов)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изменении количества игровых столов, замены оборудования, указанного при получении лицензии (в одном казино должно быть установлено не менее тридцати игровых столов)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изменении количества игровых столов, замены оборудования, указанного при получении лицензии (в одном зале игровых автоматов должно быть установлено не менее шестидесяти игровых автоматов)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казино (размер обязательного резерва 60000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залов игровых автоматов (размер обязательного резерва 60000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организаторами игорного бизнеса справки уполномоченному органу о наличии и движении денег по банковским счетам, открытым при заключении договора банковского вклада, не реже одного раза в три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казино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или ином законном основании в гостиничном комплексе категории не ниже трех звезд для осуществления деятельности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игорного оборудования на праве собственности для осуществления деятельности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образцов и номинаций, применяемых легитимационных знаков на казахском и русском языках для осуществления деятельности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казино в размере 60000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игорного заведения, приема ставок и проводимых азартных игр на казахском и русском языках, размещенных на видном месте в игорном заведении,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игорного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азартными играми;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азартных играх;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азартных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основные термины и определения, непосредственно используемые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права и обязанности организатора игорного бизнеса 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условия участия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порядок проведения азартной игры,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условия приема ставок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результат, при наступлении которого участнику азартной игры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иные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залов игровых автоматов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или ином законном основании в гостиничном комплексе категории не ниже трех звезд, в котором осуществляется деятельность казино для осуществления деятельности зала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игорного оборудования на праве собственности для осуществления деятельности зала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образцов и номинаций, применяемых легитимационных знаков на казахском и русском языках для осуществления деятельности зала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зала игровых автоматов в размере 60000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игорного заведения, приема ставок и проводимых азартных игр на казахском и русском языках, размещенных на видном месте в игорном заведении,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игорного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азартными играми;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азартных играх;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азартных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основные термины и определения, непосредственно используемые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права и обязанности организатора игорного бизнеса 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условия участия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порядок проведения азартной игры,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условия приема ставок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результат, при наступлении которого участнику азартной игры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иные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83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 за соблюдением законодательства Республики Казахстан об игорном бизнесе, осуществляющих деятельность букмекерских контор и тотализаторов для проведения профилактического контроля с посещением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туризма и спорта РК от 21.04.2026 № 69 и Заместителя Премьер-Министра – Министра национальной экономики РК от 23.04.2026 № 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 техническом состоянии видеозаписывающих систем (кассы букмекерских контор и тотализаторов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пари)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букмекерских контор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букмекерских контор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букмекерских контор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букмекерской конторы или информации о принятых ставках, выплаченных и невыплаченных выигрышах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букмекерских контор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букмекерских контор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букмекерской конторы,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оборудованию аппаратно-программным комплексом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приему ставок на основании коэффициентов, рассчитанных аппаратно-программным комплексом, и только на предстоящие реальные события, происходящие в рамках спортивных соревнований, проводимых аккредитованными спортивными федерациями или под эгидой международных спортивных организаций, федераций, комитетов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обязанности организатором игорного бизнеса, осуществляющим деятельность букмекерской конторы,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букмекерской конторы по обеспечению взаимодействия аппаратно-программного комплекса с кассами букмекерских контор,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букмекерской конторы,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прием ставок и выплату выигрышей в кассе букмекерской конторы без их учета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прием (осуществление) платежей, в том числе с использованием электронных денег, между участником пари и букмекерской конторой, включая выплату выигрыша, без их учета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прием ставок и выплату выигрышей в электронной кассе букмекерской конторы вне единой системы учета, обеспечивающей осуществление расчетов по ставкам и выигрышам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функционирование аппаратно-программных комплексов, прием ставок и выплата выигрышей организатором игорного бизнеса, осуществляющим деятельность букмекерской конторы, без их интеграции с единой системой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посредством аппаратно-программного комплекса, подключенного посредством сетей телекоммуникаций к единой системе учета, в онлайн-режиме передачи в единую систему учета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участникам пари – фамилия, имя, отчество (при его наличии), индивидуальный идентификационный номер (за исключением случаев, когда участнику пари не присвоен индивидуальный идентификационный номер), уникальный идентификатор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организаторам игорного бизнеса – наименование юридического лица, бизнес-идентификационный номер, юридический адрес, вид объекта налогообложения, перечень касс (для каждой кассы указывается в том числе вид кассы (наземная/электронная), место нахождения кассы), данные о лицензии (номер, дата выдачи и дата окончания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пари – по каждому пари уникальный идентификатор в единой системе учета, условия пари, в том числе дата и время заключения пари, сумма пари, перечень исходов событий, от которых зависит исход пари, коэффициенты на варианты исхода пари, дата и время расчета результата пари, результат пари (выигрыш, проигрыш, отмена), сумма выигрыша или возврата по пари, а также информация об общей сумме и количестве всех заключенных в течение отчетного квартала пари в разрезе спортивных событий, чемпионатов и видов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принятым ставкам – о каждой принятой ставке, в том числе о дате и времени ее приема, сумме ставки, о форме расчетов с участником пари, о кассе, в которой была принята ставка, об уникальном идентификаторе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выигрышам – о каждом выплаченном выигрыше, в том числе о дате и времени выплаты, сумме выплаты, о форме расчетов с участником пари, о кассе, в которой был выплачен выигрыш, об уникальном идентификаторе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тотализаторов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тотализаторов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тотализаторов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тотализатора или информации о принятых ставках, выплаченных и невыплаченных выигрышах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тотализаторов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тотализаторов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приему ставок на предстоящие реальные события, происходящие в рамках конно-спортивных соревнований (конных скачек, бегов) и (или) собачьих бегов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тотализатора, по оборудованию аппаратно-программным комплексом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 по обеспечению взаимодействия аппаратно-программного комплекса с кассами тотализаторов,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тотализаторов,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прием ставок и выплату выигрышей в кассе тотализатора без их учета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прием (осуществление) платежей, в том числе с использованием электронных денег, между участником пари и тотализатором, включая выплату выигрыша, без их учета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прием ставок и выплату выигрышей в электронной кассе тотализатора вне единой системы учета, обеспечивающей осуществление расчетов по ставкам и выигрышам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функционирование аппаратно-программных комплексов, прием ставок и выплата выигрышей организатором игорного бизнеса, осуществляющим деятельность тотализатора, без их интеграции с единой системой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посредством аппаратно-программного комплекса, подключенного посредством сетей телекоммуникаций к единой системе учета, в онлайн-режиме передачи в единую систему учета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участникам пари – фамилия, имя, отчество (при его наличии), индивидуальный идентификационный номер (за исключением случаев, когда участнику пари не присвоен индивидуальный идентификационный номер), уникальный идентификатор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организаторам игорного бизнеса – наименование юридического лица, бизнес-идентификационный номер, юридический адрес, вид объекта налогообложения, перечень касс (для каждой кассы указывается в том числе вид кассы (наземная/электронная), место нахождения кассы), данные о лицензии (номер, дата выдачи и дата окончания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пари – по каждому пари уникальный идентификатор в единой системе учета, условия пари, в том числе дата и время заключения пари, сумма пари, перечень исходов событий, от которых зависит исход пари, коэффициенты на варианты исхода пари, дата и время расчета результата пари, результат пари (выигрыш, проигрыш, отмена), сумма выигрыша или возврата по пари, а также информация об общей сумме и количестве всех заключенных в течение отчетного квартала пари в разрезе спортивных событий, чемпионатов и видов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принятым ставкам – о каждой принятой ставке, в том числе о дате и времени ее приема, сумме ставки, о форме расчетов с участником пари, о кассе, в которой была принята ставка, об уникальном идентификаторе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выигрышам – о каждом выплаченном выигрыше, в том числе о дате и времени выплаты, сумме выплаты, о форме расчетов с участником пари, о кассе, в которой был выплачен выигрыш, об уникальном идентификаторе в единой системе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84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Степени нарушений требований к субъектам (объектам) контроля за соблюдением законодательства Республики Казахстан об игорном бизнесе, осуществляющих деятельность букмекерских контор и тотализаторов для проведения проверок на соответствие квалификационным требованиям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4 -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туризма и спорта РК от 21.04.2026 № 69 и Заместителя Премьер-Министра – Министра национальной экономики РК от 23.04.2026 № 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Критерии дополнены приложением 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РК от 23.10.2024 № 188 и Заместителя Премьер-Министра - Министра национальной экономики РК от 24.10.2024 № 95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букмекерских контор (размер обязательного резерва 40000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тотализаторов (размер обязательного резерва 10000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движении денег по банковским счетам, открытым при заключении договора банковского вклада для осуществления деятельности букмекерских контор (размер обязательного резерва 40000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движении денег по банковским счетам, открытым при заключении договора банковского вклада для осуществления деятельности тотализатора (размер обязательного резерва 10000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организаторами игорного бизнеса справки уполномоченному органу о наличии и движении денег по банковским счетам, открытым при заключении договора банковского вклада, не реже одного раза в три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букмекерских контор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для осуществления деятельности букмекерской конторы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организации и проведения пари на праве собственности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букмекерских контор в размере 40000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букмекерской конторы, приема ставок и проводимых пари на казахском и русском языках, размещенных на видном месте в кассе букмекерской конторы,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букмекерской конторы;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пари,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перечень источников информации, используемых для определения результатов исхода события, на которое участники пари делают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основные термины и определения, непосредственно используемые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права и обязанности организатора игорного бизнеса 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условия участия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порядок проведения пари,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условия приема ставок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результат, при наступлении которого участнику пари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иные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тотализаторов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для осуществления деятельности тотализатора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организации и проведения пари на праве собственности для осуществления деятельности тотализатора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тотализаторов в размере 10000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тотализатора, приема ставок и проводимых пари на казахском и русском языках, размещенных на видном месте в кассе тотализатора,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тотализатора;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пари,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перечень источников информации, используемых для определения результатов исхода события, на которое участники пари делают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основные термины и определения, непосредственно используемые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права и обязанности организатора игорного бизнеса 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условия участия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порядок проведения пари,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условия приема ставок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размер вознаграждения (комиссии) организатора игорного бизнеса, осуществляющего деятельность тотализатора, за посредничество в организации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результат, при наступлении которого участнику пари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иные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84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</w:t>
      </w:r>
      <w:r>
        <w:br/>
      </w:r>
      <w:r>
        <w:rPr>
          <w:rFonts w:ascii="Times New Roman"/>
          <w:b/>
          <w:i w:val="false"/>
          <w:color w:val="000000"/>
        </w:rPr>
        <w:t>по субъективным критериям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игорном бизнесе для организаторов игорного бизнеса,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казино и залов игровых автоматов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дополнены приложением 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 техническом состоянии видеозаписывающих систем (кассы и игровые места игорных заведений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рекомендаций об устранении нарушений, выявленных по результатам профилактического контроля без посещения субъекта (объекта) контроля, в течение десяти рабочих дней со дня, следующего за днем их вручения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проверки на соответствие квалификационным и разрешительным требованиям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установленном проценте выигрыша, технологически заложенном в игровой автомат (процент выигрыша, технологически заложенный в игровой автомат, должен быть не ниже девяноста пяти процентов)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изменении количества игровых столов, замены оборудования указанного при получении лицензии (в одном казино должно быть установлено не менее тридцати игровых столов)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изменении количества игровых столов, замены оборудования указанного при получении лицензии (в одном зале игровых автоматов должно быть установлено не менее шестидесяти игровых автоматов)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рекомендаций об устранении нарушений, выявленных по результатам профилактического контроля без посещения субъекта (объекта) контроля, в течение десяти рабочих дней со дня, следующего за днем их вручения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84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</w:t>
      </w:r>
      <w:r>
        <w:br/>
      </w:r>
      <w:r>
        <w:rPr>
          <w:rFonts w:ascii="Times New Roman"/>
          <w:b/>
          <w:i w:val="false"/>
          <w:color w:val="000000"/>
        </w:rPr>
        <w:t>по субъективным критериям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игорном бизнесе для организаторов игорного бизнеса,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букмекерских контор и тотализаторов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дополнены приложением 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 техническом состоянии видеозаписывающих систем (кассы букмекерских контор и тотализаторов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пари)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рекомендаций об устранении нарушений, выявленных по результатам профилактического контроля без посещения субъекта (объекта) контроля, в течение десяти рабочих дней со дня, следующего за днем их вручения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проверки на соответствие квалификационным и разрешительным требованиям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рекомендаций об устранении нарушений, выявленных по результатам профилактического контроля без посещения субъекта (объекта) контроля, в течение десяти рабочих дней со дня, следующего за днем их вручения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7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об игорном бизнесе в соответствии со статьей 138 Предпринимательского кодекса Республики Казахстан в отношении организаторов игорного бизнеса, осуществляющих деятельность казино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туризма и спорта РК от 21.04.2026 № 69 и Заместителя Премьер-Министра – Министра национальной экономики РК от 23.04.2026 № 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РК от 23.10.2024 № 188 и Заместителя Премьер-Министра - Министра национальной экономики РК от 24.10.2024 № 95 (вводится в действие по истечении десяти календарных дней после дня его первого официального опубликования);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РК от 21.04.2026 № 69 и Заместителя Премьер-Министра – Министра национальной экономики РК от 23.04.2026 № 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96" w:id="9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игорного оборудования, игровых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установленном проценте выигрыша, технологически заложенного в игровой 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сведений об изменении количества игровых столов, замены оборудования указанного при получении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установке в одном казино не менее тридцати игровых столов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монтажа игровых автоматов или их частей в стены, оконные и дверные проемы в 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касательно установленного процента выигрыша, технологически заложенного в игровой автомат, не ниже девяноста пяти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фиксирование сведений, необходимых для идентификации физического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игорного заведения, приема ставок и проводимых азартных игр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7" w:id="9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79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об игорном бизнесе в соответствии со статьей 138 Предпринимательского кодекса Республики Казахстан в отношении организаторов игорного бизнеса, осуществляющих деятельность залов игровых автоматов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туризма и спорта РК от 21.04.2026 № 69 и Заместителя Премьер-Министра – Министра национальной экономики РК от 23.04.2026 № 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РК от 23.10.2024 № 188 и Заместителя Премьер-Министра - Министра национальной экономики РК от 24.10.2024 № 95 (вводится в действие по истечении десяти календарных дней после дня его первого официального опубликования);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РК от 21.04.2026 № 69 и Заместителя Премьер-Министра – Министра национальной экономики РК от 23.04.2026 № 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99" w:id="9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игорного оборудования, игровых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установленном проценте выигрыша, технологически заложенном в игровой 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сведений об изменении количества игровых столов, замены оборудования указанного при получении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установке в зале игровых автоматов не менее шестидесяти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монтажа игровых автоматов или их частей в стены, оконные и дверные проемы в залах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касательно процента выигрыша, технологически заложенного в игровой автомат не ниже девяноста пяти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игорного заведения, приема ставок и проводимых азартных игр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0" w:id="9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80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об игорном бизнесе в соответствии со статьей 138 Предпринимательского кодекса Республики Казахстан в отношении организаторов игорного бизнеса, осуществляющих деятельность букмекерских контор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совместным приказом Министра культуры и спорта РК от 23.11.2018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Республики Казахстан от 23.11.2018 № 76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туризма и спорта РК от 21.04.2026 № 69 и Заместителя Премьер-Министра – Министра национальной экономики РК от 23.04.2026 № 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7" w:id="101"/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с посещением субъекта (объекта) контроля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букмекерских контор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букмекерских контор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букмекерской конторы или информации о принятых ставках, выплаченных и невыплаченных выигрышах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букмекерских контор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букмекерских контор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букмекерской конторы,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оборудованию аппаратно-программным комплексом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приему ставок на основании коэффициентов, рассчитанных аппаратно-программным комплексом, и только на предстоящие реальные события, происходящие в рамках спортивных соревнований, проводимых аккредитованными спортивными федерациями или под эгидой международных спортивных организаций, федераций, комитетов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обязанности организатором игорного бизнеса, осуществляющим деятельность букмекерской конторы,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букмекерской конторы по обеспечению взаимодействия аппаратно-программного комплекса с кассами букмекерских контор,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 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букмекерской конторы,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на прием ставок и выплату выигрышей в кассе букмекерской конторы без их учета в единой системе учета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прием (осуществление) платежей, в том числе с использованием электронных денег, между участником пари и букмекерской конторой, включая выплату выигрыша, без их учета в единой системе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на прием ставок и выплату выигрышей в электронной кассе букмекерской конторы вне единой системы учета, обеспечивающей осуществление расчетов по ставкам и выигрышам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функционирование аппаратно-программных комплексов, прием ставок и выплата выигрышей организатором игорного бизнеса, осуществляющим деятельность букмекерской конторы, без их интеграции с единой системой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посредством аппаратно-программного комплекса, подключенного посредством сетей телекоммуникаций к единой системе учета, в онлайн-режиме передачи в единую систему учета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участникам пари – фамилия, имя, отчество (при его наличии), индивидуальный идентификационный номер (за исключением случаев, когда участнику пари не присвоен индивидуальный идентификационный номер), уникальный идентификатор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организаторам игорного бизнеса – наименование юридического лица, бизнес-идентификационный номер, юридический адрес, вид объекта налогообложения, перечень касс (для каждой кассы указывается в том числе вид кассы (наземная/электронная), место нахождения кассы), данные о лицензии (номер, дата выдачи и дата окончания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пари – по каждому пари уникальный идентификатор в единой системе учета, условия пари, в том числе дата и время заключения пари, сумма пари, перечень исходов событий, от которых зависит исход пари, коэффициенты на варианты исхода пари, дата и время расчета результата пари, результат пари (выигрыш, проигрыш, отмена), сумма выигрыша или возврата по пари, а также информация об общей сумме и количестве всех заключенных в течение отчетного квартала пари в разрезе спортивных событий, чемпионатов и видов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принятым ставкам – о каждой принятой ставке, в том числе о дате и времени ее приема, сумме ставки, о форме расчетов с участником пари, о кассе, в которой была принята ставка, об уникальном идентификаторе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выигрышам – о каждом выплаченном выигрыше, в том числе о дате и времени выплаты, сумме выплаты, о форме расчетов с участником пари, о кассе, в которой был выплачен выигрыш, об уникальном идентификаторе в единой системе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10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8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об игорном бизнесе в соответствии со статьей 138 Предпринимательского кодекса Республики Казахстан в отношении организаторов игорного бизнеса, осуществляющих деятельность тотализаторов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совместным приказом Министра культуры и спорта РК от 23.11.2018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Республики Казахстан от 23.11.2018 № 76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туризма и спорта РК от 21.04.2026 № 69 и Заместителя Премьер-Министра – Министра национальной экономики РК от 23.04.2026 № 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с посещением субъекта (объекта) контроля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тотализаторов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тотализаторов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тотализатора или информации о принятых ставках, выплаченных и невыплаченных выигрышах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тотализаторов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тотализаторов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приему ставок на предстоящие реальные события, происходящие в рамках конно-спортивных соревнований (конных скачек, бегов) и (или) собачьих бегов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тотализатора, по оборудованию аппаратно-программным комплексом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 по обеспечению взаимодействия аппаратно-программного комплекса с кассами тотализаторов,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идентификации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предупреждения о рисках и вреде участия в азартных играх и (или) пари, содержащих предполагаемые негативные последствия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лиц, имеющих неисполненные обязательства по исполнительным документам об имущественных взысканиях, включенных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правил работы тотализаторов, приема ставок и (или) пари типовым правилам работы игорного заведения, букмекерской конторы или тотализатора, приема ставок и проводимых азартных игр и (или) пари, утвержденных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на прием ставок и выплату выигрышей в кассе тотализатора без их учета в единой системе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прием (осуществление) платежей, в том числе с использованием электронных денег, между участником пари и тотализатором, включая выплату выигрыша, без их учета в единой системе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 на прием ставок и выплату выигрышей в электронной кассе тотализатора вне единой системы учета, обеспечивающей осуществление расчетов по ставкам и выигрышам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функционирование аппаратно-программных комплексов, прием ставок и выплата выигрышей организатором игорного бизнеса, осуществляющим деятельность тотализатора, без их интеграции с единой системой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посредством аппаратно-программного комплекса, подключенного посредством сетей телекоммуникаций к единой системе учета, в онлайн-режиме передачи в единую систему учета информации о каждом участнике пари,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участникам пари – фамилия, имя, отчество (при его наличии), индивидуальный идентификационный номер (за исключением случаев, когда участнику пари не присвоен индивидуальный идентификационный номер), уникальный идентификатор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организаторам игорного бизнеса – наименование юридического лица, бизнес-идентификационный номер, юридический адрес, вид объекта налогообложения, перечень касс (для каждой кассы указывается в том числе вид кассы (наземная/электронная), место нахождения кассы), данные о лицензии (номер, дата выдачи и дата окончания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заключенным пари – по каждому пари уникальный идентификатор в единой системе учета, условия пари, в том числе дата и время заключения пари, сумма пари, перечень исходов событий, от которых зависит исход пари, коэффициенты на варианты исхода пари, дата и время расчета результата пари, результат пари (выигрыш, проигрыш, отмена), сумма выигрыша или возврата по пари, а также информация об общей сумме и количестве всех заключенных в течение отчетного квартала пари в разрезе спортивных событий, чемпионатов и видов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принятым ставкам – о каждой принятой ставке, в том числе о дате и времени ее приема, сумме ставки, о форме расчетов с участником пари, о кассе, в которой была принята ставка, об уникальном идентификаторе в единой системе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выигрышам – о каждом выплаченном выигрыше, в том числе о дате и времени выплаты, сумме выплаты, о форме расчетов с участником пари, о кассе, в которой был выплачен выигрыш, об уникальном идентификаторе в единой системе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10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8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об игорном бизнесе в соответствии со статьей 138 Предпринимательского кодекса Республики Казахстан в отношении организаторов игорного бизнеса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туризма и спорта РК от 21.04.2026 № 69 и Заместителя Премьер-Министра – Министра национальной экономики РК от 23.04.2026 № 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Приказ дополнен приложением 6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РК от 20.12.2022 № 371 и и.о. Министра национальной экономики РК от 21.12.2022 № 133 (вводится в действие с 01.01.2023);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РК от 23.10.2024 № 188 и Заместителя Премьер-Министра - Министра национальной экономики РК от 24.10.2024 № 95 (вводится в действие по истечении десяти календарных дней после дня его первого официального опубликования);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РК от 21.04.2026 № 69 и Заместителя Премьер-Министра – Министра национальной экономики РК от 23.04.2026 № 32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09" w:id="10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казино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или ином законном основании в гостиничном комплексе категории не ниже трех звезд для осуществления деятельности 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игорного оборудования на праве собственности для осуществления деятельности 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образцов и номинаций, применяемых легитимационных знаков на казахском и русском языках для осуществления деятельности 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казино в размере 60000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игорного заведения, приема ставок и проводимых азартных игр на казахском и русском языках, размещенных на видном месте в игорном заведении,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игорного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азартными играми;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азартных играх;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азартных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основные термины и определения, непосредственно используемые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права и обязанности организатора игорного бизнеса 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условия участия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порядок проведения азартной игры,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условия приема ставок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результат, при наступлении которого участнику азартной игры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иные сведения.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зала игровых автоматов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или ином законном основании в гостиничном комплексе категории не ниже трех звезд, в котором осуществляется деятельность казино для осуществления деятельности зала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игорного оборудования на праве собственности для осуществления деятельности зала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образцов и номинаций, применяемых легитимационных знаков на казахском и русском языках для осуществления деятельности зала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зала игровых автоматов в размере 60000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игорного заведения, приема ставок и проводимых азартных игр на казахском и русском языках, размещенных на видном месте в игорном заведении,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игорного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азартными играми;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азартных играх;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азартных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основные термины и определения, непосредственно используемые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права и обязанности организатора игорного бизнеса 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условия участия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порядок проведения азартной игры,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условия приема ставок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результат, при наступлении которого участнику азартной игры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иные сведения.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букмекерских контор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для осуществления деятельности букмекерской конторы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организации и проведения пари на праве собственности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букмекерских контор в размере 40000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букмекерской конторы, приема ставок и проводимых пари на казахском и русском языках, размещенных на видном месте в кассе букмекерской конторы,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букмекерской конторы;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пари,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перечень источников информации, используемых для определения результатов исхода события, на которое участники пари делают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основные термины и определения, непосредственно используемые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права и обязанности организатора игорного бизнеса 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условия участия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порядок проведения пари,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условия приема ставок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результат, при наступлении которого участнику пари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иные сведения.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тотализаторов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для осуществления деятельности тотализатора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организации и проведения пари на праве собственности для осуществления деятельности тотализатора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тотализаторов в размере 10000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тотализатора, приема ставок и проводимых пари на казахском и русском языках, размещенных на видном месте в кассе тотализатора,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тотализатора;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предупреждение о вреде чрезмерного увлечения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самостоятельного ограничения в участии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место нахождения и контактные номера телефонов специалистов (учреждений, организаций, служб), оказывающих психологическую помощь участникам пари,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порядок установления личности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виды проводимых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перечень источников информации, используемых для определения результатов исхода события, на которое участники пари делают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основные термины и определения, непосредственно используемые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права и обязанности организатора игорного бизнеса 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условия участия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порядок проведения пари,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условия приема ставок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размер вознаграждения (комиссии) организатора игорного бизнеса, осуществляющего деятельность тотализатора, за посредничество в организации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результат, при наступлении которого участнику пари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иные сведения.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0" w:id="10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