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970e" w14:textId="86d9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мая 2015 года № 657 "Об утверждении регламентов государственных услуг в сфере геологии и пользования водными ресурсами"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22 августа 2016 года № 625. Зарегистрирован в Министерстве юстиции Республики Казахстан 3 октября 2016 года № 14282. Утратил силу приказом и.о. Министра экологии, геологии и природных ресурсов Республики Казахстан от 22 мая 2020 года № 117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22.05.2020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657 "Об утверждении регламентов государственных услуг в сфере геологии и пользования водными ресурсами" (зарегистрированный в Реестре государственной регистрации нормативных правовых актов за № 11582, опубликованный 22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 и 3)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регламент государственной услуги "Согласование водоохранных мероприятий, направленных на предотвращение водных объектов от истощения"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"Согласование проектной документации на проведение буровых и других горных работ"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регламент государственной услуги "Выдача согласия на вывоз геологической информации за пределы территории Республики Казахстан в пределах территории Таможенного союза"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разрешения на водоохранные мероприятия направленные на предотвращение истощения подземных водных объектов", утвержденном указанным приказом: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"Согласование водоохранных мероприятий, направленных на предотвращение водных объектов от истощения";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"Согласование водоохранных мероприятий, направленных на предотвращение водных объектов от истощения" (далее - государственная услуга) оказывается территориальными подразделениями Комитета геологии и недропользования Министерства по инвестициям и развитию Республики Казахстан (далее – услугодатель).";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оказываемой государственной услуги является выдача письма - согласования водоохранных мероприятий, направленных на предотвращение водных объектов от истощения (далее – письмо - согласование).";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предоставление заявления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водоохранных мероприятий, направленных на предотвращение водных объектов от истощения", утвержденного приказом Министра по инвестициям и развитию Республики Казахстан от 28 апреля 2015 года № 501 (зарегистрированный в Реестре государственной регистрации нормативных правовых актов за № 11452) "Об утверждении стандартов государственных услуг в сфере геологии и пользования водными ресурсами".";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отражено в справочнике бизнес-процессов оказания государственной услуги "Согласование водоохранных мероприятий, направленных на предотвращение водных объектов от истощения"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проектной документации на проведение буровых и других горных работ, проекты строительства коммуникаций через подземные водные объекты", утвержденном указанным приказом: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"Согласование проектной документации на проведение буровых и других горных работ";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"Согласование проектной документации на проведение буровых и других горных работ" (далее – государственная услуга) оказывается территориальными подразделениями Комитета геологии и недропользования Министерства инвестиции и развития Республики Казахстан (далее-услугодатель).";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оказываемой государственной услуги является выдача письма - согласования проектной документации на проведение буровых и других горных работ (далее – письмо - согласование).";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наличие заявления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проектной документации на проведение буровых и других горных работ", утвержденного приказом Министра по инвестициям и развитию Республики Казахстан от 28 апреля 2015 года № 501 (зарегистрированный в Реестре государственной регистрации нормативных правовых актов за № 11452) "Об утверждении стандартов государственных услуг в сфере геологии и пользования водными ресурсами".";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отражено в справочнике бизнес-процессов оказания государственной услуги "Согласование проектной документации на проведение буровых и других горных работ"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на строительство, реконструкцию, эксплуатацию, консервацию, ликвидацию предприятий и других сооружений, влияющих на состояние подземных водных объектов, а также на забор подземных вод непосредственно из подземных водных объектов при нецентрализованном питьевом водоснабжении", утвержденном указанным приказом: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 (далее – государственная услуга) оказывается территориальными подразделениями Комитета геологии и недропользования Министерства инвестиции и развития Республики Казахстан (далее-услугодатель).";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оказываемой государственной услуги является выдача письма –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 (далее – письмо - заключение).";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наличие заявления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объектов", утвержденного приказом Министра по инвестициям и развитию Республики Казахстан от 28 апреля 2015 года № 501 (зарегистрированный в Реестре государственной регистрации нормативных правовых актов за № 11452) "Об утверждении стандартов государственных услуг в сфере геологии и пользования водными ресурсами".";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отражено в справочнике бизнес-процессов оказания государственной услуги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к заявке на участие в прямых переговорах по заключению контракта на строительство (или) эксплуатацию подземных сооружений, не связанных с разведкой или добычей", утвержденном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наличие заявления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заключения к заявке на участие в прямых переговорах по заключению контракта на строительство (или) эксплуатацию подземных сооружений, не связанных с разведкой или добычей", утвержденного приказом Министра по инвестициям и развитию Республики Казахстан от 28 апреля 2015 года № 501 (зарегистрированный в Реестре государственной регистрации нормативных правовых актов за № 11452) "Об утверждении стандартов государственных услуг в сфере геологии и пользования водными ресурсами".";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сооружений", утвержденном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наличие заявления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сооружений", утвержденного приказом Министра по инвестициям и развитию Республики Казахстан от 28 апреля 2015 года № 501 (зарегистрированный в Реестре государственной регистрации нормативных правовых актов за № 11452) "Об утверждении стандартов государственных услуг в сфере геологии и пользования водными ресурсами".";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1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вывоз геологической информации за пределы территории Республики Казахстан в пределах территории Таможенного союза", утвержденном указанным приказом: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согласия на вывоз геологической информации за пределы территории Республики Казахстан в пределах территории Таможенного союза";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согласия на вывоз геологической информации за пределы территории Республики Казахстан в пределах территории Таможенного союза" (далее – государственная услуга) оказывается Комитетом геологии и недропользования Министерства по инвестициям и развитию Республики Казахстан" (далее – услугодатель).";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3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оказываемой государственной услуги является выдача согласия на вывоз геологической информации за пределы территории Республики Казахстан в пределах территории Таможенного союза (далее – разрешение).";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наличие заявления или электронного запроса услугополучателя, (далее – заявки)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согласия на вывоз геологической информации за пределы территории Республики Казахстан в пределах территории Таможенного союза", утвержденного приказом Министра по инвестициям и развитию Республики Казахстан от 28 апреля 2015 года № 501 (зарегистрированный в Реестре государственной регистрации нормативных правовых актов за № 11452) "Об утверждении стандартов государственных услуг в сфере геологии и пользования водными ресурсами".";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отражено справочнике бизнес-процессов оказания государственной услуги "Выдача согласия на вывоз геологической информации за пределы территории Республики Казахстан в пределах территории Таможенного союза"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проектов ликвидации или консервации объектов недропользования, разработанных проектной организацией", утвержденном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наличие заявления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проектов ликвидации или консервации объектов недропользования, разработанных проектной организацией", утвержденного приказом Министра по инвестициям и развитию Республики Казахстан от 28 апреля 2015 года № 501 (зарегистрированный в Реестре государственной регистрации нормативных правовых актов за № 11452) "Об утверждении стандартов государственных услуг в сфере геологии и пользования водными ресурсами".";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контракта (договора) на государственное геологическое изучение недр, за исключением финансируемых из республиканского бюджета", утвержденном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наличие заявления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 контракта (договора) на государственное геологическое изучение недр, за исключением финансируемых из республиканского бюджета", утвержденного приказом Министра по инвестициям и развитию Республики Казахстан от 28 апреля 2015 года № 501 (зарегистрированный в Реестре государственной регистрации нормативных правовых актов за № 11452) "Об утверждении стандартов государственных услуг в сфере геологии и пользования водными ресурсами".";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соглашения о конфиденциальности", утвержденном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наличие заявления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 соглашения о конфиденциальности", утвержденного приказом Министра по инвестициям и развитию Республики Казахстан от 28 апреля 2015 года № 501 (зарегистрированный в Реестре государственной регистрации нормативных правовых актов за № 11452) "Об утверждении стандартов государственных услуг в сфере геологии и пользования водными ресурсами".";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заявлений специалистом канцелярии услугодателя с присвоением регистрационного номера и даты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ответственного структурного подразделения и исполнителя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заявки ответственным исполнителем в соответствующий межрегиональный департамент (далее – МД) в течение семи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МД в течение двадцати двух календарных дней заключает с Услугополучателем соглашение, дополнение к соглашению о конфиденциальности или трехсторонний договор.";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геологической информации на безвозмездной основе: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регистрации документов специалистом канцелярии услугодателя и направление их руководителю услугодателя,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и наложение резолюции, а также направление документов на рассмотрение курирующему заместителю руководителя услугодателя,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наложение резолюции курирующим заместителем руководителя услугодателя об определении ответственного структурного подразделения,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руководителем структурного подразделения ответственного исполнителя и передача документов на рассмотрение,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ответственным исполнителем заявки на комплектность и полноту содержания представленного пакета документов. В случае некомплектности и/или неполноты представленных документов, заявка возвращается Услугополучателю в течение семи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в течение семи календарных дней, направляет заявку в соответствующий МД для заключения соглашения о конфиденциальности на безвозмездной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МД получив заявку, в течение двадцати двух календарных дней заключает с Услугополучателем соглашение о конфиденциальности на безвозмездной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геологической информации на возмездной основе по свободному от недропользования объекту: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регистрации документов специалистом канцелярии услугодателя и направление их руководителю услугодателя,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и наложение резолюции, а также направление документов на рассмотрение курирующему заместителю руководителя услугодателя,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наложение резолюции курирующим заместителем руководителя услугодателя об определении ответственного структурного подразделения,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руководителем структурного подразделения ответственного исполнителя и передача документов на рассмотрение,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ответственным исполнителем заявки на комплектность и полноту содержания представленного пакета документов. В случае некомплектности и/или неполноты представленных документов, заявка возвращается Услугополучателя в течение семи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Услугодателя, в течение семи календарных дней, направляет заявку в соответствующий МД для заключения соглашения о конфиденциальности на возмездной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МД по отобранной Услугополучателем геологической информации составляет инвентарную ведомость, утверждает ее руководителем МД, и заключает с Услугополучателем соглашение о конфиденциальности на возмездной основе в течение двадцати двух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геологической информации на возмездной основе после получения права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регистрации документов специалистом канцелярии услугодателя и направление их руководителю услугодателя,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и наложение резолюции, а также направление документов на рассмотрение курирующему заместителю руководителя услугодателя,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наложение резолюции курирующим заместителем руководителя услугодателя об определении ответственного структурного подразделения,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руководителем структурного подразделения ответственного исполнителя и передача документов на рассмотрение,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ответственным исполнителем уполномоченного органа заявки на комплектность и полноту содержания представленного пакета документов. В случае некомплектности и/или неполноты представленных документов, заявка возвращается Услугополучателя в течение семи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органа, в течение семи календарных дней, направляет заявку в соответствующий МД для составления инвентарной ведомости, заключения соглашения о конфиденциальности на возмездной основе и предоставления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МД, на основании поступившей заявки, в течение двадцати календарных дней составляет инвентарную ведомость, утверждает ее руководителем МД, рассчитывает стоимость геологической информации/расчет исторических затрат и заключает с Услугополучателем соглашение о конфиденциальности на возмездной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предоставления геологической информации при заключении дополнения к соглашению: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регистрации документов специалистом канцелярии услугодателя и направление их руководителю услугодателя,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и наложение резолюции, а также направление документов на рассмотрение курирующему заместителю руководителя услугодателя,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наложение резолюции курирующим заместителем руководителя услугодателя об определении ответственного структурного подразделения,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руководителем структурного подразделения ответственного исполнителя и передача документов на рассмотрение,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ответственным исполнителем заявки на комплектность и полноту содержания представленного пакета документов. В случае некомплектности и/или неполноты представленных документов, заявка возвращается Услугополучателю в течение семи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в течение семи календарных дней, направляет заявку в соответствующий МД для заключения дополнения к соглашению о конфиденциальности или трехстороннего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МД получив заявку, в течение двадцати двух календарных дней заключает с Услугополучателем дополнение к соглашению о конфиденциальности или трехсторонний договор.";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приказу".</w:t>
      </w:r>
    </w:p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(Нурабаев Б.К.) обеспечить: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сведений об исполнении мероприятий, предусмотренных подпунктами 1), 2) и 3) настоящего пункта.</w:t>
      </w:r>
    </w:p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развитию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Токтабаев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2016 года №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водоохранных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предотвращение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истощения"</w:t>
            </w:r>
          </w:p>
        </w:tc>
      </w:tr>
    </w:tbl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водоохранных мероприятий, направленных на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предотвращение водных объектов от истощения" 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 - 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2016 года №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проектной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буровых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 работ"</w:t>
            </w:r>
          </w:p>
        </w:tc>
      </w:tr>
    </w:tbl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проектной документации на проведение буровых и</w:t>
      </w:r>
      <w:r>
        <w:br/>
      </w:r>
      <w:r>
        <w:rPr>
          <w:rFonts w:ascii="Times New Roman"/>
          <w:b/>
          <w:i w:val="false"/>
          <w:color w:val="000000"/>
        </w:rPr>
        <w:t xml:space="preserve">других горных работ" 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 - 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2016 года №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 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(расширение,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перевооружение, перепрофилирование),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эксплуатацию, консервацию,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(постутилизацию)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влияющих на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объектов"</w:t>
            </w:r>
          </w:p>
        </w:tc>
      </w:tr>
    </w:tbl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на строительство, реконструкцию (расширение,</w:t>
      </w:r>
      <w:r>
        <w:br/>
      </w:r>
      <w:r>
        <w:rPr>
          <w:rFonts w:ascii="Times New Roman"/>
          <w:b/>
          <w:i w:val="false"/>
          <w:color w:val="000000"/>
        </w:rPr>
        <w:t>модернизацию, техническое перевооружение, перепрофилирование),</w:t>
      </w:r>
      <w:r>
        <w:br/>
      </w:r>
      <w:r>
        <w:rPr>
          <w:rFonts w:ascii="Times New Roman"/>
          <w:b/>
          <w:i w:val="false"/>
          <w:color w:val="000000"/>
        </w:rPr>
        <w:t>эксплуатацию, консервацию, ликвидацию (постутилизацию)</w:t>
      </w:r>
      <w:r>
        <w:br/>
      </w:r>
      <w:r>
        <w:rPr>
          <w:rFonts w:ascii="Times New Roman"/>
          <w:b/>
          <w:i w:val="false"/>
          <w:color w:val="000000"/>
        </w:rPr>
        <w:t xml:space="preserve">объектов, влияющих на состояние водных объектов" 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 - 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2016 года №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к заявке на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прямых переговорах по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на строительство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подземных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разведкой или добычей"</w:t>
            </w:r>
          </w:p>
        </w:tc>
      </w:tr>
    </w:tbl>
    <w:bookmarkStart w:name="z6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к заявке на участие в прямых переговорах</w:t>
      </w:r>
      <w:r>
        <w:br/>
      </w:r>
      <w:r>
        <w:rPr>
          <w:rFonts w:ascii="Times New Roman"/>
          <w:b/>
          <w:i w:val="false"/>
          <w:color w:val="000000"/>
        </w:rPr>
        <w:t>по заключению контракта на строительство (или) эксплуатацию</w:t>
      </w:r>
      <w:r>
        <w:br/>
      </w:r>
      <w:r>
        <w:rPr>
          <w:rFonts w:ascii="Times New Roman"/>
          <w:b/>
          <w:i w:val="false"/>
          <w:color w:val="000000"/>
        </w:rPr>
        <w:t xml:space="preserve">подземных сооружений, не связанных с разведкой или добычей" 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 - 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2016 года №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площадей залегания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ископаемых, а также размещение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местах их залегания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сооружений"</w:t>
            </w:r>
          </w:p>
        </w:tc>
      </w:tr>
    </w:tbl>
    <w:bookmarkStart w:name="z6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застройку площадей залегания полезных</w:t>
      </w:r>
      <w:r>
        <w:br/>
      </w:r>
      <w:r>
        <w:rPr>
          <w:rFonts w:ascii="Times New Roman"/>
          <w:b/>
          <w:i w:val="false"/>
          <w:color w:val="000000"/>
        </w:rPr>
        <w:t>ископаемых, а также размещение в местах их залегания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подземных сооружений" 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 - 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2016 года №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согласия на вывоз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за пределы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Таможенного союза"</w:t>
            </w:r>
          </w:p>
        </w:tc>
      </w:tr>
    </w:tbl>
    <w:bookmarkStart w:name="z7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согласия на вывоз геологической информации за пределы</w:t>
      </w:r>
      <w:r>
        <w:br/>
      </w:r>
      <w:r>
        <w:rPr>
          <w:rFonts w:ascii="Times New Roman"/>
          <w:b/>
          <w:i w:val="false"/>
          <w:color w:val="000000"/>
        </w:rPr>
        <w:t>территории Республики Казахстан в пределах территории</w:t>
      </w:r>
      <w:r>
        <w:br/>
      </w:r>
      <w:r>
        <w:rPr>
          <w:rFonts w:ascii="Times New Roman"/>
          <w:b/>
          <w:i w:val="false"/>
          <w:color w:val="000000"/>
        </w:rPr>
        <w:t xml:space="preserve">Таможенного союза" 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 - 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2016 года №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проектов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консервации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недропользования,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 организацией"</w:t>
            </w:r>
          </w:p>
        </w:tc>
      </w:tr>
    </w:tbl>
    <w:bookmarkStart w:name="z7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проектов ликвидации или консервации объектов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недропользования, разработанных проектной организацией" 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 - 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2016 года №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контракта (договора)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геологическое 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недр, за исключением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бюджета"</w:t>
            </w:r>
          </w:p>
        </w:tc>
      </w:tr>
    </w:tbl>
    <w:bookmarkStart w:name="z7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контракта (договора) на государственное</w:t>
      </w:r>
      <w:r>
        <w:br/>
      </w:r>
      <w:r>
        <w:rPr>
          <w:rFonts w:ascii="Times New Roman"/>
          <w:b/>
          <w:i w:val="false"/>
          <w:color w:val="000000"/>
        </w:rPr>
        <w:t>геологическое изучение недр, за исключением финансируемых из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республиканского бюджета" 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 - 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2016 года №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конфиденциальности"</w:t>
            </w:r>
          </w:p>
        </w:tc>
      </w:tr>
    </w:tbl>
    <w:bookmarkStart w:name="z8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"Заключение соглашения о конфиденциальности" 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7470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 - 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