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c18" w14:textId="8b15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августа 2016 года № 238. Зарегистрирован в Министерстве юстиции Республики Казахстан 20 сентября 2016 года № 14244.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11445, опубликованный в информационно-правовой системе "Әділет" от 13 июля 2015 года)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республиканских и региональных спортивных федераций",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республиканских и региональных спортивных федераций", утвержденного приказом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осуществление в течение четырех календарных дней ответственным исполнителем подготовки пакета документов услугополучателя для рассмотрения на заседании комиссии об аккредитации спортивных федераций (далее – комиссия);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рассмотрение документов и подписание протокола заседания комиссии в течение одного календарного дня;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подготовка, подписание и регистрация приказа услугодателя об аккредитации спортивных федераций (далее – приказ) в течение трех календарных дней;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отрицательном решении комиссии подготовка и подписание мотивированного отказа в течение одного календарного дня;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утвержденного приказа подготовка и подписание руководством услугодателя свидетельства об аккредитации в течение одного календарного дня;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свидетельства об аккредитации, либо мотивированного отказа осуществление ответственным исполнителем направления готового результата государственной услуги в канцелярию услугодателя для последующей отправки в Государственную корпорацию и отправки запроса в ИС МОГУ в течение одного календарного дня.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Государственную корпорацию, а также при обращении на портал: переоформление и (или) выдача дубликата свидетельства об аккредитации – 5 (пять) календарных дней.";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подписанное свидетельство об аккредитации, либо мотивированный отказ;";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посредством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течение четырех календарных дней ответственным исполнителем подготовки пакета документов услугополучателя для рассмотрения членами комиссии;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комиссии ответственным исполнителем услугодателя подготавливается проект приказа и передается на визирование (подписание) руководителем управления и руководством услугодателя в течение двух календарных дней;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приказ регистрируется в течение одного календарного дня;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ответственным исполнителем услугодателя заполняется свидетельство об аккредитации и направляется на подписание руководству услугодателя в течение одного календарного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решении комиссии подготовка и визирование мотивированного отказа в течение одного календарного дня;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направляет подписанное свидетельство об аккредитации,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календарного дня.";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выдает услугополучателю свидетельство об аккредитации, либо мотивированный отказ, длительность выдачи результата оказания государственной услуги – 15 минут.";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пожизненного ежемесячного материального обеспечения спортсменам и тренерам",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уведомление о выплате пожизненного материального обеспечения в произвольной форме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"Выплата пожизненного ежемесячного материального обеспечения спортсменам и тренерам", утвержденного приказом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ответственным исполнителем, подготовка уведомления, либо мотивированного отказа и внесение на рассмотрение руководителю управления, руководству услугодателя в течение одиннадцати календарных дней;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визирование (подписание) руководителем управления, руководством услугодателя уведомления в течение трех рабочих дней;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одного рабочего дня ответственным исполнителем услугодателя направления уведомления, либо мотивированного отказа в канцелярию услугодателя для последующей отправки в Государственную корпорацию и отправки запроса в ИС МОГУ.";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уведомление, либо мотивированный отказ;";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посредством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в течение десяти календарных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уведомления, либо мотивированного отказа и передача на рассмотрение руководителю управления и руководству услугодателя в течение одного календарного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руководства услугодателя визирование (подписание) уведомления в течение трех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подписанное уведомление,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рабочего дня.";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выдает услугополучателю уведомление, либо мотивированный отказ, длительность выдачи результата оказания государственной услуги – 15 минут.";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удостоверение о присвоении спортивного звания, удостоверение о присвоении квалификационной категории,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звания, квалификационной категории (далее – удостоверение или копия приказа),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осуществление в течение четырнадцати календарных дней ответственным исполнителем подготовки документов услугополучателя для рассмотрения на заседании комиссии по присвоению спортивных званий и квалификационных категорий (далее – комиссия);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рассмотрение документов и подписание протокола заседания комиссии в течение одного рабочего дня;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подготовка, подписание и регистрация приказа услугодателя о присвоении спортивных званий и квалификационных категорий (далее – приказ) в течение трех рабочих дней подготовка;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утвержденного приказа осуществление в течение пяти календарных дней ответственным исполнителем услугодателя посредством типографии изготовления удостоверения;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отрицательном решении комиссии подготовка и подписание мотивированного отказа в течение одного рабочего дня;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одного рабочего дня ответственным исполнителем услугодателя направления удостоверения и (или) копии приказа, либо мотивированного отказа в канцелярию услугодателя для последующей отправки в Государственную корпорацию и отправки запроса в ИС МОГУ.";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готовое удостоверение и (или) копия приказа, либо мотивированный отказ;";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в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течение четырнадцати календарных дней ответственным исполнителем подготовки документов услугополучателя для рассмотрения членами комиссии;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рабочего дня;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комиссии ответственным исполнителем услугодателя подготавливается проект приказа и передается на визирование (подписание) руководителем управления и руководством услугодателя в течение двух рабочих дней;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приказ регистрируется в течение одного рабочего дня;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утвержденного приказа осуществление в течение пяти календарных дней ответственным исполнителем услугодателя посредством типографии изготовления удостоверения;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решении комиссии подготовка и визирование мотивированного отказа в течение одного рабочего дня;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направляет готовое удостоверение и (или) копию приказа,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рабочего дня.";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выдает услугополучателю удостоверение и (или) копию приказа, либо мотивированный отказ, длительность выдачи результата оказания государственной услуги – 15 минут.";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в графическом формате в полном соответствии с его подлинником для официального опубликования в информационно-правовой системе "Әділет";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календарных дней на интернет-ресурсе Министерства культуры и спорта Республики Казахстан;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bookmarkEnd w:id="83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культуры и спорта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августа 2016 года № 238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"Аккредитация республиканских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региональных спортивных федераций"</w:t>
                  </w:r>
                </w:p>
              </w:tc>
            </w:tr>
          </w:tbl>
          <w:p/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"Аккредитация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и региональных спортивных федераций"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начало или завершение оказания государственной услуги;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процедуры (действия) услугополучателя и (или) СФЕ;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вариант выбора;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 к следующей процедуре (действию).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культуры и спорта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августа 2016 года № 238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"Выплата пожизненного ежемесячного материального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спортсменам и тренерам"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спортсменам и тренерам"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начало или завершение оказания государственной услуги;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процедуры (действия) услугополучателя и (или) СФЕ;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вариант выбора;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 к следующей процедуре (действию).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культуры и спорта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19 августа 2016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"Присвоение спортивных званий: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"Заслуженный мастер спорта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"мастер спорта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Республики Казахстан", "мастер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"Заслуженный тренер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и квалификационных категорий: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высшего уровня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тренер среднего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высшей категории, методист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уровня квалификации высшей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среднего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высшей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– спортсмен высшего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высшей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спортивный судья высшей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национальный спортивный судья"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спортивных званий: "Заслуженный мастер спорта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Казахстан", "мастер спорта международного класса Республики Казахстан", "мастер спорта Республики Казахстан", "Заслуженный</w:t>
      </w:r>
      <w:r>
        <w:br/>
      </w:r>
      <w:r>
        <w:rPr>
          <w:rFonts w:ascii="Times New Roman"/>
          <w:b/>
          <w:i w:val="false"/>
          <w:color w:val="000000"/>
        </w:rPr>
        <w:t>тренер Республики Казахстан" и квалификационных категорий: тренер высшего уровня квалификации высшей категории, тренер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высшей категории, методист высшего уровня квалификации высшей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высшей категории, инструктор-спортсмен высшего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>национальный спортивный судья высшей категории, национальный спортивный судья"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начало или завершение оказания государственной услуги;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процедуры (действия) услугополучателя и (или) СФЕ;</w:t>
      </w:r>
    </w:p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вариант выбора;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 к следующей процедуре (действию).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