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b3d7c" w14:textId="63b3d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10 февраля 2016 года № 141 "О некоторых мерах по реализации международной стипендии "Болашак"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14 сентября 2016 года № 564. Зарегистрирован в Министерстве юстиции Республики Казахстан 16 сентября 2016 года № 14243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отбора претендентов для присуждения международной стипендии «Болашак», утвержденных постановлением Правительства Республики Казахстан от 11 июня 2008 года № 573,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10 февраля 2016 года № 141 «О некоторых мерах по реализации международной стипендии «Болашак» (зарегистрированный в Реестре государственной регистрации нормативных правовых актов под № 13437, опубликованный в Информационно-правовой системе «Әділет» от 18 марта 2016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прием документов – с 11 апреля по 13 мая 2016 года, с 13 июня по 29 июля 2016 года, с 15 августа по 14 октября 2016 года;».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юридической службы и международного сотрудничества (Байжанов Н.А.)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Информационно-правовую систему «Әділет» и периодические печатные издания на электронном носителе с приложением бумажного экземпляра, заверенного гербовой печатью;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зарегистрированного настоящего приказа направление его копии в печатном и электронном виде, заверенной печатью Министерства образования и науки Республики Казахстан и удостоверенной электронной цифровой подписью лица, уполномоченного подписывать настоящий приказ, в Республиканское государственное предприятие на праве хозяйственного ведения «Республиканский центр правовой информации» Министерства юстиции Республики Казахстан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Асылову Б.А.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Е. Сагадиев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