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55cc" w14:textId="4175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перечня документов, прилагаемых к уведомлению, и сведений по утвержденным финансовым продуктам, указываемым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2016 года № 137. Зарегистрировано в Министерстве юстиции Республики Казахстан 9 сентября 2016 года № 14221.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перечень документов, прилагаемых к уведомлению, и сведений по утвержденным финансовым продуктам, указываемым в уведомлении.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203 "Об утверждении Правил выдачи согласия Национального Банка Республики Казахстан для предложения финансовых продуктов финансовыми организациями потребителям финансовых услуг, а также микрокредитов микрофинансовыми организациями их потребителям" (зарегистрированное в Реестре государственной регистрации нормативных правовых актов под № 9899, опубликованное 24 декабря 2014 года в информационно-правовой системе нормативных правовых актов Республики Казахстан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 и распространяется на финансовые продукты, утвержденные со дня введения в действие настоящего постановления.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Национального Банка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Д. Акишев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Д. Абаев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июля 2016 года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________________К. Бишимбаев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137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перечень документов, прилагаемых к уведомлению, и сведений по утвержденным финансовым продуктам, указываемым в уведомлении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перечень документов, прилагаемых к уведомлению, и сведений по утвержденным финансовым продуктам, указываемым в уведомлении (далее -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определяет порядок уведомления финансовыми организациями уполномоченного органа по регулированию, контролю и надзору финансового рынка и финансовых организаций (далее - уполномоченный орган) об утверждении финансовых продуктов и перечень документов, прилагаемых к уведомлению, и сведений по утвержденным финансовым продуктам, указываемым в уведомлении.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Правил распространяются также на филиалы банков - нерезидентов Республики Казахстан, филиалы страховых (перестраховочных) организаций-нерезидентов Республики Казахстан.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Финансовая организация уведомляет уполномоченный орган об утверждении финансовых продуктов,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136 "Об утверждении Перечня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организаций", зарегистрированным в Реестре государственной регистрации нормативных правовых актов под № 13852.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Финансовая организация в течение десяти рабочих дней со дня утверждения финансового продукта органом финансовой организации, уполномоченным на его утверждение, направляет в уполномоченный орган уведомление об утверждении финансовых продуктов финансовой организацией (далее -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прилагаемых к Уведомлению: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договора о предоставлении финансового продукта на казахском и русском языках, утвержденная органом финансовой организации, уполномоченным на ее утверждение (при наличии требования об утверждении форм договоров во внутренних документах финансовой организации) (далее - договор);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органа финансовой организации об утверждении договора с указанием итогов голосования;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решения органа финансовой организации об утверждении условий финансового продукта с указанием итогов голосования.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условиям финансового продукта относятся условия, помимо предусмотренных в пункте 6 Уведомления: срок действия продукта, минимальная сумма займа и вклада, порядок досрочного прекращения договора, условия выплат и обеспечения;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из внутренних документов финансовой организации, подтверждающие компетенцию соответствующего органа на утверждение условий финансового продукта и форм договора.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Уведомление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предоставляется финансовыми организациями по каждому финансовому продукту отдельно.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внесения изменений и (или) дополнений в условия финансового продукта, указанных в абзаце втором подпункта 3) пункта 3 Правил, влекущих внесение изменений и (или) дополнений в договор, Уведомление направляется с приложением документов, предусмотренных пунктом 3 Правил, за исключением случаев:</w:t>
      </w:r>
    </w:p>
    <w:bookmarkEnd w:id="27"/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приведения договора в соответствие с требованиями законодательства Республики Казахстан;</w:t>
      </w:r>
    </w:p>
    <w:bookmarkEnd w:id="28"/>
    <w:bookmarkStart w:name="z1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и (или) дополнений, не затрагивающих условия финансового продукта, указанные в пункте 6 Уведомления.</w:t>
      </w:r>
    </w:p>
    <w:bookmarkEnd w:id="29"/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организация при внесении изменений и (или) дополнений в условия финансового продукта, предусмотренные в пункте 6 Уведомления, не влекущих внесение изменений и (или) дополнений в договор, направляет уведомление с указанием внесенных изменений и (или) дополнений в условия финансового продукта без приложения документов, указанных в пункте 3 Правил.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Уведомление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представляется посредством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и уведомлений.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финансовой организации уполномоченный орган в течение трех рабочих дней со дня его получения выдает финансовой организации выписку из государственного электронного реестра разрешений и уведомлений о направленном ею уведомлении.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а также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уведомлению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утверждении финансовых продуктов финансовой организацией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финансовой организации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Место нахождение финансовой организации, телефоны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и дата лицензии уполномоченного органа на проведение операций 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на финансовом рынке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Бизнес – идентификационный номер финансовой организации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финансового продукта)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Условия финансового продукта: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займам физическим лицам: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займа___________________________________________________________________;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сроки займа: ______________________________________________________;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суммы займа: _____________________________________________________;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вид ставки вознаграждения и ее предельные величины: ____________________________;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погашения займа: _____________________________________________________;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комиссий и иных платежей, связанных с выдачей и обслуживанием займа, учитываемых при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расчете годовой эффективной ставки вознаграждения,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предельные размеры: _____________________________________________________;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требования к наличию обеспечения займа: _______________________________________;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внутреннего документа (внутренних документов) финансовой организации, регламентирующего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(регламентирующих) предоставление финансового продукта, утвержденного органом финансовой организации,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на его утверждение: __________________________________________;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срочным вкладам физических лиц: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вклада: _____________________________________________________________;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величины суммы вклада: __________________________________________;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величины срока вклада: ___________________________________________;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начисления и выплаты вознаграждения: ________________________________;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пополнения и изъятия вклада: _________________________________________;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внутреннего документа (внутренних документов) финансовой организации, регламентирующего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(регламентирующих) предоставление финансового продукта, утвержденного органом финансовой организации,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на его утверждение: ________________________________________;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добровольному страхованию: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страхования: ________________________________________________________;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страховых премий: _______________________________________;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франшизы: _____________________________________________;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внутреннего документа (внутренних документов) финансовой организации, регламентирующего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(регламентирующих) предоставление финансового продукта, утвержденного органом финансовой организации,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на его утверждение: _________________________________________;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брокерским услугам, оказываемым на основании договора, предполагающего совершение брокером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поручениями клиента сделок купли-продажи ценных бумаг, расчет по которым производится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брокером с использованием денег или ценных бумаг, предоставленных брокером клиенту на условиях возвратности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платности (маржинальные сделки):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предельные размеры комиссии и тарифы брокера и (или) дилера: ____________________________________________;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внутреннего документа (внутренних документов) финансовой организации, регламентирующего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(регламентирующих) предоставление финансового продукта, утвержденного органом финансовой организации,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уполномоченным на его утверждение: ___________________________________________________________________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К уведомлению прилагаются: ________________________________________________________________________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____________________________________________________________________________________________________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наименование документов и количество листов)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 настоящим уведомлением подтверждает, (наименование финансовой организации)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утвержденный _________________________________________, уполномоченным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финансовой организации)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утверждение финансовых продуктов, _________________________________________________________________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финансового продукта)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законодательства Республики Казахстан.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финансовой организации (на период его отсутствия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лицо, его замещающее):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 ____________________________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(фамилия, имя, отчество (при его наличии) (подпись)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20____ года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