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35909" w14:textId="ca359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размера гарантийного взноса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28 июля 2016 года № 338. Зарегистрирован в Министерстве юстиции Республики Казахстан 31 августа 2016 года № 14190.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7 апреля 2016 года "О долевом участии в жилищном строительстве"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размера гарантийного взноса.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национальной экономики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зарегистрированного приказа для включения в эталонный контрольный банк нормативных правовых актов Республики Казахстан;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10 октября 2016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                              К. Бишимбаев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июля 2016 года № 338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размера гарантийного взноса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в редакции приказа Министра по инвестициям и развитию РК от 21.08.2017 </w:t>
      </w:r>
      <w:r>
        <w:rPr>
          <w:rFonts w:ascii="Times New Roman"/>
          <w:b w:val="false"/>
          <w:i w:val="false"/>
          <w:color w:val="ff0000"/>
          <w:sz w:val="28"/>
        </w:rPr>
        <w:t>№ 567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определения размера гарантийного взноса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апреля 2016 года "О долевом участии в жилищном строительстве" (далее – Закон).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используется Единым оператором жилищного строительства в целях расчета размера гарантийного взноса посредством оценки показателей и факторов риска, согласно настоящей Методике.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индустрии и инфраструктурного развития РК от 30.09.2020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Размер гарантийного взноса определяется как произведение ставки гарантийного взноса на разницу между проектной стоимостью многоквартирного жилого дома или комплекса индивидуальных жилых домов и стоимостью незавершенного строительства:</w:t>
      </w:r>
    </w:p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 = СГв (ПС - НС)</w:t>
      </w:r>
    </w:p>
    <w:bookmarkEnd w:id="12"/>
    <w:bookmarkStart w:name="z3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</w:t>
      </w:r>
    </w:p>
    <w:bookmarkEnd w:id="13"/>
    <w:bookmarkStart w:name="z3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 – размер гарантийного взноса;</w:t>
      </w:r>
    </w:p>
    <w:bookmarkEnd w:id="14"/>
    <w:bookmarkStart w:name="z3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СГв – ставка гарантийного взноса;</w:t>
      </w:r>
    </w:p>
    <w:bookmarkEnd w:id="15"/>
    <w:bookmarkStart w:name="z3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 – проектная стоимость многоквартирного жилого дома или комплекса индивидуальных жилых домов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6"/>
    <w:bookmarkStart w:name="z4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НС – стоимость незавершенного строительства, подтвержденная отчетом независимой оценочной компании и актами выполненных работ.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промышленности и строительства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При отсутствии проектно-сметной документации на момент заключения договора о предоставлении гарантии в рамках реновации, проектная стоимость (ПС) для целей применения формулы, установленной пунктом 3 настоящей Методики, определяется как индикативная стоимость проекта, рассчитанная на основе финансово-экономических данных застройщика и/или уполномоченной компании в соответствии с финансово-экономической моделью проекта.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утверждения проектно-сметной документации расчет гарантийного взноса подлежит корректировке исходя из утвержденной проектной стоимости согласно проектно-сметной документации с положительным заключением вневедомственной комплексной экспертизы.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Методика дополнена пунктом 3-1 в соответствии с приказом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определения размера гарантийного взноса используется многофакторная модель, основанная на оценке показателей и факторов риска, согласно Правилам рассмотрения документов по проекту строительства многоквартирного жилого дома или комплекса индивидуальных жилых домов для заключения договора о предоставлении гарантии и договоров в рамках реновации,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сентября 2016 года № 432 (зарегистрирован в Реестре государственной регистрации нормативных правовых актов за № 14312).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промышленности и строительства РК от 04.03.2026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Исключен приказом и.о. Министра индустрии и инфраструктурного развития РК от 25.04.2023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Ставка гарантийного взноса зависит от формы и размера собственного участия уполномоченной компании в проекте многоквартирного жилого дома или комплекса индивидуальных жилых домов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и составляет: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собственного участия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собственного участия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гарантийного взноса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 25 %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25 % до 50 %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0,75 %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средства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1 %</w:t>
            </w:r>
          </w:p>
        </w:tc>
      </w:tr>
    </w:tbl>
    <w:bookmarkStart w:name="z4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застройщику первой гарантии Единого оператора жилищного строительства, реализующего проект вне городов республиканского значения, столицы ставка гарантийного взноса составляет 0 %, при условии соблюдения требований к собственному участию в проекте,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промышленности и строительства РК от 25.08.2025 </w:t>
      </w:r>
      <w:r>
        <w:rPr>
          <w:rFonts w:ascii="Times New Roman"/>
          <w:b w:val="false"/>
          <w:i w:val="false"/>
          <w:color w:val="000000"/>
          <w:sz w:val="28"/>
        </w:rPr>
        <w:t>№ 315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Исключен приказом и.о. Министра индустрии и инфраструктурного развития РК от 25.04.2023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 гарантийного взноса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Многофакторная модель, основанная на оценке показателей и факторов риска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исключено приказом и.о. Министра индустрии и инфраструктурного развития РК от 25.04.2023 </w:t>
      </w:r>
      <w:r>
        <w:rPr>
          <w:rFonts w:ascii="Times New Roman"/>
          <w:b w:val="false"/>
          <w:i w:val="false"/>
          <w:color w:val="ff0000"/>
          <w:sz w:val="28"/>
        </w:rPr>
        <w:t>№ 281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