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8652" w14:textId="7b68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в сфере реализации ювелирных и других изделий из драгоценных металлов и драгоценных камней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25 июля 2016 года № 575 и Министра национальной экономики Республики Казахстан от 29 июля 2016 года № 351. Зарегистрирован в Министерстве юстиции Республики Казахстан 26 августа 2016 года № 14163.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торговли и интеграции РК от 22.12.2022 № 494-нқ и Министра национальной экономики РК от 22.12.2022 № 134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5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для отбора субъектов (объектов) контроля в сфере реализации ювелирных и других изделий из драгоценных металлов и драгоценных камней согласно приложению 1 к настоящему совместному приказу;</w:t>
      </w:r>
    </w:p>
    <w:bookmarkEnd w:id="2"/>
    <w:bookmarkStart w:name="z15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Проверочный лист в сфере реализации ювелирных и других изделий из драгоценных металлов и драгоценных камней в отношении субъекта (объекта) осуществляющего реализацию ювелирных и других изделий из драгоценных металлов и драгоценных камней согласно приложению 2 к настоящему совместному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торговли и интеграции РК от 22.12.2022 № 494-нқ и Министра национальной экономики РК от 22.12.2022 № 134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Б.Б.)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совместного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совместного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Ж. Касымбек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июля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2018 года №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2018 года № 351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для отбора субъектов (объектов) контроля в сфере реализации ювелирных и других изделий из драгоценных металлов и драгоценных камней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торговли и интеграции РК от 22.12.2022 № 494-нқ и Министра национальной экономики РК от 22.12.2022 № 134 (вводится в действие с 01.01.2023).</w:t>
      </w:r>
    </w:p>
    <w:bookmarkStart w:name="z15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для отбора субъектов (объектов) контроля в сфере реализации ювелирных и других изделий из драгоценных металлов и драгоценных камней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за № 28577).</w:t>
      </w:r>
    </w:p>
    <w:bookmarkEnd w:id="9"/>
    <w:bookmarkStart w:name="z1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0"/>
    <w:bookmarkStart w:name="z3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ювелирные и другие изделия из драгоценных металлов и драгоценных камней (далее – ювелирные и другие изделия) – изделия, за исключением монет из драгоценных металлов, изготовленные из драгоценных камней, драгоценных металлов и их сплавов с использованием различных видов художественной обработки, со вставками из драгоценных камней и других материалов природного или искусственного происхождения либо без них, применяемые в качестве различных украшений, утилитарных предметов быта и (или) для культовых и декоративных целей;</w:t>
      </w:r>
    </w:p>
    <w:bookmarkEnd w:id="11"/>
    <w:bookmarkStart w:name="z3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12"/>
    <w:bookmarkStart w:name="z3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3"/>
    <w:bookmarkStart w:name="z3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в сфере реализации ювелирных и других изделий – вероятность причинения вреда в результате деятельности субъекта контроля,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4"/>
    <w:bookmarkStart w:name="z3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контроля в сфере реализации ювелирных и других изделий (далее - субъекты контроля) – юридические лица и индивидуальные предприниматели, осуществляющие реализацию ювелирных и других изделий на территории Республики Казахстан;</w:t>
      </w:r>
    </w:p>
    <w:bookmarkEnd w:id="15"/>
    <w:bookmarkStart w:name="z3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значительные нарушения в сфере реализации ювелирных и других изделий – нарушения требований в виде реализации ювелирных и других изделий без информации на ярлыках об использовании недрагоценного камня в качестве вставок в ювелирные и другие изделия, отсутствие регистрации именника в уполномоченной организации;</w:t>
      </w:r>
    </w:p>
    <w:bookmarkEnd w:id="16"/>
    <w:bookmarkStart w:name="z3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незначительные нарушения в сфере реализации ювелирных и других изделий – нарушения требований законодательства Республики Казахстан в сфере реализации ювелирных и других изделий, не относящиеся к значительным и грубым нарушениям;</w:t>
      </w:r>
    </w:p>
    <w:bookmarkEnd w:id="17"/>
    <w:bookmarkStart w:name="z3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грубые нарушения в сфере реализации ювелирных и других изделий – нарушения требований в части реализации ювелирных и других изделий без наличия пробирного клейма, оттиска именника, проставляемого субъектом производства ювелирных и других изделий, экспертного заключения, акта государственного контроля, выданного на каждую партию товара при ввозе на территорию Республики Казахстан из стран, не входящих в Евразийский экономический союз;</w:t>
      </w:r>
    </w:p>
    <w:bookmarkEnd w:id="18"/>
    <w:bookmarkStart w:name="z3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19"/>
    <w:bookmarkStart w:name="z3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0"/>
    <w:bookmarkStart w:name="z3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1"/>
    <w:bookmarkStart w:name="z3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сфере реализации ювелирных и других изделий,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22"/>
    <w:bookmarkStart w:name="z3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проверочный лист -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государства;</w:t>
      </w:r>
    </w:p>
    <w:bookmarkEnd w:id="23"/>
    <w:bookmarkStart w:name="z3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выборочная совокупность (выборка) – перечень оцениваемых субъектов (объектов), относимых к однородной группе субъектов (объектов)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совместного приказа Заместителя Премьер-Министра - Министра торговли и интеграции РК от 13.06.2023 </w:t>
      </w:r>
      <w:r>
        <w:rPr>
          <w:rFonts w:ascii="Times New Roman"/>
          <w:b w:val="false"/>
          <w:i w:val="false"/>
          <w:color w:val="000000"/>
          <w:sz w:val="28"/>
        </w:rPr>
        <w:t>№ 225-НҚ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13.06.2023 № 110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в сфере реализации ювелирных и других изделий для профилактического контроля с посещением субъекта (объекта) контроля формируются посредством объективных и субъективных критериев.</w:t>
      </w:r>
    </w:p>
    <w:bookmarkEnd w:id="25"/>
    <w:bookmarkStart w:name="z17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26"/>
    <w:bookmarkStart w:name="z1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объективных критериев осуществляется посредством определения риска.</w:t>
      </w:r>
    </w:p>
    <w:bookmarkEnd w:id="27"/>
    <w:bookmarkStart w:name="z1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риска осуществляется в зависимости от специфики сферы, в которой осуществляется государственный контроль с учетом одного из следующих критериев:</w:t>
      </w:r>
    </w:p>
    <w:bookmarkEnd w:id="28"/>
    <w:bookmarkStart w:name="z1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29"/>
    <w:bookmarkStart w:name="z1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(область);</w:t>
      </w:r>
    </w:p>
    <w:bookmarkEnd w:id="30"/>
    <w:bookmarkStart w:name="z1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законных интересов физических и юридических лиц, государства.</w:t>
      </w:r>
    </w:p>
    <w:bookmarkEnd w:id="31"/>
    <w:bookmarkStart w:name="z1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проведения анализа всех возможных рисков субъекты (объекты) контроля распределяются по трем степеням риска (высокая, средняя и низкая).</w:t>
      </w:r>
    </w:p>
    <w:bookmarkEnd w:id="32"/>
    <w:bookmarkStart w:name="z1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реализации ювелирных и других изделий из драгоценных металлов и драгоценных камней к высокой степени риска по объективным критериям относятся:</w:t>
      </w:r>
    </w:p>
    <w:bookmarkEnd w:id="33"/>
    <w:bookmarkStart w:name="z1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(индивидуальные предприниматели, юридические лица), которые осуществляют ввоз на территорию Республики Казахстан из стран, не входящих в Евразийский экономический союз, и вывоз с территории Республики Казахстан в эти страны драгоценных камней, ювелирных и других изделий, монет из драгоценных металлов;</w:t>
      </w:r>
    </w:p>
    <w:bookmarkEnd w:id="34"/>
    <w:bookmarkStart w:name="z1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(индивидуальные предприниматели, юридические лица), которые осуществляют реализацию ювелирных и других изделий из драгоценных металлов и драгоценных камней за исключением продукции отечественного производителя Республики Казахстан.</w:t>
      </w:r>
    </w:p>
    <w:bookmarkEnd w:id="35"/>
    <w:bookmarkStart w:name="z1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относятся:</w:t>
      </w:r>
    </w:p>
    <w:bookmarkEnd w:id="36"/>
    <w:bookmarkStart w:name="z1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(индивидуальные предприниматели, юридические лица), которые осуществляют ввоз на территорию Республики Казахстан из стран, входящих в Евразийский экономический союз, и вывоз с территории Республики Казахстан в эти страны драгоценных камней, ювелирных и других изделий, монет из драгоценных металлов;</w:t>
      </w:r>
    </w:p>
    <w:bookmarkEnd w:id="37"/>
    <w:bookmarkStart w:name="z1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(юридические лица) крупного и среднего предпринимательства, которые осуществляют реализацию ювелирных и других изделий из драгоценных металлов и драгоценных камней отечественного производителя Республики Казахстан.</w:t>
      </w:r>
    </w:p>
    <w:bookmarkEnd w:id="38"/>
    <w:bookmarkStart w:name="z1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низкой степени риска относятся субъекты (индивидуальные предприниматели, юридические лица) малого и микропредпринимательства, осуществляющие реализацию ювелирных и других изделий из драгоценных металлов и драгоценных камней отечественного производителя Республики Казахстан.</w:t>
      </w:r>
    </w:p>
    <w:bookmarkEnd w:id="39"/>
    <w:bookmarkStart w:name="z1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отношении субъектов (объектов) контроля, отнесенных к высокой или средней степени риска, проводятся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40"/>
    <w:bookmarkStart w:name="z1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отнесенных к низкой степени риска, проводятся профилактический контроль без посещения субъекта (объекта) контроля и внеплановая проверка.</w:t>
      </w:r>
    </w:p>
    <w:bookmarkEnd w:id="41"/>
    <w:bookmarkStart w:name="z18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2"/>
    <w:bookmarkStart w:name="z1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43"/>
    <w:bookmarkStart w:name="z1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44"/>
    <w:bookmarkStart w:name="z1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45"/>
    <w:bookmarkStart w:name="z1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оценки степени риска используются следующие источники информации:</w:t>
      </w:r>
    </w:p>
    <w:bookmarkEnd w:id="46"/>
    <w:bookmarkStart w:name="z3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внеплановых проверок и профилактического контроля с посещением субъектов (объектов) контроля;</w:t>
      </w:r>
    </w:p>
    <w:bookmarkEnd w:id="47"/>
    <w:bookmarkStart w:name="z3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контроля).</w:t>
      </w:r>
    </w:p>
    <w:bookmarkEnd w:id="48"/>
    <w:bookmarkStart w:name="z3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имеющихся источников информации, регулирующие государственные органы формируют субъективные критерии, подлежащие оценке.</w:t>
      </w:r>
    </w:p>
    <w:bookmarkEnd w:id="49"/>
    <w:bookmarkStart w:name="z3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50"/>
    <w:bookmarkStart w:name="z3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51"/>
    <w:bookmarkStart w:name="z3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совместного приказа Заместителя Премьер-Министра - Министра торговли и интеграции РК от 13.06.2023 </w:t>
      </w:r>
      <w:r>
        <w:rPr>
          <w:rFonts w:ascii="Times New Roman"/>
          <w:b w:val="false"/>
          <w:i w:val="false"/>
          <w:color w:val="000000"/>
          <w:sz w:val="28"/>
        </w:rPr>
        <w:t>№ 225-НҚ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13.06.2023 № 110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Субъективные критерии с распределением по степени значимости нарушений в сфере реализации ювелирных и других изделий из драгоценных металлов и драгоценных камней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53"/>
    <w:bookmarkStart w:name="z2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Субъективные критерии оценки степени риска по источникам информации для определения отраслевых рисков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совместного приказа Заместителя Премьер-Министра - Министра торговли и интеграции РК от 13.06.2023 </w:t>
      </w:r>
      <w:r>
        <w:rPr>
          <w:rFonts w:ascii="Times New Roman"/>
          <w:b w:val="false"/>
          <w:i w:val="false"/>
          <w:color w:val="000000"/>
          <w:sz w:val="28"/>
        </w:rPr>
        <w:t>№ 225-НҚ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13.06.2023 № 110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100.</w:t>
      </w:r>
    </w:p>
    <w:bookmarkEnd w:id="55"/>
    <w:bookmarkStart w:name="z2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относится:</w:t>
      </w:r>
    </w:p>
    <w:bookmarkEnd w:id="56"/>
    <w:bookmarkStart w:name="z2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57"/>
    <w:bookmarkStart w:name="z2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58"/>
    <w:bookmarkStart w:name="z2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59"/>
    <w:bookmarkStart w:name="z2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60"/>
    <w:bookmarkStart w:name="z2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</w:t>
      </w:r>
    </w:p>
    <w:bookmarkEnd w:id="61"/>
    <w:bookmarkStart w:name="z2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62"/>
    <w:bookmarkStart w:name="z2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bookmarkEnd w:id="63"/>
    <w:bookmarkStart w:name="z2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4"/>
    <w:bookmarkStart w:name="z2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65"/>
    <w:bookmarkStart w:name="z2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66"/>
    <w:bookmarkStart w:name="z2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67"/>
    <w:bookmarkStart w:name="z2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68"/>
    <w:bookmarkStart w:name="z2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</w:t>
      </w:r>
    </w:p>
    <w:bookmarkEnd w:id="69"/>
    <w:bookmarkStart w:name="z2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2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71"/>
    <w:bookmarkStart w:name="z2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72"/>
    <w:bookmarkStart w:name="z2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73"/>
    <w:bookmarkStart w:name="z22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74"/>
    <w:bookmarkStart w:name="z22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75"/>
    <w:bookmarkStart w:name="z22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6"/>
    <w:bookmarkStart w:name="z22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77"/>
    <w:bookmarkStart w:name="z2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8"/>
    <w:bookmarkStart w:name="z2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12-1 предусматривается в редакции совместного приказа и.о. Министра торговли и интеграции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158-НҚ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03.04.2026 № 23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При формировании системы оценки рисков с использованием информационных систем, расчет показателя степени риска по субъективным критериям, а также показатели степени риска, осуществляется согласно перечню субъективных критериев по форме согласно Приложению к настоящим критериям.</w:t>
      </w:r>
    </w:p>
    <w:bookmarkStart w:name="z37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80"/>
    <w:bookmarkStart w:name="z37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81"/>
    <w:bookmarkStart w:name="z38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82"/>
    <w:bookmarkStart w:name="z38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83"/>
    <w:bookmarkStart w:name="z3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bookmarkEnd w:id="84"/>
    <w:bookmarkStart w:name="z3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85"/>
    <w:bookmarkStart w:name="z38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производится по шкале от 0 до 100 баллов и осуществляется по следующей формуле:</w:t>
      </w:r>
    </w:p>
    <w:bookmarkEnd w:id="86"/>
    <w:bookmarkStart w:name="z38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2438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88"/>
    <w:bookmarkStart w:name="z3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критерия,</w:t>
      </w:r>
    </w:p>
    <w:bookmarkEnd w:id="89"/>
    <w:bookmarkStart w:name="z38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90"/>
    <w:bookmarkStart w:name="z38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bookmarkEnd w:id="91"/>
    <w:bookmarkStart w:name="z39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Рассчитанные по субъектам (объектам) значения по показателю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92"/>
    <w:bookmarkStart w:name="z39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18034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94"/>
    <w:bookmarkStart w:name="z3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49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23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838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промежуточный показатель степени риска по субъективным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12-1 в соответствии с совместным приказом Заместителя Премьер-Министра - Министра торговли и интеграции РК от 13.06.2023 </w:t>
      </w:r>
      <w:r>
        <w:rPr>
          <w:rFonts w:ascii="Times New Roman"/>
          <w:b w:val="false"/>
          <w:i w:val="false"/>
          <w:color w:val="000000"/>
          <w:sz w:val="28"/>
        </w:rPr>
        <w:t>№ 225-НҚ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13.06.2023 № 110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рисками</w:t>
      </w:r>
    </w:p>
    <w:bookmarkEnd w:id="98"/>
    <w:bookmarkStart w:name="z2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на период, определяемый критериями оценки степени риска регулирующего государственного органа, посредством применения субъективных критериев.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14 предусматривается в редакции совместного приказа и.о. Министра торговли и интеграции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158-НҚ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03.04.2026 № 23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случаях:</w:t>
      </w:r>
    </w:p>
    <w:bookmarkStart w:name="z2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100"/>
    <w:bookmarkStart w:name="z2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контроля;</w:t>
      </w:r>
    </w:p>
    <w:bookmarkEnd w:id="101"/>
    <w:bookmarkStart w:name="z2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субъекты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в редакции совместного приказа и.о. Министра торговли и интеграции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158-НҚ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03.04.2026 № 23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Система оценки и управления рисками государственными органами ведется с использованием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Start w:name="z2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для отбора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контроля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ювелирных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драгоценных камней</w:t>
            </w:r>
          </w:p>
        </w:tc>
      </w:tr>
    </w:tbl>
    <w:bookmarkStart w:name="z23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(объектам) контроля в сфере реализации ювелирных и других изделий из драгоценных металлов и драгоценных камней при проведении профилактического контроля с посещением, и внеплановых проверок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совместного приказа Заместителя Премьер-Министра - Министра торговли и интеграции РК от 13.06.2023 </w:t>
      </w:r>
      <w:r>
        <w:rPr>
          <w:rFonts w:ascii="Times New Roman"/>
          <w:b w:val="false"/>
          <w:i w:val="false"/>
          <w:color w:val="ff0000"/>
          <w:sz w:val="28"/>
        </w:rPr>
        <w:t>№ 225-НҚ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13.06.2023 № 110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пробирного клейма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оттиска именника, проставляемого субъектом производства ювелирных и других изделий на всех собственных ювелирных и других изделиях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ярлыках об использовании недрагоценного камня в качестве вставок в ювелирные и другие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именника в уполномоченной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экспертного заключения на произведенные и (или) реализуемые на территории Республики Казахстан ювелирные и другие изделия, а также при ввозе на территорию Республики Казахстан из стран, не входящих в Евразийский экономический союз, драгоценных камней, ювелирных и других изделий до совершения таможенных операций, связанных с таможенным декларированием и таможенной очисткой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государственного контроля, выданного на каждую партию товара при ввозе на территорию Республики Казахстан из стран, не входящих в Евразийский экономический союз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для отбора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контроля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ювелирных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драгоценных камней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совместного приказа и.о. Министра торговли и интеграции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158-НҚ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03.04.2026 № 23 (вводится в действие с 12.07.2026).</w:t>
      </w:r>
    </w:p>
    <w:bookmarkStart w:name="z39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сфере реализации ювелирных и других изделий из драгоценных металлов и драгоценных камней в сфере реализации ювелирных и других изделий из драгоценных металлов и драгоценных камней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субъекта (объекта) осуществляющего реализацию ювелирных и других изделий из драгоценных металлов и драгоценных камней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оценки дополнены приложением 2 в соответствии с совместным приказом Заместителя Премьер-Министра - Министра торговли и интеграции РК от 13.06.2023 </w:t>
      </w:r>
      <w:r>
        <w:rPr>
          <w:rFonts w:ascii="Times New Roman"/>
          <w:b w:val="false"/>
          <w:i w:val="false"/>
          <w:color w:val="ff0000"/>
          <w:sz w:val="28"/>
        </w:rPr>
        <w:t>№ 225-НҚ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13.06.2023 № 110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профилактического контроля с посещением</w:t>
            </w:r>
          </w:p>
          <w:bookmarkEnd w:id="108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отсутствия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100% </w:t>
            </w:r>
          </w:p>
        </w:tc>
      </w:tr>
    </w:tbl>
    <w:bookmarkStart w:name="z4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субъективных критериев определяются для однородных групп субъектов (объектов) контроля в каждой сфере государственного контроля.</w:t>
      </w:r>
    </w:p>
    <w:bookmarkEnd w:id="110"/>
    <w:bookmarkStart w:name="z4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показатель субъективного критерия.</w:t>
      </w:r>
    </w:p>
    <w:bookmarkEnd w:id="111"/>
    <w:bookmarkStart w:name="z4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указываются приоритетные источники информации.</w:t>
      </w:r>
    </w:p>
    <w:bookmarkEnd w:id="112"/>
    <w:bookmarkStart w:name="z4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удельный вес по значимости показателя субъективного критерия в баллах. Сумма всех строк по данной графе не должно превышать 100 баллов.</w:t>
      </w:r>
    </w:p>
    <w:bookmarkEnd w:id="113"/>
    <w:bookmarkStart w:name="z4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указываются условия учета показателя субъективного критерия в расчете степени риска по субъективным критериям и числовые значения показателей субъективных критериев, соответствующие каждому условию. Числовые значения указываются в процентах от 0 до 100, в зависимости от повышения риска.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2018 года №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2018 года № 351</w:t>
            </w:r>
          </w:p>
        </w:tc>
      </w:tr>
    </w:tbl>
    <w:bookmarkStart w:name="z15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реализации ювелирных и других изделий из драгоценных металлов и драгоценных камней в отношении субъекта (объекта) осуществляющего реализацию ювелирных и других изделий из драгоценных металлов и драгоценных камней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торговли и интеграции РК от 22.12.2022 № 494-нқ и Министра национальной экономики РК от 22.12.2022 № 134 (вводится в действие с 01.01.2023).</w:t>
      </w:r>
    </w:p>
    <w:bookmarkStart w:name="z29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 с посещением субъекта (объекта) контроля</w:t>
      </w:r>
    </w:p>
    <w:bookmarkEnd w:id="116"/>
    <w:bookmarkStart w:name="z29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17"/>
    <w:bookmarkStart w:name="z29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18"/>
    <w:bookmarkStart w:name="z29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 с посещением субъекта (объекта) контроля</w:t>
      </w:r>
    </w:p>
    <w:bookmarkEnd w:id="119"/>
    <w:bookmarkStart w:name="z30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20"/>
    <w:bookmarkStart w:name="z30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№, дата</w:t>
      </w:r>
    </w:p>
    <w:bookmarkEnd w:id="121"/>
    <w:bookmarkStart w:name="z30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</w:t>
      </w:r>
    </w:p>
    <w:bookmarkEnd w:id="122"/>
    <w:bookmarkStart w:name="z30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23"/>
    <w:bookmarkStart w:name="z30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24"/>
    <w:bookmarkStart w:name="z30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номер), бизнес-идентификационный номер субъекта (объекта)</w:t>
      </w:r>
    </w:p>
    <w:bookmarkEnd w:id="125"/>
    <w:bookmarkStart w:name="z30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контроля___________________________________________________________________</w:t>
      </w:r>
    </w:p>
    <w:bookmarkEnd w:id="126"/>
    <w:bookmarkStart w:name="z30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27"/>
    <w:bookmarkStart w:name="z30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пробирного клейма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оттиска именника, проставляемого субъектом производства ювелирных и других изделий на всех собственных ювелирных и других изделиях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ярлыках об использовании недрагоценного камня в качестве вставок в ювелирные и другие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именника в уполномоченной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экспертного заключения на произведенные и (или) реализуемые на территории Республики Казахстан ювелирные и другие изделия, а также при ввозе на территорию Республики Казахстан из стран, не входящих в Евразийский экономический союз, драгоценных камней, ювелирных и других изделий до совершения таможенных операций, связанных с таможенным декларированием и таможенной очисткой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государственного контроля, выданного на каждую партию товара при ввозе на территорию Республики Казахстан из стран, не входящих в Евразийский экономический союз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 ___________________</w:t>
      </w:r>
    </w:p>
    <w:bookmarkEnd w:id="137"/>
    <w:bookmarkStart w:name="z3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                                                подпись</w:t>
      </w:r>
    </w:p>
    <w:bookmarkEnd w:id="138"/>
    <w:bookmarkStart w:name="z3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9"/>
    <w:bookmarkStart w:name="z3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 фамилия, имя, отчество (при его наличии) </w:t>
      </w:r>
    </w:p>
    <w:bookmarkEnd w:id="140"/>
    <w:bookmarkStart w:name="z3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и надзора _____________________________</w:t>
      </w:r>
    </w:p>
    <w:bookmarkEnd w:id="141"/>
    <w:bookmarkStart w:name="z3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                                                                  подпись</w:t>
      </w:r>
    </w:p>
    <w:bookmarkEnd w:id="142"/>
    <w:bookmarkStart w:name="z3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43"/>
    <w:bookmarkStart w:name="z3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фамилия, имя, отчество (при наличии)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