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669" w14:textId="b2d0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приказы Председателя Агентства Республики Казахстан по регулированию естественных монополий и Министра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 июля 2016 года № 307 и Министра по инвестициям и развитию Республики Казахстан от 21 июля 2016 года № 564. Зарегистрирован в Министерстве юстиции Республики Казахстан 25 августа 2016 года № 14150.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совместные приказы Председателя Агентства Республики Казахстан по регулированию естественных монополий и Министра транспорта и коммуникаций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 (зарегистрированный в Реестре государственной регистрации нормативных правовых актов за № 4282, опубликованный в газете "Юридическая газета" от 19 июля 2006 года № 132 (1112):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1-1 статьи 18-1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совместный приказ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 (зарегистрированный в Реестре государственной регистрации нормативных правовых актов за № 5186, опубликованный в бюллетене нормативных правовых актов центральных исполнительных и иных государственных органов Республики Казахстан за № 7 от 17 июля 2008 года):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1-1 статьи 18-1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совместного приказа в печатном и электронном виде на официальное опубликование в периодических печатных изданиях и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4"/>
        <w:gridCol w:w="7016"/>
      </w:tblGrid>
      <w:tr>
        <w:trPr>
          <w:trHeight w:val="30" w:hRule="atLeast"/>
        </w:trPr>
        <w:tc>
          <w:tcPr>
            <w:tcW w:w="5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К. Бишимбаев</w:t>
            </w:r>
          </w:p>
        </w:tc>
        <w:tc>
          <w:tcPr>
            <w:tcW w:w="7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