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238" w14:textId="4f57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июля 2016 года № 384. Зарегистрирован в Министерстве юстиции Республики Казахстан 25 августа 2016 года № 14140.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в газете "Юридическая газета" от 20 марта 2009 года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0642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"Система обработки розничных платежей "Astana-Plat" версия 2.1online"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"Perfeсt м версия online kz"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"Штрих-Light-ПТКZ"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"Штрих-М-ПТКZ"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"Штрих-ФР-ПТКZ"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"Элтекс МК-КZ"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