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75f0" w14:textId="5677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17 июня 2016 года № 265. Зарегистрирован в Министерстве юстиции Республики Казахстан 23 августа 2016 года № 14133. Утратил силу приказом Министра сельского хозяйства Республики Казахстан от 18 ноября 2020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18.11.2020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Министерства сельского хозяйства Республики Казахстан, в которые вносятся изменения.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Бозумбаев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265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сельского хозяйства РК от 17.09.2020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15-02/654 "Об утверждении стандарта государственной услуги "Выдача заключения уполномоченного органа государств-членов Таможенного союза о целесообразности ввоза незарегистрированных средств защиты растений для проведения регистрационных и производственных испытаний, а также ограниченного количества незарегистрированных средств защиты растений для ликвидации очагов вновь выявленного карантинного вредного организма без лицензирования" (зарегистрированный в Реестре государственной регистрации нормативных правовых актов  № 12088, опубликованный 29 октября 2015 года в информационно-правовой системе "Әділет"):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уполномоченного органа государств-членов Таможенного союза о целесообразности ввоза незарегистрированных средств защиты растений для проведения регистрационных и производственных испытаний, а также ограниченного количества незарегистрированных средств защиты растений для ликвидации очагов вновь выявленного карантинного вредного организма без лицензирования",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заявлений и выдача результатов оказания государственной услуги осуществляется следующим рабочим днем).".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(зарегистрированный в Реестре государственной регистрации нормативных правовых актов № 12091, опубликованный 27 октября 2015 года в информационно-правовой системе "Әділет"):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заявлений и выдача результатов оказания государственной услуги осуществляется следующим рабочим днем).".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