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94dd" w14:textId="5dc9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19 июля 2016 года № 325. Зарегистрирован в Министерстве юстиции Республики Казахстан 18 августа 2016 года № 14118. Утратил силу приказом Министра индустрии и инфраструктурного развития Республики Казахстан от 4 февраля 2021 года №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(зарегистрированный в Реестре государственной регистрации нормативных правовых актов за № 11018, опубликованный в информационно-правовой системе "Әділет" 5 июня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внесено изменение на государственном языке, текст на русском языке не меняется;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внесено изменение на государственном языке, текст на русском языке не меняется;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Казахстан", утвержденном указанным приказом: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задания", утвержденном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рассмотрения заявления на проектирование технически и (или) технологически несложных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и технических условий – 6 (шесть)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(архитектурно-планировочное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– 15 (пятнадцать)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на проектирование технически и (или) технологически сложных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и технических условий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(архитектурно-планировочное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– 17 (семнадцать)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на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ответ о прекращении рассмотрения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у услугодателя – 15 минут, в Государственной корпорации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у услугодателя – 30 минут, в Государственной корпорации – 20 минут.";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(либо уполномоченного представителя: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юридического лица по документу, подтверждающему полномочия;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по нотариально заверенной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 услугодателю: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архитектурно-планировочного задания и технических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предоставлении исходных материалов/архитектурно-планировочного задания и технических условий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утвержденного задания на проектирование;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правоустанавливающего документа на земельный участок или решения местного исполнительного органа на реконструкцию (перепланировку, переоборудование);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опросный лист для технических условий на подключение к источникам инженерного и коммунального обеспечения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исходных материалов: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предоставлении исходных материалов/архитектурно-планировочного задания и технических условий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утвержденного задания на проектирование;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правоустанавливающего документа на земельный участок или решения местного исполнительного органа на реконструкцию (перепланировку, переоборудование);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опросный лист для технических условий на подключение к источникам инженерного и коммунального обеспечения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топографическая съемка.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архитектурно-планировочного задания и технических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предоставлении исходных материалов/архитектурно-планировочного задания и технических условий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утвержденное задание на проектирование;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правоустанавливающий документ на земельный участок или решение местного исполнительного органа на реконструкцию (перепланировку, переоборудование);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опросный лист для технических условий на подключение к источникам инженерного и коммунального обеспечения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исходных материалов: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предоставлении исходных материалов/архитектурно-планировочного задания и технических условий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утвержденное задание на проектирование;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правоустанавливающий документ на земельный участок или решение местного исполнительного органа на реконструкцию (перепланировку, переоборудование);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опросный лист для технических условий на подключение к источникам инженерного и коммунального обеспечения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топографическая съемка.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архитектурно-планировочного задания и технических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предоставлении исходных материалов/архитектурно-планировочного задания и технических условий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правоустанавливающего документа на земельный участок или решения местного исполнительного органа на реконструкцию (перепланировку, переоборудование);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задания на проектирование;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опросного листа для технических условий на подключение к источникам инженерного и коммунального обеспечения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исходных материалов: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предоставлении исходных материалов/архитектурно-планировочного задания и технических условий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правоустанавливающего документа на земельный участок или решения местного исполнительного органа на реконструкцию (перепланировку, переоборудование);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утвержденного задания на проектирование;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опросного листа для технических условий на подключение к источникам инженерного и коммунального обеспечения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топографической съемки.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регистрации в качестве индивидуального предпринимателя, справка о зарегистрированных правах (обременениях) на недвижимое имущество и его технических характеристиках,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или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услугодателя отметка на его копии о регистрации в канцелярии услугодателя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Государственную корпорацию услугополучателю выдается расписка о приеме соответствующих документов предусмотренных настоящим пунктом.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готовых документов через Государственную корпорацию осуществляется на основании расписки о приеме соответствующих документов, при предъявлении документа, удостоверяющего личность (либо уполномоченного представителя: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по документу, подтверждающему полномочия;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стандарту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утвержденном указанным приказом: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делам строительства и жилищно-коммунального хозяйства Министерства национальной экономики Республики Казахстан в установленном законодательством порядке обеспечить: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в информационно-правовой системе "Әділет", а также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Бишимбаев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информации и коммуникаций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20 июля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2016 года №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архитектурно-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планировочного задания"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предоставлении исходных материалов/</w:t>
      </w:r>
      <w:r>
        <w:br/>
      </w:r>
      <w:r>
        <w:rPr>
          <w:rFonts w:ascii="Times New Roman"/>
          <w:b/>
          <w:i w:val="false"/>
          <w:color w:val="000000"/>
        </w:rPr>
        <w:t>архитектурно-планировочного задания и технических условий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заявителя: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(Ф.И.О. (при его наличии) физического лица или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Проектировщик № ГСЛ, категория:______________________________________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проектируемого объекта: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проектируемого объекта: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Пакет 1 (архитектурно-планировочное задание и технические условия);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Пакет 2 (архитектурно-планировочное задание, вертикальные планировочные отметки, выкопировку из ПДП, типовые поперечные профили дорог и улиц, технические условия, схемы трасс наружных инженерных сетей).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"_____" _______________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Сдал: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